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BD3" w:rsidRDefault="00E9155F">
      <w:pPr>
        <w:snapToGrid w:val="0"/>
        <w:ind w:leftChars="-17" w:left="566" w:hangingChars="250" w:hanging="602"/>
        <w:jc w:val="center"/>
        <w:rPr>
          <w:rFonts w:ascii="宋体" w:hAnsi="宋体"/>
          <w:b/>
          <w:color w:val="000000"/>
          <w:sz w:val="24"/>
          <w:szCs w:val="24"/>
        </w:rPr>
      </w:pPr>
      <w:bookmarkStart w:id="0" w:name="_Toc49019227"/>
      <w:bookmarkStart w:id="1" w:name="_Toc47261876"/>
      <w:bookmarkStart w:id="2" w:name="_Toc47262060"/>
      <w:bookmarkStart w:id="3" w:name="_Toc47415934"/>
      <w:bookmarkStart w:id="4" w:name="_Toc47261681"/>
      <w:bookmarkStart w:id="5" w:name="_Toc47416188"/>
      <w:bookmarkStart w:id="6" w:name="_GoBack"/>
      <w:bookmarkEnd w:id="6"/>
      <w:r>
        <w:rPr>
          <w:rFonts w:ascii="宋体" w:hAnsi="宋体" w:hint="eastAsia"/>
          <w:b/>
          <w:color w:val="000000"/>
          <w:sz w:val="24"/>
          <w:szCs w:val="24"/>
        </w:rPr>
        <w:t>第一包招标货物一览表</w:t>
      </w:r>
    </w:p>
    <w:tbl>
      <w:tblPr>
        <w:tblW w:w="9160" w:type="dxa"/>
        <w:jc w:val="center"/>
        <w:tblLayout w:type="fixed"/>
        <w:tblLook w:val="04A0" w:firstRow="1" w:lastRow="0" w:firstColumn="1" w:lastColumn="0" w:noHBand="0" w:noVBand="1"/>
      </w:tblPr>
      <w:tblGrid>
        <w:gridCol w:w="702"/>
        <w:gridCol w:w="4205"/>
        <w:gridCol w:w="1134"/>
        <w:gridCol w:w="892"/>
        <w:gridCol w:w="2227"/>
      </w:tblGrid>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序号</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物资名称及规格型号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Cs w:val="21"/>
              </w:rPr>
            </w:pPr>
            <w:r>
              <w:rPr>
                <w:rFonts w:ascii="宋体" w:hAnsi="宋体" w:cs="宋体" w:hint="eastAsia"/>
                <w:color w:val="000000"/>
                <w:kern w:val="0"/>
                <w:szCs w:val="21"/>
              </w:rPr>
              <w:t>到货地点</w:t>
            </w:r>
          </w:p>
        </w:tc>
      </w:tr>
      <w:tr w:rsidR="00DA1BD3" w:rsidTr="008D52B5">
        <w:trPr>
          <w:trHeight w:val="730"/>
          <w:jc w:val="center"/>
        </w:trPr>
        <w:tc>
          <w:tcPr>
            <w:tcW w:w="702"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420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异型钢轨\75-60kg/m\12.50m\U71Mn\无孔</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20</w:t>
            </w:r>
          </w:p>
        </w:tc>
        <w:tc>
          <w:tcPr>
            <w:tcW w:w="892"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根</w:t>
            </w:r>
          </w:p>
        </w:tc>
        <w:tc>
          <w:tcPr>
            <w:tcW w:w="2227" w:type="dxa"/>
            <w:tcBorders>
              <w:top w:val="nil"/>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rsidTr="008D52B5">
        <w:trPr>
          <w:trHeight w:val="270"/>
          <w:jc w:val="center"/>
        </w:trPr>
        <w:tc>
          <w:tcPr>
            <w:tcW w:w="702"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420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锰钢辙叉\6D\P60\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;交渡;钝\4676mm\专线7653-3</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10</w:t>
            </w:r>
          </w:p>
        </w:tc>
        <w:tc>
          <w:tcPr>
            <w:tcW w:w="892"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proofErr w:type="gramStart"/>
            <w:r>
              <w:rPr>
                <w:rFonts w:ascii="宋体" w:hAnsi="宋体" w:cs="宋体" w:hint="eastAsia"/>
                <w:color w:val="000000"/>
                <w:kern w:val="0"/>
                <w:sz w:val="22"/>
                <w:szCs w:val="22"/>
                <w:lang w:bidi="ar"/>
              </w:rPr>
              <w:t>个</w:t>
            </w:r>
            <w:proofErr w:type="gramEnd"/>
          </w:p>
        </w:tc>
        <w:tc>
          <w:tcPr>
            <w:tcW w:w="2227" w:type="dxa"/>
            <w:tcBorders>
              <w:top w:val="nil"/>
              <w:left w:val="nil"/>
              <w:bottom w:val="single" w:sz="4" w:space="0" w:color="auto"/>
              <w:right w:val="single" w:sz="4" w:space="0" w:color="auto"/>
            </w:tcBorders>
            <w:shd w:val="clear" w:color="auto" w:fill="auto"/>
          </w:tcPr>
          <w:p w:rsidR="00DA1BD3" w:rsidRDefault="00E9155F">
            <w:pPr>
              <w:jc w:val="left"/>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rsidTr="008D52B5">
        <w:trPr>
          <w:trHeight w:val="270"/>
          <w:jc w:val="center"/>
        </w:trPr>
        <w:tc>
          <w:tcPr>
            <w:tcW w:w="702"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420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锰钢辙叉\6R\P60\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;交渡;锐\3582mm\专线7652-4</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10</w:t>
            </w:r>
          </w:p>
        </w:tc>
        <w:tc>
          <w:tcPr>
            <w:tcW w:w="892"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proofErr w:type="gramStart"/>
            <w:r>
              <w:rPr>
                <w:rFonts w:ascii="宋体" w:hAnsi="宋体" w:cs="宋体" w:hint="eastAsia"/>
                <w:color w:val="000000"/>
                <w:kern w:val="0"/>
                <w:sz w:val="22"/>
                <w:szCs w:val="22"/>
                <w:lang w:bidi="ar"/>
              </w:rPr>
              <w:t>个</w:t>
            </w:r>
            <w:proofErr w:type="gramEnd"/>
          </w:p>
        </w:tc>
        <w:tc>
          <w:tcPr>
            <w:tcW w:w="2227" w:type="dxa"/>
            <w:tcBorders>
              <w:top w:val="nil"/>
              <w:left w:val="nil"/>
              <w:bottom w:val="single" w:sz="4" w:space="0" w:color="auto"/>
              <w:right w:val="single" w:sz="4" w:space="0" w:color="auto"/>
            </w:tcBorders>
            <w:shd w:val="clear" w:color="auto" w:fill="auto"/>
          </w:tcPr>
          <w:p w:rsidR="00DA1BD3" w:rsidRDefault="00E9155F">
            <w:pPr>
              <w:jc w:val="left"/>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rsidTr="008D52B5">
        <w:trPr>
          <w:trHeight w:val="270"/>
          <w:jc w:val="center"/>
        </w:trPr>
        <w:tc>
          <w:tcPr>
            <w:tcW w:w="702"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420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;右曲;交渡\15700mm\SC330-103</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2</w:t>
            </w:r>
          </w:p>
        </w:tc>
        <w:tc>
          <w:tcPr>
            <w:tcW w:w="892"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根</w:t>
            </w:r>
          </w:p>
        </w:tc>
        <w:tc>
          <w:tcPr>
            <w:tcW w:w="2227" w:type="dxa"/>
            <w:tcBorders>
              <w:top w:val="nil"/>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陕西省神木</w:t>
            </w:r>
            <w:proofErr w:type="gramStart"/>
            <w:r>
              <w:rPr>
                <w:rFonts w:ascii="宋体" w:hAnsi="宋体" w:cs="宋体" w:hint="eastAsia"/>
                <w:color w:val="000000"/>
                <w:kern w:val="0"/>
                <w:sz w:val="22"/>
                <w:szCs w:val="22"/>
              </w:rPr>
              <w:t>县店塔镇</w:t>
            </w:r>
            <w:proofErr w:type="gramEnd"/>
          </w:p>
        </w:tc>
      </w:tr>
      <w:tr w:rsidR="00DA1BD3" w:rsidTr="008D52B5">
        <w:trPr>
          <w:trHeight w:val="270"/>
          <w:jc w:val="center"/>
        </w:trPr>
        <w:tc>
          <w:tcPr>
            <w:tcW w:w="702"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c>
          <w:tcPr>
            <w:tcW w:w="420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锰钢辙叉\1/12\P75\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;交渡\5992mm\SC443-202</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20</w:t>
            </w:r>
          </w:p>
        </w:tc>
        <w:tc>
          <w:tcPr>
            <w:tcW w:w="892"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rPr>
            </w:pPr>
            <w:proofErr w:type="gramStart"/>
            <w:r>
              <w:rPr>
                <w:rFonts w:ascii="宋体" w:hAnsi="宋体" w:cs="宋体" w:hint="eastAsia"/>
                <w:color w:val="000000"/>
                <w:kern w:val="0"/>
                <w:sz w:val="22"/>
                <w:szCs w:val="22"/>
                <w:lang w:bidi="ar"/>
              </w:rPr>
              <w:t>个</w:t>
            </w:r>
            <w:proofErr w:type="gramEnd"/>
          </w:p>
        </w:tc>
        <w:tc>
          <w:tcPr>
            <w:tcW w:w="2227" w:type="dxa"/>
            <w:tcBorders>
              <w:top w:val="nil"/>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陕西省神木</w:t>
            </w:r>
            <w:proofErr w:type="gramStart"/>
            <w:r>
              <w:rPr>
                <w:rFonts w:ascii="宋体" w:hAnsi="宋体" w:cs="宋体" w:hint="eastAsia"/>
                <w:color w:val="000000"/>
                <w:kern w:val="0"/>
                <w:sz w:val="22"/>
                <w:szCs w:val="22"/>
              </w:rPr>
              <w:t>县店塔镇</w:t>
            </w:r>
            <w:proofErr w:type="gramEnd"/>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;单开\8992mm\CB2645-01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;侧;槽型\8200mm\CB2645-02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;直;槽型\8200mm\CB2645-02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\19040mm\CB2644-03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;左直\19040mm\CB2644-04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\20392mm\CB2644-02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;左直\20392mm\CB2644-01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;直;槽型\6900mm\SC548-202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;右曲\14070mm\SC547-102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\14070mm\SC547-102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;左直\10507mm\SC547-103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;右直\10507mm\SC547-103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;右直\7435mm\SC547-104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;左直\7435mm\SC547-104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\7435mm\SC547-105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;右曲\7435mm\SC547-105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翼轨\1/12\P75\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;钝\10614mm\SC547-106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;复式;左</w:t>
            </w:r>
            <w:r>
              <w:rPr>
                <w:rFonts w:ascii="宋体" w:hAnsi="宋体" w:cs="宋体" w:hint="eastAsia"/>
                <w:color w:val="000000"/>
                <w:kern w:val="0"/>
                <w:sz w:val="22"/>
                <w:szCs w:val="22"/>
                <w:lang w:bidi="ar"/>
              </w:rPr>
              <w:lastRenderedPageBreak/>
              <w:t>\4662mm\SC547-108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lastRenderedPageBreak/>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24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;复式;右\4662mm\SC547-108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内蒙古薛家湾</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\5100mm\专线4259-6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\6900mm\专线4259-5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9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\3600mm\专线(02)4151-Ⅲ-5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硬化锰钢辙叉\1/9\P50\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;交渡\3588mm\专线(02)4151-Ⅲ-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\3300mm\专线(02)7659-III-5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;交渡;侧;槽型\3600mm\CB2213A-02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;交渡\4500mm\专线(01)7659-Ⅱ-4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锰钢辙叉\1/6\P50\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;交渡;钝\4730mm\专线7659-Ⅳ-3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锰钢辙叉\1/6\P50\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;交渡;锐\3604mm\专线7659-Ⅲ-4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;拼装式\3592mm\CB319-01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内蒙古宝日希勒</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;交渡;侧\5210mm\SC330-204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;交渡;锐\3000mm\铁联线023-5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;右直\16792mm\专线4229-5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;右直\16792mm\专线4229-5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\16792mm\专线4229-6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\16792mm\专线4229-6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;左直\16792mm\专线4229-5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;左直\16792mm\专线4229-5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;右曲\19192mm\专线4224-6A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;右直\19192mm\专线4224-5A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;右曲\11492mm\专线(02)4151-Ⅱ-5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;右直\11492mm\专线(02)4151-Ⅱ-4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\11492mm\专线(02)4151-Ⅱ-5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;左直\11492mm\专线</w:t>
            </w:r>
            <w:r>
              <w:rPr>
                <w:rFonts w:ascii="宋体" w:hAnsi="宋体" w:cs="宋体" w:hint="eastAsia"/>
                <w:color w:val="000000"/>
                <w:kern w:val="0"/>
                <w:sz w:val="22"/>
                <w:szCs w:val="22"/>
                <w:lang w:bidi="ar"/>
              </w:rPr>
              <w:lastRenderedPageBreak/>
              <w:t>(02)4151-Ⅱ-4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lastRenderedPageBreak/>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49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;右曲\13080mm\专线4258-6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;右曲\13080mm\专线4258-6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;右直\13080mm\专线4258-7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;右曲\12400mm\专线4229-7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;右曲\12400mm\专线4229-7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;右直\12400mm\专线4229-8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;右直\12400mm\专线4229-8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\12400mm\专线4229-7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\12400mm\专线4229-7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\12400mm\专线4229-7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59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;左直\12400mm\专线4229-8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;左直\12400mm\专线4229-8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rPr>
                <w:rFonts w:ascii="宋体" w:hAnsi="宋体" w:cs="宋体"/>
                <w:color w:val="000000"/>
                <w:kern w:val="0"/>
                <w:sz w:val="22"/>
                <w:szCs w:val="22"/>
              </w:rPr>
            </w:pPr>
            <w:r>
              <w:rPr>
                <w:rFonts w:ascii="宋体" w:hAnsi="宋体" w:cs="宋体" w:hint="eastAsia"/>
                <w:color w:val="000000"/>
                <w:kern w:val="0"/>
                <w:sz w:val="22"/>
                <w:szCs w:val="22"/>
              </w:rPr>
              <w:t>61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;右\6450mm\专线(02)4151-Ⅱ-6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;左\6450mm\专线(02)4151-Ⅱ-6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kern w:val="0"/>
                <w:sz w:val="22"/>
                <w:szCs w:val="22"/>
                <w:lang w:bidi="ar"/>
              </w:rPr>
            </w:pPr>
            <w:r>
              <w:rPr>
                <w:rFonts w:ascii="宋体" w:hAnsi="宋体" w:cs="宋体" w:hint="eastAsia"/>
                <w:kern w:val="0"/>
                <w:sz w:val="22"/>
                <w:szCs w:val="22"/>
                <w:lang w:bidi="ar"/>
              </w:rPr>
              <w:t>锰钢辙叉\1/12\P50\</w:t>
            </w:r>
            <w:proofErr w:type="gramStart"/>
            <w:r>
              <w:rPr>
                <w:rFonts w:ascii="宋体" w:hAnsi="宋体" w:cs="宋体" w:hint="eastAsia"/>
                <w:kern w:val="0"/>
                <w:sz w:val="22"/>
                <w:szCs w:val="22"/>
                <w:lang w:bidi="ar"/>
              </w:rPr>
              <w:t>砼</w:t>
            </w:r>
            <w:proofErr w:type="gramEnd"/>
            <w:r>
              <w:rPr>
                <w:rFonts w:ascii="宋体" w:hAnsi="宋体" w:cs="宋体" w:hint="eastAsia"/>
                <w:kern w:val="0"/>
                <w:sz w:val="22"/>
                <w:szCs w:val="22"/>
                <w:lang w:bidi="ar"/>
              </w:rPr>
              <w:t>\5992mm\专线4259-4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kern w:val="0"/>
                <w:sz w:val="22"/>
                <w:szCs w:val="22"/>
                <w:lang w:bidi="ar"/>
              </w:rPr>
            </w:pPr>
            <w:proofErr w:type="gramStart"/>
            <w:r>
              <w:rPr>
                <w:rFonts w:ascii="宋体" w:hAnsi="宋体" w:cs="宋体" w:hint="eastAsia"/>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\5992mm\专线4230-4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\5992mm\专线4230-4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\3588mm\专线4143-4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;交渡;钝\4954mm\SC391-301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;交渡;锐\3687mm\SC391-201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69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;交渡\4311mm\SC390-201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;交渡\4311mm\SC390-201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导轨\1/12\P60\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;复交;曲\9772mm\SC350-107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\5100mm\专线4259-6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73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\6900mm\专线4259-5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;交渡;侧\4600mm\SC340-202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;直\6900mm\铁联线007-6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;直\6900mm\专线SC330-203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\4800mm\铁联线007-7;CB600-03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护轨\1/9\P50\木 复交\3600mm\专线4143-5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79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;交渡;侧\3200mm\专线(02)7663-Ⅱ-5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;交渡;锐\3050mm\专线(02)7663-Ⅲ-5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\3600mm\专线(02)4151-Ⅲ-5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 xml:space="preserve"> 侧\3800mm\SC390C-203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;右曲\16292mm\专线4258-5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;右直\10814mm\CB2268-01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;右曲;复交\13270mm\SC350-102W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;右曲;交渡\15700mm\SC330-103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;右曲\16792mm\专线4229-6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;右曲\16792mm\专线4229-6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;右直;交渡\15700mm\SC330-102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;复交\13270mm\SC350-102W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91</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;交渡\15700mm\SC330-103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\19192mm\专线4224-6A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;左直\19192mm\专线4224-5A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94</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\11200mm\CB236-02;专线4151-7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95</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;右曲;交渡\15042mm\SC390-102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96</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;右直;交渡\15042mm\SC390-101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97</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;交渡\15042mm\SC390-102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98</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;左直;交渡\15042mm\SC390-101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99</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\13080mm\专线4258-6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100</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\13080mm\专线4258-6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102</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;左直\13080mm\专线4258-7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103</w:t>
            </w:r>
          </w:p>
        </w:tc>
        <w:tc>
          <w:tcPr>
            <w:tcW w:w="4205"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;右曲;复交\7560mm\SC350-104W</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;右曲;交渡\12480mm\SC330-104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rPr>
                <w:rFonts w:ascii="宋体" w:hAnsi="宋体" w:cs="宋体"/>
                <w:color w:val="000000"/>
                <w:kern w:val="0"/>
                <w:sz w:val="22"/>
                <w:szCs w:val="22"/>
              </w:rPr>
            </w:pPr>
            <w:r>
              <w:rPr>
                <w:rFonts w:ascii="宋体" w:hAnsi="宋体" w:cs="宋体" w:hint="eastAsia"/>
                <w:color w:val="000000"/>
                <w:kern w:val="0"/>
                <w:sz w:val="22"/>
                <w:szCs w:val="22"/>
              </w:rPr>
              <w:t>105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;右曲;交渡\12480mm\SC330-104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;右直;复交\10040mm\SC350-103W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;右直;交渡\12480mm\SC330-105</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;复交\7560mm\SC350-104W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109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;交渡\12480mm\SC330-104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;交渡\12480mm\SC330-104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;交渡\12480mm\SC330-104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;左直;复交\10040mm\SC350-103W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;左直;交渡\12480mm\SC330-105</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;右曲\15680mm\专线4224-7A</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;右直\15680mm\专线4224-8A</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\15680mm\专线4224-7A</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尖轨\1/18\P60\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;左直\15680mm\专线4224-8A</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;右曲;交渡\12400mm\SC390-103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119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;右曲;交渡\12400mm\SC390-103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;交渡\12400mm\SC390-103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;交渡\12400mm\SC390-103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;交渡;钝\4676mm\SC340-401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123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;交渡;钝\4676mm\专线7653-3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;交渡;锐\3582mm\专线7652-4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;交渡;锐\3605mm\SC340-302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;交渡;锐\3605mm\SC340-302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;交渡;锐\3605mm\SC340-302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;交渡\5992mm\SC330-202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129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;交渡\5992mm\SC330-202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;交渡\5992mm\SC330-202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;交渡\5992mm\SC330-202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8</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锰钢辙叉\1/9\P50\木\3588mm\TB1164-010</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锰钢辙叉\1/9\P50\木\3588mm\TB1164-010</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;交渡;钝\4440mm\专(02)7663-Ⅳ-2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;交渡;钝\4954mm\CB2216-01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;交渡;锐\3108mm\专(02)7663-Ⅲ-2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;交渡;锐\3811mm\CB2215-01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;交渡\3588mm\专线(02)4151-Ⅲ-4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139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;交渡\3588mm\专线(02)4151-Ⅲ-4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4</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锰钢辙叉\1/9\P50\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;交渡\3588mm\专线(02)4151-Ⅲ-4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5</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proofErr w:type="gramStart"/>
            <w:r>
              <w:rPr>
                <w:rFonts w:ascii="宋体" w:hAnsi="宋体" w:cs="宋体" w:hint="eastAsia"/>
                <w:color w:val="000000"/>
                <w:kern w:val="0"/>
                <w:sz w:val="22"/>
                <w:szCs w:val="22"/>
                <w:lang w:bidi="ar"/>
              </w:rPr>
              <w:t>个</w:t>
            </w:r>
            <w:proofErr w:type="gramEnd"/>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 右\15020mm\SC350-106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 左\15020mm\SC350-106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 左\15020mm\SC350-106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;右直\11200mm\专线4151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;左\3700mm\专线(04)6091-Ⅲ-6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;右\3700mm\专线(04)6091-Ⅲ-6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147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左开</w:t>
            </w:r>
            <w:proofErr w:type="gramEnd"/>
            <w:r>
              <w:rPr>
                <w:rFonts w:ascii="宋体" w:hAnsi="宋体" w:cs="宋体" w:hint="eastAsia"/>
                <w:color w:val="000000"/>
                <w:kern w:val="0"/>
                <w:sz w:val="22"/>
                <w:szCs w:val="22"/>
                <w:lang w:bidi="ar"/>
              </w:rPr>
              <w:t>\7682mm\专线(04)6091-Ⅱ-6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;右直\5310mm\专线(04)6091-Ⅱ-9</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149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;右曲\5310mm\专线(04)6091-Ⅱ-10</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;左直\5310mm\专线(04)6091-Ⅱ-7</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尖轨\1/9\P50\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\5310mm\专线(04)6091-Ⅱ-8</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;左直\12520mm\专线(04)6091-Ⅱ-4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;右直\7682mm\专线(04)6091-Ⅱ-6</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w:t>
            </w:r>
            <w:proofErr w:type="gramStart"/>
            <w:r>
              <w:rPr>
                <w:rFonts w:ascii="宋体" w:hAnsi="宋体" w:cs="宋体" w:hint="eastAsia"/>
                <w:color w:val="000000"/>
                <w:kern w:val="0"/>
                <w:sz w:val="22"/>
                <w:szCs w:val="22"/>
                <w:lang w:bidi="ar"/>
              </w:rPr>
              <w:t>左曲</w:t>
            </w:r>
            <w:proofErr w:type="gramEnd"/>
            <w:r>
              <w:rPr>
                <w:rFonts w:ascii="宋体" w:hAnsi="宋体" w:cs="宋体" w:hint="eastAsia"/>
                <w:color w:val="000000"/>
                <w:kern w:val="0"/>
                <w:sz w:val="22"/>
                <w:szCs w:val="22"/>
                <w:lang w:bidi="ar"/>
              </w:rPr>
              <w:t>;复交\13267mm\SC350-102W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;右曲;复交\13267mm\SC350-102W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V形基本轨\1/12\P60\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;复交\4820mm\SC350-105W</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;复交\8140mm\专线(04)6091-Ⅱ-5</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;交渡;侧;槽型\3100mm\CB2214-01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159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;交渡;侧;槽型\3600mm\CB2213A-02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;交渡;侧;槽型\3600mm\CB2213A-02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;交渡;锐;槽型\3000mm\CB2215-02</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;交渡;直;槽型\3800mm\CB2213A-01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V形基本轨\1/9\P50\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;复交\8666mm\专线(04)6091-Ⅲ-4</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胶接钢轨\60kg/m\12.00m\U75V\无孔</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165</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胶接钢轨\60kg/m\12.00m\U75V\无孔</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166</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胶接钢轨\60kg/m\12.00m\U75V\无孔</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6</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167</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胶接钢轨\60kg/m\9.00m\U75V\无孔</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168</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;直\5210mm\专线SC330-204槽型</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2</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169</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;交渡;侧\4600mm\专线SC340-202槽型</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170</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;交渡;锐\3330mm\专线SC340-303槽型</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171</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护轨\1/12\P60\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;直;槽型\6900mm\SC330-203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3</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172</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;复交;左\4200mm\CB2269-03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lastRenderedPageBreak/>
              <w:t>173</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活动心轨\1/12\P50\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;复交;右\4200mm\CB2269-03</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r w:rsidR="00DA1BD3" w:rsidTr="008D52B5">
        <w:trPr>
          <w:trHeight w:val="270"/>
          <w:jc w:val="center"/>
        </w:trPr>
        <w:tc>
          <w:tcPr>
            <w:tcW w:w="702"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174</w:t>
            </w:r>
          </w:p>
        </w:tc>
        <w:tc>
          <w:tcPr>
            <w:tcW w:w="420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护轨\1/9\P50\</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;直\3600mm\CB2213-01</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1</w:t>
            </w:r>
          </w:p>
        </w:tc>
        <w:tc>
          <w:tcPr>
            <w:tcW w:w="892"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textAlignment w:val="center"/>
              <w:rPr>
                <w:rFonts w:ascii="宋体" w:hAnsi="宋体" w:cs="宋体"/>
                <w:color w:val="000000"/>
                <w:kern w:val="0"/>
                <w:sz w:val="22"/>
                <w:szCs w:val="22"/>
                <w:lang w:bidi="ar"/>
              </w:rPr>
            </w:pPr>
            <w:r>
              <w:rPr>
                <w:rFonts w:ascii="宋体" w:hAnsi="宋体" w:cs="宋体" w:hint="eastAsia"/>
                <w:color w:val="000000"/>
                <w:kern w:val="0"/>
                <w:sz w:val="22"/>
                <w:szCs w:val="22"/>
                <w:lang w:bidi="ar"/>
              </w:rPr>
              <w:t>根</w:t>
            </w:r>
          </w:p>
        </w:tc>
        <w:tc>
          <w:tcPr>
            <w:tcW w:w="2227"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rPr>
                <w:rFonts w:ascii="宋体" w:hAnsi="宋体" w:cs="宋体"/>
                <w:color w:val="000000"/>
                <w:kern w:val="0"/>
                <w:sz w:val="22"/>
                <w:szCs w:val="22"/>
              </w:rPr>
            </w:pPr>
            <w:r>
              <w:rPr>
                <w:rFonts w:ascii="宋体" w:hAnsi="宋体" w:cs="宋体" w:hint="eastAsia"/>
                <w:color w:val="000000"/>
                <w:kern w:val="0"/>
                <w:sz w:val="22"/>
                <w:szCs w:val="22"/>
              </w:rPr>
              <w:t>内蒙古鄂尔多斯</w:t>
            </w:r>
          </w:p>
        </w:tc>
      </w:tr>
    </w:tbl>
    <w:p w:rsidR="00DA1BD3" w:rsidRDefault="00E9155F">
      <w:pPr>
        <w:snapToGrid w:val="0"/>
        <w:ind w:leftChars="-17" w:left="566" w:hangingChars="250" w:hanging="602"/>
        <w:jc w:val="center"/>
        <w:rPr>
          <w:rFonts w:ascii="宋体" w:hAnsi="宋体"/>
          <w:b/>
          <w:color w:val="000000"/>
          <w:sz w:val="24"/>
          <w:szCs w:val="24"/>
        </w:rPr>
      </w:pPr>
      <w:r>
        <w:rPr>
          <w:rFonts w:ascii="宋体" w:hAnsi="宋体" w:hint="eastAsia"/>
          <w:b/>
          <w:color w:val="000000"/>
          <w:sz w:val="24"/>
          <w:szCs w:val="24"/>
        </w:rPr>
        <w:t>第二包招标货物一览表</w:t>
      </w:r>
    </w:p>
    <w:tbl>
      <w:tblPr>
        <w:tblW w:w="9130" w:type="dxa"/>
        <w:jc w:val="center"/>
        <w:tblInd w:w="1711" w:type="dxa"/>
        <w:tblLayout w:type="fixed"/>
        <w:tblLook w:val="04A0" w:firstRow="1" w:lastRow="0" w:firstColumn="1" w:lastColumn="0" w:noHBand="0" w:noVBand="1"/>
      </w:tblPr>
      <w:tblGrid>
        <w:gridCol w:w="709"/>
        <w:gridCol w:w="4225"/>
        <w:gridCol w:w="1134"/>
        <w:gridCol w:w="874"/>
        <w:gridCol w:w="2188"/>
      </w:tblGrid>
      <w:tr w:rsidR="00DA1BD3">
        <w:trPr>
          <w:trHeight w:val="27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序号</w:t>
            </w:r>
          </w:p>
        </w:tc>
        <w:tc>
          <w:tcPr>
            <w:tcW w:w="422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物资名称及规格型号</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数量</w:t>
            </w:r>
          </w:p>
        </w:tc>
        <w:tc>
          <w:tcPr>
            <w:tcW w:w="87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单位</w:t>
            </w:r>
          </w:p>
        </w:tc>
        <w:tc>
          <w:tcPr>
            <w:tcW w:w="2188"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Cs w:val="21"/>
              </w:rPr>
            </w:pPr>
            <w:r>
              <w:rPr>
                <w:rFonts w:ascii="宋体" w:hAnsi="宋体" w:cs="宋体" w:hint="eastAsia"/>
                <w:color w:val="000000"/>
                <w:kern w:val="0"/>
                <w:szCs w:val="21"/>
              </w:rPr>
              <w:t>到货地点</w:t>
            </w:r>
          </w:p>
        </w:tc>
      </w:tr>
      <w:tr w:rsidR="00DA1BD3">
        <w:trPr>
          <w:trHeight w:val="840"/>
          <w:jc w:val="center"/>
        </w:trPr>
        <w:tc>
          <w:tcPr>
            <w:tcW w:w="709"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422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拼装式爆炸硬化辙叉\1/12\P75\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;组合;右\7192mm\SC559</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c>
          <w:tcPr>
            <w:tcW w:w="87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2188"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trPr>
          <w:trHeight w:val="945"/>
          <w:jc w:val="center"/>
        </w:trPr>
        <w:tc>
          <w:tcPr>
            <w:tcW w:w="709" w:type="dxa"/>
            <w:tcBorders>
              <w:top w:val="nil"/>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4225" w:type="dxa"/>
            <w:tcBorders>
              <w:top w:val="nil"/>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拼装式爆炸硬化辙叉\1/12\P75\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;组合;右\7192mm\SC559</w:t>
            </w:r>
          </w:p>
        </w:tc>
        <w:tc>
          <w:tcPr>
            <w:tcW w:w="1134"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c>
          <w:tcPr>
            <w:tcW w:w="874" w:type="dxa"/>
            <w:tcBorders>
              <w:top w:val="nil"/>
              <w:left w:val="nil"/>
              <w:bottom w:val="single" w:sz="4" w:space="0" w:color="auto"/>
              <w:right w:val="single" w:sz="4" w:space="0" w:color="auto"/>
            </w:tcBorders>
            <w:shd w:val="clear" w:color="auto" w:fill="auto"/>
            <w:vAlign w:val="center"/>
          </w:tcPr>
          <w:p w:rsidR="00DA1BD3" w:rsidRDefault="00DA1BD3">
            <w:pPr>
              <w:widowControl/>
              <w:jc w:val="center"/>
              <w:rPr>
                <w:rFonts w:ascii="宋体" w:hAnsi="宋体" w:cs="宋体"/>
                <w:color w:val="000000"/>
                <w:kern w:val="0"/>
                <w:sz w:val="22"/>
                <w:szCs w:val="22"/>
              </w:rPr>
            </w:pPr>
          </w:p>
        </w:tc>
        <w:tc>
          <w:tcPr>
            <w:tcW w:w="2188" w:type="dxa"/>
            <w:tcBorders>
              <w:top w:val="nil"/>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trPr>
          <w:trHeight w:val="875"/>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422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拼装式爆炸硬化辙叉\1/12\P75\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;组合;左\7192mm\SC559</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c>
          <w:tcPr>
            <w:tcW w:w="87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2188"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r w:rsidR="00DA1BD3">
        <w:trPr>
          <w:trHeight w:val="90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4225"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left"/>
              <w:textAlignment w:val="center"/>
              <w:rPr>
                <w:rFonts w:ascii="宋体" w:hAnsi="宋体" w:cs="宋体"/>
                <w:color w:val="000000"/>
                <w:kern w:val="0"/>
                <w:sz w:val="22"/>
                <w:szCs w:val="22"/>
              </w:rPr>
            </w:pPr>
            <w:r>
              <w:rPr>
                <w:rFonts w:ascii="宋体" w:hAnsi="宋体" w:cs="宋体" w:hint="eastAsia"/>
                <w:color w:val="000000"/>
                <w:kern w:val="0"/>
                <w:sz w:val="22"/>
                <w:szCs w:val="22"/>
                <w:lang w:bidi="ar"/>
              </w:rPr>
              <w:t>拼装式爆炸硬化辙叉\1/12\P75\</w:t>
            </w:r>
            <w:proofErr w:type="gramStart"/>
            <w:r>
              <w:rPr>
                <w:rFonts w:ascii="宋体" w:hAnsi="宋体" w:cs="宋体" w:hint="eastAsia"/>
                <w:color w:val="000000"/>
                <w:kern w:val="0"/>
                <w:sz w:val="22"/>
                <w:szCs w:val="22"/>
                <w:lang w:bidi="ar"/>
              </w:rPr>
              <w:t>砼</w:t>
            </w:r>
            <w:proofErr w:type="gramEnd"/>
            <w:r>
              <w:rPr>
                <w:rFonts w:ascii="宋体" w:hAnsi="宋体" w:cs="宋体" w:hint="eastAsia"/>
                <w:color w:val="000000"/>
                <w:kern w:val="0"/>
                <w:sz w:val="22"/>
                <w:szCs w:val="22"/>
                <w:lang w:bidi="ar"/>
              </w:rPr>
              <w:t>;组合;左\7192mm\SC559</w:t>
            </w:r>
          </w:p>
        </w:tc>
        <w:tc>
          <w:tcPr>
            <w:tcW w:w="1134"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c>
          <w:tcPr>
            <w:tcW w:w="874" w:type="dxa"/>
            <w:tcBorders>
              <w:top w:val="single" w:sz="4" w:space="0" w:color="auto"/>
              <w:left w:val="nil"/>
              <w:bottom w:val="single" w:sz="4" w:space="0" w:color="auto"/>
              <w:right w:val="single" w:sz="4" w:space="0" w:color="auto"/>
            </w:tcBorders>
            <w:shd w:val="clear" w:color="auto" w:fill="auto"/>
            <w:vAlign w:val="center"/>
          </w:tcPr>
          <w:p w:rsidR="00DA1BD3" w:rsidRDefault="00DA1BD3">
            <w:pPr>
              <w:widowControl/>
              <w:jc w:val="center"/>
              <w:rPr>
                <w:rFonts w:ascii="宋体" w:hAnsi="宋体" w:cs="宋体"/>
                <w:color w:val="000000"/>
                <w:kern w:val="0"/>
                <w:sz w:val="22"/>
                <w:szCs w:val="22"/>
              </w:rPr>
            </w:pPr>
          </w:p>
        </w:tc>
        <w:tc>
          <w:tcPr>
            <w:tcW w:w="2188" w:type="dxa"/>
            <w:tcBorders>
              <w:top w:val="single" w:sz="4" w:space="0" w:color="auto"/>
              <w:left w:val="nil"/>
              <w:bottom w:val="single" w:sz="4" w:space="0" w:color="auto"/>
              <w:right w:val="single" w:sz="4" w:space="0" w:color="auto"/>
            </w:tcBorders>
            <w:shd w:val="clear" w:color="auto" w:fill="auto"/>
            <w:vAlign w:val="center"/>
          </w:tcPr>
          <w:p w:rsidR="00DA1BD3" w:rsidRDefault="00E9155F">
            <w:pPr>
              <w:widowControl/>
              <w:jc w:val="center"/>
              <w:rPr>
                <w:rFonts w:ascii="宋体" w:hAnsi="宋体" w:cs="宋体"/>
                <w:color w:val="000000"/>
                <w:kern w:val="0"/>
                <w:sz w:val="22"/>
                <w:szCs w:val="22"/>
              </w:rPr>
            </w:pPr>
            <w:r>
              <w:rPr>
                <w:rFonts w:ascii="宋体" w:hAnsi="宋体" w:cs="宋体" w:hint="eastAsia"/>
                <w:color w:val="000000"/>
                <w:kern w:val="0"/>
                <w:sz w:val="22"/>
                <w:szCs w:val="22"/>
              </w:rPr>
              <w:t>河北省肃宁县朔黄铁路物</w:t>
            </w:r>
            <w:proofErr w:type="gramStart"/>
            <w:r>
              <w:rPr>
                <w:rFonts w:ascii="宋体" w:hAnsi="宋体" w:cs="宋体" w:hint="eastAsia"/>
                <w:color w:val="000000"/>
                <w:kern w:val="0"/>
                <w:sz w:val="22"/>
                <w:szCs w:val="22"/>
              </w:rPr>
              <w:t>供中心</w:t>
            </w:r>
            <w:proofErr w:type="gramEnd"/>
          </w:p>
        </w:tc>
      </w:tr>
    </w:tbl>
    <w:p w:rsidR="00DA1BD3" w:rsidRDefault="00E9155F">
      <w:pPr>
        <w:snapToGrid w:val="0"/>
        <w:spacing w:line="360" w:lineRule="auto"/>
        <w:ind w:leftChars="-17" w:left="489" w:hangingChars="250" w:hanging="525"/>
        <w:jc w:val="left"/>
        <w:rPr>
          <w:rFonts w:ascii="宋体" w:hAnsi="宋体"/>
          <w:color w:val="000000"/>
          <w:szCs w:val="21"/>
        </w:rPr>
      </w:pPr>
      <w:r>
        <w:rPr>
          <w:rFonts w:ascii="宋体" w:hAnsi="宋体" w:hint="eastAsia"/>
          <w:color w:val="000000"/>
          <w:szCs w:val="21"/>
        </w:rPr>
        <w:t>备注：</w:t>
      </w:r>
    </w:p>
    <w:p w:rsidR="00DA1BD3" w:rsidRDefault="00E9155F">
      <w:pPr>
        <w:snapToGrid w:val="0"/>
        <w:spacing w:line="360" w:lineRule="auto"/>
        <w:ind w:leftChars="-67" w:left="-141" w:firstLineChars="50" w:firstLine="105"/>
        <w:jc w:val="left"/>
        <w:rPr>
          <w:rFonts w:ascii="宋体" w:hAnsi="宋体"/>
          <w:color w:val="000000"/>
          <w:szCs w:val="21"/>
        </w:rPr>
      </w:pPr>
      <w:r>
        <w:rPr>
          <w:rFonts w:hint="eastAsia"/>
          <w:color w:val="000000"/>
          <w:szCs w:val="21"/>
        </w:rPr>
        <w:t>（</w:t>
      </w:r>
      <w:r>
        <w:rPr>
          <w:rFonts w:hint="eastAsia"/>
          <w:color w:val="000000"/>
          <w:szCs w:val="21"/>
        </w:rPr>
        <w:t>1</w:t>
      </w:r>
      <w:r>
        <w:rPr>
          <w:rFonts w:hint="eastAsia"/>
          <w:color w:val="000000"/>
          <w:szCs w:val="21"/>
        </w:rPr>
        <w:t>）交货时间：</w:t>
      </w:r>
      <w:r>
        <w:rPr>
          <w:rFonts w:ascii="宋体" w:hAnsi="宋体" w:hint="eastAsia"/>
          <w:color w:val="000000"/>
          <w:szCs w:val="21"/>
        </w:rPr>
        <w:t>自合同签订之日</w:t>
      </w:r>
      <w:proofErr w:type="gramStart"/>
      <w:r>
        <w:rPr>
          <w:rFonts w:ascii="宋体" w:hAnsi="宋体" w:hint="eastAsia"/>
          <w:color w:val="000000"/>
          <w:szCs w:val="21"/>
        </w:rPr>
        <w:t>起根据</w:t>
      </w:r>
      <w:proofErr w:type="gramEnd"/>
      <w:r>
        <w:rPr>
          <w:rFonts w:ascii="宋体" w:hAnsi="宋体" w:hint="eastAsia"/>
          <w:color w:val="000000"/>
          <w:szCs w:val="21"/>
        </w:rPr>
        <w:t>使用单位要求进行交货</w:t>
      </w:r>
      <w:r>
        <w:rPr>
          <w:rFonts w:hint="eastAsia"/>
          <w:color w:val="000000"/>
          <w:szCs w:val="21"/>
        </w:rPr>
        <w:t>；</w:t>
      </w:r>
    </w:p>
    <w:p w:rsidR="00DA1BD3" w:rsidRDefault="00E9155F">
      <w:pPr>
        <w:snapToGrid w:val="0"/>
        <w:spacing w:line="360" w:lineRule="auto"/>
        <w:ind w:leftChars="-67" w:left="-141" w:firstLineChars="50" w:firstLine="105"/>
        <w:jc w:val="left"/>
        <w:rPr>
          <w:rFonts w:ascii="宋体" w:hAnsi="宋体"/>
          <w:color w:val="000000"/>
          <w:szCs w:val="21"/>
        </w:rPr>
      </w:pPr>
      <w:r>
        <w:rPr>
          <w:rFonts w:ascii="宋体" w:hAnsi="宋体" w:hint="eastAsia"/>
          <w:color w:val="000000"/>
          <w:szCs w:val="21"/>
        </w:rPr>
        <w:t>（2）交货地点：见招标货物一览表；</w:t>
      </w:r>
    </w:p>
    <w:p w:rsidR="00DA1BD3" w:rsidRDefault="00E9155F">
      <w:pPr>
        <w:snapToGrid w:val="0"/>
        <w:spacing w:line="360" w:lineRule="auto"/>
        <w:ind w:leftChars="-67" w:left="-141" w:firstLineChars="50" w:firstLine="105"/>
        <w:jc w:val="left"/>
        <w:rPr>
          <w:rFonts w:ascii="宋体" w:hAnsi="宋体"/>
          <w:color w:val="000000"/>
          <w:szCs w:val="21"/>
        </w:rPr>
      </w:pPr>
      <w:r>
        <w:rPr>
          <w:rFonts w:ascii="宋体" w:hAnsi="宋体" w:hint="eastAsia"/>
          <w:color w:val="000000"/>
          <w:szCs w:val="21"/>
        </w:rPr>
        <w:t>（3）投标人不可选择每包中部分货物参加投标；</w:t>
      </w:r>
    </w:p>
    <w:p w:rsidR="00DA1BD3" w:rsidRDefault="00E9155F">
      <w:pPr>
        <w:snapToGrid w:val="0"/>
        <w:spacing w:line="360" w:lineRule="auto"/>
        <w:ind w:leftChars="-67" w:left="-141" w:firstLineChars="50" w:firstLine="105"/>
        <w:jc w:val="left"/>
        <w:rPr>
          <w:rFonts w:ascii="宋体" w:hAnsi="宋体"/>
          <w:color w:val="000000"/>
          <w:szCs w:val="21"/>
        </w:rPr>
      </w:pPr>
      <w:r>
        <w:rPr>
          <w:rFonts w:ascii="宋体" w:hAnsi="宋体" w:hint="eastAsia"/>
          <w:color w:val="000000"/>
          <w:szCs w:val="21"/>
        </w:rPr>
        <w:t>（4）报价要求：到指定交货地点的价格；</w:t>
      </w:r>
    </w:p>
    <w:p w:rsidR="00DA1BD3" w:rsidRDefault="00DA1BD3">
      <w:pPr>
        <w:widowControl/>
        <w:jc w:val="left"/>
        <w:rPr>
          <w:rFonts w:eastAsia="黑体"/>
          <w:sz w:val="28"/>
        </w:rPr>
      </w:pPr>
      <w:bookmarkStart w:id="7" w:name="_Toc49019216"/>
      <w:bookmarkStart w:id="8" w:name="_Toc47415923"/>
      <w:bookmarkStart w:id="9" w:name="_Toc47416177"/>
      <w:bookmarkEnd w:id="0"/>
      <w:bookmarkEnd w:id="1"/>
      <w:bookmarkEnd w:id="2"/>
      <w:bookmarkEnd w:id="3"/>
      <w:bookmarkEnd w:id="4"/>
      <w:bookmarkEnd w:id="5"/>
      <w:bookmarkEnd w:id="7"/>
      <w:bookmarkEnd w:id="8"/>
      <w:bookmarkEnd w:id="9"/>
    </w:p>
    <w:sectPr w:rsidR="00DA1BD3" w:rsidSect="001106A7">
      <w:footerReference w:type="default" r:id="rId10"/>
      <w:type w:val="nextColumn"/>
      <w:pgSz w:w="11906" w:h="16838"/>
      <w:pgMar w:top="1418" w:right="1134" w:bottom="1418" w:left="1560"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A3E" w:rsidRDefault="00550A3E">
      <w:r>
        <w:separator/>
      </w:r>
    </w:p>
  </w:endnote>
  <w:endnote w:type="continuationSeparator" w:id="0">
    <w:p w:rsidR="00550A3E" w:rsidRDefault="0055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永中宋体">
    <w:altName w:val="宋体"/>
    <w:charset w:val="01"/>
    <w:family w:val="auto"/>
    <w:pitch w:val="default"/>
    <w:sig w:usb0="00000000" w:usb1="00000000" w:usb2="00000000" w:usb3="00000000" w:csb0="00040001" w:csb1="00000000"/>
  </w:font>
  <w:font w:name="仿宋_GB2312">
    <w:panose1 w:val="02010609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ˎ̥">
    <w:altName w:val="Times New Roman"/>
    <w:charset w:val="00"/>
    <w:family w:val="roma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楷体_GB2312">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EU-F1">
    <w:altName w:val="宋体"/>
    <w:charset w:val="00"/>
    <w:family w:val="auto"/>
    <w:pitch w:val="default"/>
    <w:sig w:usb0="00000000" w:usb1="00000000" w:usb2="00000000" w:usb3="00000000" w:csb0="00040001" w:csb1="00000000"/>
  </w:font>
  <w:font w:name="E-F1">
    <w:altName w:val="Times New Roman"/>
    <w:charset w:val="00"/>
    <w:family w:val="auto"/>
    <w:pitch w:val="default"/>
    <w:sig w:usb0="00000000" w:usb1="00000000" w:usb2="00000000" w:usb3="00000000" w:csb0="00040001" w:csb1="00000000"/>
  </w:font>
  <w:font w:name="长城仿宋">
    <w:altName w:val="宋体"/>
    <w:charset w:val="00"/>
    <w:family w:val="auto"/>
    <w:pitch w:val="default"/>
    <w:sig w:usb0="00000000" w:usb1="00000000" w:usb2="00000000" w:usb3="00000000" w:csb0="00040001" w:csb1="00000000"/>
  </w:font>
  <w:font w:name="..ì.">
    <w:altName w:val="宋体"/>
    <w:charset w:val="00"/>
    <w:family w:val="auto"/>
    <w:pitch w:val="default"/>
    <w:sig w:usb0="00000000" w:usb1="00000000" w:usb2="00000000" w:usb3="00000000" w:csb0="00040001" w:csb1="00000000"/>
  </w:font>
  <w:font w:name="华文仿宋">
    <w:panose1 w:val="02010600040101010101"/>
    <w:charset w:val="86"/>
    <w:family w:val="auto"/>
    <w:pitch w:val="variable"/>
    <w:sig w:usb0="00000287" w:usb1="080F0000" w:usb2="00000010" w:usb3="00000000" w:csb0="0004009F" w:csb1="00000000"/>
  </w:font>
  <w:font w:name="CentITC Bk BT">
    <w:altName w:val="Times New Roman"/>
    <w:charset w:val="00"/>
    <w:family w:val="roman"/>
    <w:pitch w:val="default"/>
    <w:sig w:usb0="00000000" w:usb1="00000000" w:usb2="00000000" w:usb3="00000000" w:csb0="00000001" w:csb1="00000000"/>
  </w:font>
  <w:font w:name="方正小标宋简体">
    <w:charset w:val="86"/>
    <w:family w:val="script"/>
    <w:pitch w:val="default"/>
    <w:sig w:usb0="00000001" w:usb1="080E0000" w:usb2="00000000" w:usb3="00000000" w:csb0="00040000" w:csb1="00000000"/>
  </w:font>
  <w:font w:name="汉仪大宋简">
    <w:altName w:val="宋体"/>
    <w:charset w:val="86"/>
    <w:family w:val="modern"/>
    <w:pitch w:val="default"/>
    <w:sig w:usb0="00000000" w:usb1="00000000" w:usb2="00000012" w:usb3="00000000" w:csb0="00040000" w:csb1="00000000"/>
  </w:font>
  <w:font w:name="Tms Rmn">
    <w:panose1 w:val="02020603040505020304"/>
    <w:charset w:val="00"/>
    <w:family w:val="roman"/>
    <w:notTrueType/>
    <w:pitch w:val="variable"/>
    <w:sig w:usb0="00000003"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仿宋体">
    <w:altName w:val="宋体"/>
    <w:charset w:val="86"/>
    <w:family w:val="roman"/>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im Sun">
    <w:altName w:val="宋体"/>
    <w:charset w:val="86"/>
    <w:family w:val="swiss"/>
    <w:pitch w:val="default"/>
    <w:sig w:usb0="00000000" w:usb1="0000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Plotter">
    <w:altName w:val="Times New Roman"/>
    <w:charset w:val="00"/>
    <w:family w:val="auto"/>
    <w:pitch w:val="default"/>
    <w:sig w:usb0="00000000" w:usb1="00000000" w:usb2="00000000" w:usb3="00000000" w:csb0="00000001" w:csb1="00000000"/>
  </w:font>
  <w:font w:name="Palatino">
    <w:altName w:val="Palatino Linotype"/>
    <w:charset w:val="00"/>
    <w:family w:val="roman"/>
    <w:pitch w:val="default"/>
    <w:sig w:usb0="00000000" w:usb1="00000000" w:usb2="00000000" w:usb3="00000000" w:csb0="00000093" w:csb1="00000000"/>
  </w:font>
  <w:font w:name="Univers (WN)">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E0002A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New York">
    <w:panose1 w:val="02040503060506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80F3C52" w:usb2="00000016" w:usb3="00000000" w:csb0="0004001F" w:csb1="00000000"/>
  </w:font>
  <w:font w:name="Cooper Blk BT">
    <w:altName w:val="Courier New"/>
    <w:charset w:val="00"/>
    <w:family w:val="decorative"/>
    <w:pitch w:val="default"/>
    <w:sig w:usb0="00000000"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MS Sans Serif">
    <w:altName w:val="Arial"/>
    <w:charset w:val="00"/>
    <w:family w:val="swiss"/>
    <w:pitch w:val="default"/>
    <w:sig w:usb0="00000000" w:usb1="00000000" w:usb2="00000000" w:usb3="00000000" w:csb0="00000001" w:csb1="00000000"/>
  </w:font>
  <w:font w:name="Times">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55F" w:rsidRDefault="00E9155F">
    <w:pPr>
      <w:pStyle w:val="aff2"/>
      <w:framePr w:wrap="around" w:vAnchor="text" w:hAnchor="margin" w:xAlign="center" w:y="1"/>
      <w:rPr>
        <w:rStyle w:val="afff0"/>
      </w:rPr>
    </w:pPr>
    <w:r>
      <w:rPr>
        <w:rStyle w:val="afff0"/>
        <w:rFonts w:hint="eastAsia"/>
      </w:rPr>
      <w:t>-</w:t>
    </w:r>
    <w:r>
      <w:rPr>
        <w:rStyle w:val="afff0"/>
      </w:rPr>
      <w:fldChar w:fldCharType="begin"/>
    </w:r>
    <w:r>
      <w:rPr>
        <w:rStyle w:val="afff0"/>
      </w:rPr>
      <w:instrText xml:space="preserve">PAGE  </w:instrText>
    </w:r>
    <w:r>
      <w:rPr>
        <w:rStyle w:val="afff0"/>
      </w:rPr>
      <w:fldChar w:fldCharType="separate"/>
    </w:r>
    <w:r w:rsidR="001106A7">
      <w:rPr>
        <w:rStyle w:val="afff0"/>
        <w:noProof/>
      </w:rPr>
      <w:t>8</w:t>
    </w:r>
    <w:r>
      <w:rPr>
        <w:rStyle w:val="afff0"/>
      </w:rPr>
      <w:fldChar w:fldCharType="end"/>
    </w:r>
    <w:r>
      <w:rPr>
        <w:rStyle w:val="afff0"/>
        <w:rFonts w:hint="eastAsia"/>
      </w:rPr>
      <w:t xml:space="preserve">- </w:t>
    </w:r>
  </w:p>
  <w:p w:rsidR="00E9155F" w:rsidRDefault="00E9155F">
    <w:pPr>
      <w:pStyle w:val="a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A3E" w:rsidRDefault="00550A3E">
      <w:r>
        <w:separator/>
      </w:r>
    </w:p>
  </w:footnote>
  <w:footnote w:type="continuationSeparator" w:id="0">
    <w:p w:rsidR="00550A3E" w:rsidRDefault="0055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ZSC2"/>
      <w:lvlText w:val="%1."/>
      <w:lvlJc w:val="left"/>
      <w:pPr>
        <w:tabs>
          <w:tab w:val="left" w:pos="780"/>
        </w:tabs>
        <w:ind w:left="780" w:hanging="360"/>
      </w:pPr>
    </w:lvl>
  </w:abstractNum>
  <w:abstractNum w:abstractNumId="4">
    <w:nsid w:val="FFFFFF80"/>
    <w:multiLevelType w:val="singleLevel"/>
    <w:tmpl w:val="FFFFFF80"/>
    <w:lvl w:ilvl="0">
      <w:start w:val="1"/>
      <w:numFmt w:val="bullet"/>
      <w:pStyle w:val="140TimesNewRoman"/>
      <w:lvlText w:val=""/>
      <w:lvlJc w:val="left"/>
      <w:pPr>
        <w:tabs>
          <w:tab w:val="left" w:pos="2040"/>
        </w:tabs>
        <w:ind w:left="2040" w:hanging="360"/>
      </w:pPr>
      <w:rPr>
        <w:rFonts w:ascii="Wingdings" w:hAnsi="Wingdings" w:hint="default"/>
      </w:rPr>
    </w:lvl>
  </w:abstractNum>
  <w:abstractNum w:abstractNumId="5">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6">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7">
    <w:nsid w:val="097A4D4C"/>
    <w:multiLevelType w:val="multilevel"/>
    <w:tmpl w:val="097A4D4C"/>
    <w:lvl w:ilvl="0">
      <w:start w:val="1"/>
      <w:numFmt w:val="bullet"/>
      <w:pStyle w:val="a0"/>
      <w:lvlText w:val=""/>
      <w:lvlJc w:val="left"/>
      <w:pPr>
        <w:tabs>
          <w:tab w:val="left" w:pos="780"/>
        </w:tabs>
        <w:ind w:left="780" w:hanging="360"/>
      </w:pPr>
      <w:rPr>
        <w:rFonts w:ascii="Wingdings" w:hAnsi="Wingdings" w:hint="default"/>
      </w:rPr>
    </w:lvl>
    <w:lvl w:ilvl="1">
      <w:start w:val="1"/>
      <w:numFmt w:val="decimal"/>
      <w:lvlText w:val="（%2）"/>
      <w:lvlJc w:val="left"/>
      <w:pPr>
        <w:tabs>
          <w:tab w:val="left" w:pos="1260"/>
        </w:tabs>
        <w:ind w:left="1260" w:hanging="420"/>
      </w:pPr>
      <w:rPr>
        <w:rFonts w:ascii="Times New Roman" w:eastAsia="Times New Roman" w:hAnsi="Times New Roman" w:cs="Times New Roman"/>
      </w:rPr>
    </w:lvl>
    <w:lvl w:ilvl="2">
      <w:start w:val="1"/>
      <w:numFmt w:val="decimalEnclosedCircle"/>
      <w:lvlText w:val="%3"/>
      <w:lvlJc w:val="right"/>
      <w:pPr>
        <w:tabs>
          <w:tab w:val="left" w:pos="1680"/>
        </w:tabs>
        <w:ind w:left="1680" w:hanging="42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8">
    <w:nsid w:val="0D300F12"/>
    <w:multiLevelType w:val="multilevel"/>
    <w:tmpl w:val="0D300F12"/>
    <w:lvl w:ilvl="0">
      <w:start w:val="3"/>
      <w:numFmt w:val="japaneseCounting"/>
      <w:pStyle w:val="ZSD"/>
      <w:lvlText w:val="%1）"/>
      <w:lvlJc w:val="left"/>
      <w:pPr>
        <w:tabs>
          <w:tab w:val="left" w:pos="630"/>
        </w:tabs>
        <w:ind w:left="630" w:hanging="420"/>
      </w:pPr>
      <w:rPr>
        <w:rFonts w:hint="default"/>
      </w:rPr>
    </w:lvl>
    <w:lvl w:ilvl="1">
      <w:start w:val="1"/>
      <w:numFmt w:val="lowerLetter"/>
      <w:lvlText w:val="%2)"/>
      <w:lvlJc w:val="left"/>
      <w:pPr>
        <w:tabs>
          <w:tab w:val="left" w:pos="1050"/>
        </w:tabs>
        <w:ind w:left="1050" w:hanging="420"/>
      </w:pPr>
    </w:lvl>
    <w:lvl w:ilvl="2">
      <w:start w:val="1"/>
      <w:numFmt w:val="lowerRoman"/>
      <w:lvlText w:val="%3."/>
      <w:lvlJc w:val="right"/>
      <w:pPr>
        <w:tabs>
          <w:tab w:val="left" w:pos="1470"/>
        </w:tabs>
        <w:ind w:left="1470" w:hanging="420"/>
      </w:pPr>
    </w:lvl>
    <w:lvl w:ilvl="3">
      <w:start w:val="1"/>
      <w:numFmt w:val="decimal"/>
      <w:lvlText w:val="%4."/>
      <w:lvlJc w:val="left"/>
      <w:pPr>
        <w:tabs>
          <w:tab w:val="left" w:pos="1890"/>
        </w:tabs>
        <w:ind w:left="1890" w:hanging="420"/>
      </w:pPr>
    </w:lvl>
    <w:lvl w:ilvl="4">
      <w:start w:val="1"/>
      <w:numFmt w:val="lowerLetter"/>
      <w:lvlText w:val="%5)"/>
      <w:lvlJc w:val="left"/>
      <w:pPr>
        <w:tabs>
          <w:tab w:val="left" w:pos="420"/>
        </w:tabs>
        <w:ind w:left="420" w:hanging="420"/>
      </w:pPr>
    </w:lvl>
    <w:lvl w:ilvl="5">
      <w:start w:val="1"/>
      <w:numFmt w:val="lowerRoman"/>
      <w:lvlText w:val="%6."/>
      <w:lvlJc w:val="right"/>
      <w:pPr>
        <w:tabs>
          <w:tab w:val="left" w:pos="2730"/>
        </w:tabs>
        <w:ind w:left="2730" w:hanging="420"/>
      </w:pPr>
    </w:lvl>
    <w:lvl w:ilvl="6">
      <w:start w:val="1"/>
      <w:numFmt w:val="decimal"/>
      <w:lvlText w:val="%7."/>
      <w:lvlJc w:val="left"/>
      <w:pPr>
        <w:tabs>
          <w:tab w:val="left" w:pos="3150"/>
        </w:tabs>
        <w:ind w:left="3150" w:hanging="420"/>
      </w:pPr>
    </w:lvl>
    <w:lvl w:ilvl="7">
      <w:start w:val="1"/>
      <w:numFmt w:val="lowerLetter"/>
      <w:lvlText w:val="%8)"/>
      <w:lvlJc w:val="left"/>
      <w:pPr>
        <w:tabs>
          <w:tab w:val="left" w:pos="3570"/>
        </w:tabs>
        <w:ind w:left="3570" w:hanging="420"/>
      </w:pPr>
    </w:lvl>
    <w:lvl w:ilvl="8">
      <w:start w:val="1"/>
      <w:numFmt w:val="lowerRoman"/>
      <w:lvlText w:val="%9."/>
      <w:lvlJc w:val="right"/>
      <w:pPr>
        <w:tabs>
          <w:tab w:val="left" w:pos="3990"/>
        </w:tabs>
        <w:ind w:left="3990" w:hanging="420"/>
      </w:pPr>
    </w:lvl>
  </w:abstractNum>
  <w:abstractNum w:abstractNumId="9">
    <w:nsid w:val="10914504"/>
    <w:multiLevelType w:val="multilevel"/>
    <w:tmpl w:val="10914504"/>
    <w:lvl w:ilvl="0">
      <w:start w:val="1"/>
      <w:numFmt w:val="decimal"/>
      <w:pStyle w:val="130101"/>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0">
    <w:nsid w:val="1B136F61"/>
    <w:multiLevelType w:val="multilevel"/>
    <w:tmpl w:val="1B136F61"/>
    <w:lvl w:ilvl="0">
      <w:start w:val="1"/>
      <w:numFmt w:val="none"/>
      <w:lvlText w:val="表"/>
      <w:lvlJc w:val="left"/>
      <w:pPr>
        <w:tabs>
          <w:tab w:val="left" w:pos="360"/>
        </w:tabs>
        <w:ind w:left="0" w:firstLine="0"/>
      </w:pPr>
      <w:rPr>
        <w:rFonts w:ascii="黑体" w:eastAsia="黑体" w:hint="eastAsia"/>
        <w:b/>
        <w:i w:val="0"/>
        <w:sz w:val="20"/>
      </w:rPr>
    </w:lvl>
    <w:lvl w:ilvl="1">
      <w:start w:val="1"/>
      <w:numFmt w:val="lowerLetter"/>
      <w:pStyle w:val="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1"/>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1D1E2D6F"/>
    <w:multiLevelType w:val="multilevel"/>
    <w:tmpl w:val="1D1E2D6F"/>
    <w:lvl w:ilvl="0">
      <w:start w:val="2"/>
      <w:numFmt w:val="decimal"/>
      <w:lvlText w:val="%1"/>
      <w:lvlJc w:val="left"/>
      <w:pPr>
        <w:tabs>
          <w:tab w:val="left" w:pos="0"/>
        </w:tabs>
        <w:ind w:left="425" w:hanging="425"/>
      </w:pPr>
      <w:rPr>
        <w:rFonts w:hint="eastAsia"/>
      </w:rPr>
    </w:lvl>
    <w:lvl w:ilvl="1">
      <w:start w:val="1"/>
      <w:numFmt w:val="decimal"/>
      <w:lvlText w:val="%1.%2"/>
      <w:lvlJc w:val="left"/>
      <w:pPr>
        <w:tabs>
          <w:tab w:val="left" w:pos="0"/>
        </w:tabs>
        <w:ind w:left="992" w:hanging="567"/>
      </w:pPr>
      <w:rPr>
        <w:rFonts w:hint="eastAsia"/>
        <w:b w:val="0"/>
        <w:color w:val="auto"/>
        <w:sz w:val="24"/>
        <w:szCs w:val="24"/>
      </w:rPr>
    </w:lvl>
    <w:lvl w:ilvl="2">
      <w:start w:val="1"/>
      <w:numFmt w:val="decimal"/>
      <w:lvlText w:val="%1.%2.%3"/>
      <w:lvlJc w:val="left"/>
      <w:pPr>
        <w:tabs>
          <w:tab w:val="left" w:pos="0"/>
        </w:tabs>
        <w:ind w:left="1418" w:hanging="567"/>
      </w:pPr>
      <w:rPr>
        <w:rFonts w:hint="eastAsia"/>
      </w:rPr>
    </w:lvl>
    <w:lvl w:ilvl="3">
      <w:start w:val="1"/>
      <w:numFmt w:val="decimal"/>
      <w:lvlText w:val="%1.%2.%3.%4"/>
      <w:lvlJc w:val="left"/>
      <w:pPr>
        <w:tabs>
          <w:tab w:val="left" w:pos="0"/>
        </w:tabs>
        <w:ind w:left="1984" w:hanging="708"/>
      </w:pPr>
      <w:rPr>
        <w:rFonts w:hint="eastAsia"/>
      </w:rPr>
    </w:lvl>
    <w:lvl w:ilvl="4">
      <w:start w:val="1"/>
      <w:numFmt w:val="decimal"/>
      <w:lvlText w:val="%1.%2.%3.%4.%5"/>
      <w:lvlJc w:val="left"/>
      <w:pPr>
        <w:tabs>
          <w:tab w:val="left" w:pos="0"/>
        </w:tabs>
        <w:ind w:left="2551" w:hanging="850"/>
      </w:pPr>
      <w:rPr>
        <w:rFonts w:hint="eastAsia"/>
      </w:rPr>
    </w:lvl>
    <w:lvl w:ilvl="5">
      <w:start w:val="1"/>
      <w:numFmt w:val="decimal"/>
      <w:lvlText w:val="%1.%2.%3.%4.%5.%6"/>
      <w:lvlJc w:val="left"/>
      <w:pPr>
        <w:tabs>
          <w:tab w:val="left" w:pos="0"/>
        </w:tabs>
        <w:ind w:left="3260" w:hanging="1134"/>
      </w:pPr>
      <w:rPr>
        <w:rFonts w:hint="eastAsia"/>
      </w:rPr>
    </w:lvl>
    <w:lvl w:ilvl="6">
      <w:start w:val="1"/>
      <w:numFmt w:val="decimal"/>
      <w:lvlText w:val="%1.%2.%3.%4.%5.%6.%7"/>
      <w:lvlJc w:val="left"/>
      <w:pPr>
        <w:tabs>
          <w:tab w:val="left" w:pos="0"/>
        </w:tabs>
        <w:ind w:left="3827" w:hanging="1276"/>
      </w:pPr>
      <w:rPr>
        <w:rFonts w:hint="eastAsia"/>
      </w:rPr>
    </w:lvl>
    <w:lvl w:ilvl="7">
      <w:start w:val="1"/>
      <w:numFmt w:val="decimal"/>
      <w:lvlText w:val="%1.%2.%3.%4.%5.%6.%7.%8"/>
      <w:lvlJc w:val="left"/>
      <w:pPr>
        <w:tabs>
          <w:tab w:val="left" w:pos="0"/>
        </w:tabs>
        <w:ind w:left="4394" w:hanging="1418"/>
      </w:pPr>
      <w:rPr>
        <w:rFonts w:hint="eastAsia"/>
      </w:rPr>
    </w:lvl>
    <w:lvl w:ilvl="8">
      <w:start w:val="1"/>
      <w:numFmt w:val="decimal"/>
      <w:lvlText w:val="%1.%2.%3.%4.%5.%6.%7.%8.%9"/>
      <w:lvlJc w:val="left"/>
      <w:pPr>
        <w:tabs>
          <w:tab w:val="left" w:pos="0"/>
        </w:tabs>
        <w:ind w:left="5102" w:hanging="1700"/>
      </w:pPr>
      <w:rPr>
        <w:rFonts w:hint="eastAsia"/>
      </w:rPr>
    </w:lvl>
  </w:abstractNum>
  <w:abstractNum w:abstractNumId="12">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4"/>
        <w:szCs w:val="24"/>
      </w:rPr>
    </w:lvl>
    <w:lvl w:ilvl="1">
      <w:start w:val="1"/>
      <w:numFmt w:val="decimal"/>
      <w:suff w:val="nothing"/>
      <w:lvlText w:val="%1.%2　"/>
      <w:lvlJc w:val="left"/>
      <w:pPr>
        <w:ind w:left="54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4"/>
        <w:szCs w:val="24"/>
        <w:u w:val="none"/>
        <w:vertAlign w:val="baseline"/>
      </w:rPr>
    </w:lvl>
    <w:lvl w:ilvl="2">
      <w:start w:val="1"/>
      <w:numFmt w:val="decimal"/>
      <w:suff w:val="nothing"/>
      <w:lvlText w:val="%1.%2.%3　"/>
      <w:lvlJc w:val="left"/>
      <w:pPr>
        <w:ind w:left="284" w:firstLine="0"/>
      </w:pPr>
      <w:rPr>
        <w:rFonts w:ascii="黑体" w:eastAsia="黑体" w:hAnsi="Times New Roman" w:hint="eastAsia"/>
        <w:b w:val="0"/>
        <w:i w:val="0"/>
        <w:sz w:val="21"/>
      </w:rPr>
    </w:lvl>
    <w:lvl w:ilvl="3">
      <w:start w:val="1"/>
      <w:numFmt w:val="decimal"/>
      <w:suff w:val="nothing"/>
      <w:lvlText w:val="%1.%2.%3.%4　"/>
      <w:lvlJc w:val="left"/>
      <w:pPr>
        <w:ind w:left="180" w:firstLine="0"/>
      </w:pPr>
      <w:rPr>
        <w:rFonts w:ascii="黑体" w:eastAsia="黑体" w:hAnsi="Times New Roman" w:hint="eastAsia"/>
        <w:b w:val="0"/>
        <w:i w:val="0"/>
        <w:sz w:val="21"/>
      </w:rPr>
    </w:lvl>
    <w:lvl w:ilvl="4">
      <w:start w:val="1"/>
      <w:numFmt w:val="decimal"/>
      <w:suff w:val="nothing"/>
      <w:lvlText w:val="%1.%2.%3.%4.%5　"/>
      <w:lvlJc w:val="left"/>
      <w:pPr>
        <w:ind w:left="180" w:firstLine="0"/>
      </w:pPr>
      <w:rPr>
        <w:rFonts w:ascii="黑体" w:eastAsia="黑体" w:hAnsi="Times New Roman" w:hint="eastAsia"/>
        <w:b w:val="0"/>
        <w:i w:val="0"/>
        <w:sz w:val="21"/>
      </w:rPr>
    </w:lvl>
    <w:lvl w:ilvl="5">
      <w:start w:val="1"/>
      <w:numFmt w:val="decimal"/>
      <w:suff w:val="nothing"/>
      <w:lvlText w:val="%1.%2.%3.%4.%5.%6　"/>
      <w:lvlJc w:val="left"/>
      <w:pPr>
        <w:ind w:left="180" w:firstLine="0"/>
      </w:pPr>
      <w:rPr>
        <w:rFonts w:ascii="黑体" w:eastAsia="黑体" w:hAnsi="Times New Roman" w:hint="eastAsia"/>
        <w:b w:val="0"/>
        <w:i w:val="0"/>
        <w:sz w:val="21"/>
      </w:rPr>
    </w:lvl>
    <w:lvl w:ilvl="6">
      <w:start w:val="1"/>
      <w:numFmt w:val="decimal"/>
      <w:suff w:val="nothing"/>
      <w:lvlText w:val="%1%2.%3.%4.%5.%6.%7　"/>
      <w:lvlJc w:val="left"/>
      <w:pPr>
        <w:ind w:left="180" w:firstLine="0"/>
      </w:pPr>
      <w:rPr>
        <w:rFonts w:ascii="黑体" w:eastAsia="黑体" w:hAnsi="Times New Roman" w:hint="eastAsia"/>
        <w:b w:val="0"/>
        <w:i w:val="0"/>
        <w:sz w:val="21"/>
      </w:rPr>
    </w:lvl>
    <w:lvl w:ilvl="7">
      <w:start w:val="1"/>
      <w:numFmt w:val="decimal"/>
      <w:lvlText w:val="%1.%2.%3.%4.%5.%6.%7.%8"/>
      <w:lvlJc w:val="left"/>
      <w:pPr>
        <w:tabs>
          <w:tab w:val="num" w:pos="4531"/>
        </w:tabs>
        <w:ind w:left="4149" w:hanging="1418"/>
      </w:pPr>
      <w:rPr>
        <w:rFonts w:hint="eastAsia"/>
      </w:rPr>
    </w:lvl>
    <w:lvl w:ilvl="8">
      <w:start w:val="1"/>
      <w:numFmt w:val="decimal"/>
      <w:lvlText w:val="%1.%2.%3.%4.%5.%6.%7.%8.%9"/>
      <w:lvlJc w:val="left"/>
      <w:pPr>
        <w:tabs>
          <w:tab w:val="num" w:pos="4957"/>
        </w:tabs>
        <w:ind w:left="4857" w:hanging="1700"/>
      </w:pPr>
      <w:rPr>
        <w:rFonts w:hint="eastAsia"/>
      </w:rPr>
    </w:lvl>
  </w:abstractNum>
  <w:abstractNum w:abstractNumId="13">
    <w:nsid w:val="1FEF576A"/>
    <w:multiLevelType w:val="multilevel"/>
    <w:tmpl w:val="1FEF576A"/>
    <w:lvl w:ilvl="0">
      <w:start w:val="2"/>
      <w:numFmt w:val="decimal"/>
      <w:pStyle w:val="a1"/>
      <w:lvlText w:val="%1"/>
      <w:lvlJc w:val="left"/>
      <w:pPr>
        <w:tabs>
          <w:tab w:val="left" w:pos="0"/>
        </w:tabs>
        <w:ind w:left="425" w:hanging="425"/>
      </w:pPr>
      <w:rPr>
        <w:rFonts w:hint="eastAsia"/>
      </w:rPr>
    </w:lvl>
    <w:lvl w:ilvl="1">
      <w:start w:val="1"/>
      <w:numFmt w:val="decimal"/>
      <w:lvlText w:val="%1.%2"/>
      <w:lvlJc w:val="left"/>
      <w:pPr>
        <w:tabs>
          <w:tab w:val="left" w:pos="0"/>
        </w:tabs>
        <w:ind w:left="992" w:hanging="567"/>
      </w:pPr>
      <w:rPr>
        <w:rFonts w:hint="eastAsia"/>
        <w:b w:val="0"/>
        <w:color w:val="auto"/>
        <w:sz w:val="24"/>
        <w:szCs w:val="24"/>
      </w:rPr>
    </w:lvl>
    <w:lvl w:ilvl="2">
      <w:start w:val="1"/>
      <w:numFmt w:val="decimal"/>
      <w:lvlText w:val="%1.%2.%3"/>
      <w:lvlJc w:val="left"/>
      <w:pPr>
        <w:tabs>
          <w:tab w:val="left" w:pos="0"/>
        </w:tabs>
        <w:ind w:left="1418" w:hanging="567"/>
      </w:pPr>
      <w:rPr>
        <w:rFonts w:hint="eastAsia"/>
      </w:rPr>
    </w:lvl>
    <w:lvl w:ilvl="3">
      <w:start w:val="1"/>
      <w:numFmt w:val="decimal"/>
      <w:lvlText w:val="%1.%2.%3.%4"/>
      <w:lvlJc w:val="left"/>
      <w:pPr>
        <w:tabs>
          <w:tab w:val="left" w:pos="0"/>
        </w:tabs>
        <w:ind w:left="1984" w:hanging="708"/>
      </w:pPr>
      <w:rPr>
        <w:rFonts w:hint="eastAsia"/>
      </w:rPr>
    </w:lvl>
    <w:lvl w:ilvl="4">
      <w:start w:val="1"/>
      <w:numFmt w:val="decimal"/>
      <w:lvlText w:val="%1.%2.%3.%4.%5"/>
      <w:lvlJc w:val="left"/>
      <w:pPr>
        <w:tabs>
          <w:tab w:val="left" w:pos="0"/>
        </w:tabs>
        <w:ind w:left="2551" w:hanging="850"/>
      </w:pPr>
      <w:rPr>
        <w:rFonts w:hint="eastAsia"/>
      </w:rPr>
    </w:lvl>
    <w:lvl w:ilvl="5">
      <w:start w:val="1"/>
      <w:numFmt w:val="decimal"/>
      <w:lvlText w:val="%1.%2.%3.%4.%5.%6"/>
      <w:lvlJc w:val="left"/>
      <w:pPr>
        <w:tabs>
          <w:tab w:val="left" w:pos="0"/>
        </w:tabs>
        <w:ind w:left="3260" w:hanging="1134"/>
      </w:pPr>
      <w:rPr>
        <w:rFonts w:hint="eastAsia"/>
      </w:rPr>
    </w:lvl>
    <w:lvl w:ilvl="6">
      <w:start w:val="1"/>
      <w:numFmt w:val="decimal"/>
      <w:lvlText w:val="%1.%2.%3.%4.%5.%6.%7"/>
      <w:lvlJc w:val="left"/>
      <w:pPr>
        <w:tabs>
          <w:tab w:val="left" w:pos="0"/>
        </w:tabs>
        <w:ind w:left="3827" w:hanging="1276"/>
      </w:pPr>
      <w:rPr>
        <w:rFonts w:hint="eastAsia"/>
      </w:rPr>
    </w:lvl>
    <w:lvl w:ilvl="7">
      <w:start w:val="1"/>
      <w:numFmt w:val="decimal"/>
      <w:lvlText w:val="%1.%2.%3.%4.%5.%6.%7.%8"/>
      <w:lvlJc w:val="left"/>
      <w:pPr>
        <w:tabs>
          <w:tab w:val="left" w:pos="0"/>
        </w:tabs>
        <w:ind w:left="4394" w:hanging="1418"/>
      </w:pPr>
      <w:rPr>
        <w:rFonts w:hint="eastAsia"/>
      </w:rPr>
    </w:lvl>
    <w:lvl w:ilvl="8">
      <w:start w:val="1"/>
      <w:numFmt w:val="decimal"/>
      <w:lvlText w:val="%1.%2.%3.%4.%5.%6.%7.%8.%9"/>
      <w:lvlJc w:val="left"/>
      <w:pPr>
        <w:tabs>
          <w:tab w:val="left" w:pos="0"/>
        </w:tabs>
        <w:ind w:left="5102" w:hanging="1700"/>
      </w:pPr>
      <w:rPr>
        <w:rFonts w:hint="eastAsia"/>
      </w:rPr>
    </w:lvl>
  </w:abstractNum>
  <w:abstractNum w:abstractNumId="14">
    <w:nsid w:val="297F21A5"/>
    <w:multiLevelType w:val="multilevel"/>
    <w:tmpl w:val="297F21A5"/>
    <w:lvl w:ilvl="0">
      <w:start w:val="1"/>
      <w:numFmt w:val="decimal"/>
      <w:lvlText w:val="%1)"/>
      <w:lvlJc w:val="left"/>
      <w:pPr>
        <w:ind w:left="840" w:hanging="420"/>
      </w:pPr>
    </w:lvl>
    <w:lvl w:ilvl="1">
      <w:start w:val="1"/>
      <w:numFmt w:val="lowerLetter"/>
      <w:pStyle w:val="a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nsid w:val="3FEF7917"/>
    <w:multiLevelType w:val="multilevel"/>
    <w:tmpl w:val="3FEF7917"/>
    <w:lvl w:ilvl="0">
      <w:start w:val="2"/>
      <w:numFmt w:val="decimal"/>
      <w:lvlText w:val="%1"/>
      <w:lvlJc w:val="left"/>
      <w:pPr>
        <w:ind w:left="425" w:hanging="425"/>
      </w:pPr>
      <w:rPr>
        <w:rFonts w:hint="eastAsia"/>
      </w:rPr>
    </w:lvl>
    <w:lvl w:ilvl="1">
      <w:start w:val="1"/>
      <w:numFmt w:val="decimal"/>
      <w:lvlText w:val="%1.%2"/>
      <w:lvlJc w:val="left"/>
      <w:pPr>
        <w:ind w:left="992" w:hanging="567"/>
      </w:pPr>
      <w:rPr>
        <w:rFonts w:hint="eastAsia"/>
        <w:b w:val="0"/>
        <w:color w:val="auto"/>
        <w:sz w:val="24"/>
        <w:szCs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53925602"/>
    <w:multiLevelType w:val="multilevel"/>
    <w:tmpl w:val="53925602"/>
    <w:lvl w:ilvl="0">
      <w:start w:val="1"/>
      <w:numFmt w:val="lowerLetter"/>
      <w:lvlText w:val="%1)"/>
      <w:lvlJc w:val="left"/>
      <w:pPr>
        <w:tabs>
          <w:tab w:val="left" w:pos="0"/>
        </w:tabs>
        <w:ind w:left="1800" w:hanging="36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vertAlign w:val="baseline"/>
      </w:rPr>
    </w:lvl>
    <w:lvl w:ilvl="1">
      <w:start w:val="1"/>
      <w:numFmt w:val="lowerLetter"/>
      <w:pStyle w:val="a3"/>
      <w:lvlText w:val="%2."/>
      <w:lvlJc w:val="left"/>
      <w:pPr>
        <w:tabs>
          <w:tab w:val="left" w:pos="2880"/>
        </w:tabs>
        <w:ind w:left="2880" w:hanging="360"/>
      </w:pPr>
    </w:lvl>
    <w:lvl w:ilvl="2">
      <w:start w:val="1"/>
      <w:numFmt w:val="lowerRoman"/>
      <w:lvlText w:val="%3."/>
      <w:lvlJc w:val="right"/>
      <w:pPr>
        <w:tabs>
          <w:tab w:val="left" w:pos="3600"/>
        </w:tabs>
        <w:ind w:left="3600" w:hanging="180"/>
      </w:pPr>
    </w:lvl>
    <w:lvl w:ilvl="3">
      <w:start w:val="1"/>
      <w:numFmt w:val="decimal"/>
      <w:lvlText w:val="%4."/>
      <w:lvlJc w:val="left"/>
      <w:pPr>
        <w:tabs>
          <w:tab w:val="left" w:pos="4320"/>
        </w:tabs>
        <w:ind w:left="4320" w:hanging="360"/>
      </w:pPr>
    </w:lvl>
    <w:lvl w:ilvl="4">
      <w:start w:val="1"/>
      <w:numFmt w:val="lowerLetter"/>
      <w:lvlText w:val="%5."/>
      <w:lvlJc w:val="left"/>
      <w:pPr>
        <w:tabs>
          <w:tab w:val="left" w:pos="5040"/>
        </w:tabs>
        <w:ind w:left="5040" w:hanging="360"/>
      </w:pPr>
    </w:lvl>
    <w:lvl w:ilvl="5">
      <w:start w:val="1"/>
      <w:numFmt w:val="lowerRoman"/>
      <w:lvlText w:val="%6."/>
      <w:lvlJc w:val="right"/>
      <w:pPr>
        <w:tabs>
          <w:tab w:val="left" w:pos="5760"/>
        </w:tabs>
        <w:ind w:left="5760" w:hanging="180"/>
      </w:pPr>
    </w:lvl>
    <w:lvl w:ilvl="6">
      <w:start w:val="1"/>
      <w:numFmt w:val="decimal"/>
      <w:lvlText w:val="%7."/>
      <w:lvlJc w:val="left"/>
      <w:pPr>
        <w:tabs>
          <w:tab w:val="left" w:pos="6480"/>
        </w:tabs>
        <w:ind w:left="6480" w:hanging="360"/>
      </w:pPr>
    </w:lvl>
    <w:lvl w:ilvl="7">
      <w:start w:val="1"/>
      <w:numFmt w:val="lowerLetter"/>
      <w:lvlText w:val="%8."/>
      <w:lvlJc w:val="left"/>
      <w:pPr>
        <w:tabs>
          <w:tab w:val="left" w:pos="7200"/>
        </w:tabs>
        <w:ind w:left="7200" w:hanging="360"/>
      </w:pPr>
    </w:lvl>
    <w:lvl w:ilvl="8">
      <w:start w:val="1"/>
      <w:numFmt w:val="lowerRoman"/>
      <w:lvlText w:val="%9."/>
      <w:lvlJc w:val="right"/>
      <w:pPr>
        <w:tabs>
          <w:tab w:val="left" w:pos="7920"/>
        </w:tabs>
        <w:ind w:left="7920" w:hanging="180"/>
      </w:pPr>
    </w:lvl>
  </w:abstractNum>
  <w:abstractNum w:abstractNumId="17">
    <w:nsid w:val="591F5204"/>
    <w:multiLevelType w:val="multilevel"/>
    <w:tmpl w:val="591F5204"/>
    <w:lvl w:ilvl="0">
      <w:start w:val="1"/>
      <w:numFmt w:val="upperRoman"/>
      <w:pStyle w:val="a4"/>
      <w:lvlText w:val="第 %1 条"/>
      <w:lvlJc w:val="left"/>
      <w:pPr>
        <w:tabs>
          <w:tab w:val="left" w:pos="1440"/>
        </w:tabs>
        <w:ind w:left="0" w:firstLine="0"/>
      </w:pPr>
    </w:lvl>
    <w:lvl w:ilvl="1">
      <w:start w:val="1"/>
      <w:numFmt w:val="decimalZero"/>
      <w:isLgl/>
      <w:lvlText w:val="节 %1.%2"/>
      <w:lvlJc w:val="left"/>
      <w:pPr>
        <w:tabs>
          <w:tab w:val="left" w:pos="1080"/>
        </w:tabs>
        <w:ind w:left="0" w:firstLine="0"/>
      </w:p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8">
    <w:nsid w:val="605E36B5"/>
    <w:multiLevelType w:val="multilevel"/>
    <w:tmpl w:val="605E36B5"/>
    <w:lvl w:ilvl="0">
      <w:start w:val="1"/>
      <w:numFmt w:val="decimal"/>
      <w:pStyle w:val="a5"/>
      <w:lvlText w:val="%1"/>
      <w:lvlJc w:val="left"/>
      <w:pPr>
        <w:tabs>
          <w:tab w:val="left" w:pos="0"/>
        </w:tabs>
        <w:ind w:left="425" w:hanging="425"/>
      </w:pPr>
      <w:rPr>
        <w:rFonts w:hint="eastAsia"/>
      </w:rPr>
    </w:lvl>
    <w:lvl w:ilvl="1">
      <w:start w:val="1"/>
      <w:numFmt w:val="decimal"/>
      <w:lvlText w:val="%1.%2"/>
      <w:lvlJc w:val="left"/>
      <w:pPr>
        <w:tabs>
          <w:tab w:val="left" w:pos="0"/>
        </w:tabs>
        <w:ind w:left="992" w:hanging="567"/>
      </w:pPr>
      <w:rPr>
        <w:rFonts w:hint="eastAsia"/>
        <w:b w:val="0"/>
        <w:color w:val="auto"/>
        <w:sz w:val="24"/>
        <w:szCs w:val="24"/>
      </w:rPr>
    </w:lvl>
    <w:lvl w:ilvl="2">
      <w:start w:val="1"/>
      <w:numFmt w:val="decimal"/>
      <w:lvlText w:val="%1.%2.%3"/>
      <w:lvlJc w:val="left"/>
      <w:pPr>
        <w:tabs>
          <w:tab w:val="left" w:pos="0"/>
        </w:tabs>
        <w:ind w:left="1418" w:hanging="567"/>
      </w:pPr>
      <w:rPr>
        <w:rFonts w:hint="eastAsia"/>
      </w:rPr>
    </w:lvl>
    <w:lvl w:ilvl="3">
      <w:start w:val="1"/>
      <w:numFmt w:val="decimal"/>
      <w:lvlText w:val="%1.%2.%3.%4"/>
      <w:lvlJc w:val="left"/>
      <w:pPr>
        <w:tabs>
          <w:tab w:val="left" w:pos="0"/>
        </w:tabs>
        <w:ind w:left="1984" w:hanging="708"/>
      </w:pPr>
      <w:rPr>
        <w:rFonts w:hint="eastAsia"/>
      </w:rPr>
    </w:lvl>
    <w:lvl w:ilvl="4">
      <w:start w:val="1"/>
      <w:numFmt w:val="decimal"/>
      <w:lvlText w:val="%1.%2.%3.%4.%5"/>
      <w:lvlJc w:val="left"/>
      <w:pPr>
        <w:tabs>
          <w:tab w:val="left" w:pos="0"/>
        </w:tabs>
        <w:ind w:left="2551" w:hanging="850"/>
      </w:pPr>
      <w:rPr>
        <w:rFonts w:hint="eastAsia"/>
      </w:rPr>
    </w:lvl>
    <w:lvl w:ilvl="5">
      <w:start w:val="1"/>
      <w:numFmt w:val="decimal"/>
      <w:lvlText w:val="%1.%2.%3.%4.%5.%6"/>
      <w:lvlJc w:val="left"/>
      <w:pPr>
        <w:tabs>
          <w:tab w:val="left" w:pos="0"/>
        </w:tabs>
        <w:ind w:left="3260" w:hanging="1134"/>
      </w:pPr>
      <w:rPr>
        <w:rFonts w:hint="eastAsia"/>
      </w:rPr>
    </w:lvl>
    <w:lvl w:ilvl="6">
      <w:start w:val="1"/>
      <w:numFmt w:val="decimal"/>
      <w:lvlText w:val="%1.%2.%3.%4.%5.%6.%7"/>
      <w:lvlJc w:val="left"/>
      <w:pPr>
        <w:tabs>
          <w:tab w:val="left" w:pos="0"/>
        </w:tabs>
        <w:ind w:left="3827" w:hanging="1276"/>
      </w:pPr>
      <w:rPr>
        <w:rFonts w:hint="eastAsia"/>
      </w:rPr>
    </w:lvl>
    <w:lvl w:ilvl="7">
      <w:start w:val="1"/>
      <w:numFmt w:val="decimal"/>
      <w:lvlText w:val="%1.%2.%3.%4.%5.%6.%7.%8"/>
      <w:lvlJc w:val="left"/>
      <w:pPr>
        <w:tabs>
          <w:tab w:val="left" w:pos="0"/>
        </w:tabs>
        <w:ind w:left="4394" w:hanging="1418"/>
      </w:pPr>
      <w:rPr>
        <w:rFonts w:hint="eastAsia"/>
      </w:rPr>
    </w:lvl>
    <w:lvl w:ilvl="8">
      <w:start w:val="1"/>
      <w:numFmt w:val="decimal"/>
      <w:lvlText w:val="%1.%2.%3.%4.%5.%6.%7.%8.%9"/>
      <w:lvlJc w:val="left"/>
      <w:pPr>
        <w:tabs>
          <w:tab w:val="left" w:pos="0"/>
        </w:tabs>
        <w:ind w:left="5102" w:hanging="1700"/>
      </w:pPr>
      <w:rPr>
        <w:rFonts w:hint="eastAsia"/>
      </w:rPr>
    </w:lvl>
  </w:abstractNum>
  <w:abstractNum w:abstractNumId="19">
    <w:nsid w:val="62A777D9"/>
    <w:multiLevelType w:val="multilevel"/>
    <w:tmpl w:val="62A777D9"/>
    <w:lvl w:ilvl="0">
      <w:start w:val="1"/>
      <w:numFmt w:val="decimal"/>
      <w:lvlText w:val="%1"/>
      <w:lvlJc w:val="left"/>
      <w:pPr>
        <w:ind w:left="425" w:hanging="425"/>
      </w:pPr>
      <w:rPr>
        <w:rFonts w:hint="eastAsia"/>
      </w:rPr>
    </w:lvl>
    <w:lvl w:ilvl="1">
      <w:start w:val="1"/>
      <w:numFmt w:val="decimal"/>
      <w:pStyle w:val="20"/>
      <w:lvlText w:val="%1.%2"/>
      <w:lvlJc w:val="left"/>
      <w:pPr>
        <w:ind w:left="992" w:hanging="567"/>
      </w:pPr>
      <w:rPr>
        <w:rFonts w:hint="eastAsia"/>
        <w:b w:val="0"/>
        <w:color w:val="auto"/>
        <w:sz w:val="24"/>
        <w:szCs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65F41DF8"/>
    <w:multiLevelType w:val="multilevel"/>
    <w:tmpl w:val="65F41DF8"/>
    <w:lvl w:ilvl="0">
      <w:start w:val="1"/>
      <w:numFmt w:val="decimal"/>
      <w:pStyle w:val="a6"/>
      <w:suff w:val="nothing"/>
      <w:lvlText w:val="%1"/>
      <w:lvlJc w:val="left"/>
      <w:pPr>
        <w:ind w:left="0" w:firstLine="113"/>
      </w:pPr>
    </w:lvl>
    <w:lvl w:ilvl="1">
      <w:start w:val="1"/>
      <w:numFmt w:val="decimal"/>
      <w:lvlText w:val="%1.%2"/>
      <w:lvlJc w:val="left"/>
      <w:pPr>
        <w:tabs>
          <w:tab w:val="left" w:pos="0"/>
        </w:tabs>
        <w:ind w:left="164" w:hanging="51"/>
      </w:pPr>
      <w:rPr>
        <w:rFonts w:hint="eastAsia"/>
      </w:rPr>
    </w:lvl>
    <w:lvl w:ilvl="2">
      <w:start w:val="1"/>
      <w:numFmt w:val="decimal"/>
      <w:lvlText w:val="%1.%2.%3."/>
      <w:lvlJc w:val="left"/>
      <w:pPr>
        <w:tabs>
          <w:tab w:val="left" w:pos="306"/>
        </w:tabs>
        <w:ind w:left="306" w:hanging="709"/>
      </w:pPr>
      <w:rPr>
        <w:rFonts w:hint="eastAsia"/>
      </w:rPr>
    </w:lvl>
    <w:lvl w:ilvl="3">
      <w:start w:val="1"/>
      <w:numFmt w:val="decimal"/>
      <w:lvlText w:val="%1.%2.%3.%4."/>
      <w:lvlJc w:val="left"/>
      <w:pPr>
        <w:tabs>
          <w:tab w:val="left" w:pos="448"/>
        </w:tabs>
        <w:ind w:left="448" w:hanging="851"/>
      </w:pPr>
      <w:rPr>
        <w:rFonts w:hint="eastAsia"/>
      </w:rPr>
    </w:lvl>
    <w:lvl w:ilvl="4">
      <w:start w:val="1"/>
      <w:numFmt w:val="decimal"/>
      <w:lvlText w:val="%1.%2.%3.%4.%5."/>
      <w:lvlJc w:val="left"/>
      <w:pPr>
        <w:tabs>
          <w:tab w:val="left" w:pos="589"/>
        </w:tabs>
        <w:ind w:left="589" w:hanging="992"/>
      </w:pPr>
      <w:rPr>
        <w:rFonts w:hint="eastAsia"/>
      </w:rPr>
    </w:lvl>
    <w:lvl w:ilvl="5">
      <w:start w:val="1"/>
      <w:numFmt w:val="decimal"/>
      <w:lvlText w:val="%1.%2.%3.%4.%5.%6."/>
      <w:lvlJc w:val="left"/>
      <w:pPr>
        <w:tabs>
          <w:tab w:val="left" w:pos="731"/>
        </w:tabs>
        <w:ind w:left="731" w:hanging="1134"/>
      </w:pPr>
      <w:rPr>
        <w:rFonts w:hint="eastAsia"/>
      </w:rPr>
    </w:lvl>
    <w:lvl w:ilvl="6">
      <w:start w:val="1"/>
      <w:numFmt w:val="decimal"/>
      <w:lvlText w:val="%1.%2.%3.%4.%5.%6.%7."/>
      <w:lvlJc w:val="left"/>
      <w:pPr>
        <w:tabs>
          <w:tab w:val="left" w:pos="873"/>
        </w:tabs>
        <w:ind w:left="873" w:hanging="1276"/>
      </w:pPr>
      <w:rPr>
        <w:rFonts w:hint="eastAsia"/>
      </w:rPr>
    </w:lvl>
    <w:lvl w:ilvl="7">
      <w:start w:val="1"/>
      <w:numFmt w:val="decimal"/>
      <w:lvlText w:val="%1.%2.%3.%4.%5.%6.%7.%8."/>
      <w:lvlJc w:val="left"/>
      <w:pPr>
        <w:tabs>
          <w:tab w:val="left" w:pos="1015"/>
        </w:tabs>
        <w:ind w:left="1015" w:hanging="1418"/>
      </w:pPr>
      <w:rPr>
        <w:rFonts w:hint="eastAsia"/>
      </w:rPr>
    </w:lvl>
    <w:lvl w:ilvl="8">
      <w:start w:val="1"/>
      <w:numFmt w:val="decimal"/>
      <w:lvlText w:val="%1.%2.%3.%4.%5.%6.%7.%8.%9."/>
      <w:lvlJc w:val="left"/>
      <w:pPr>
        <w:tabs>
          <w:tab w:val="left" w:pos="1156"/>
        </w:tabs>
        <w:ind w:left="1156" w:hanging="1559"/>
      </w:pPr>
      <w:rPr>
        <w:rFonts w:hint="eastAsia"/>
      </w:rPr>
    </w:lvl>
  </w:abstractNum>
  <w:abstractNum w:abstractNumId="21">
    <w:nsid w:val="675D2892"/>
    <w:multiLevelType w:val="multilevel"/>
    <w:tmpl w:val="675D2892"/>
    <w:lvl w:ilvl="0">
      <w:start w:val="1"/>
      <w:numFmt w:val="decimal"/>
      <w:lvlText w:val="%1、"/>
      <w:lvlJc w:val="left"/>
      <w:pPr>
        <w:ind w:left="360" w:hanging="360"/>
      </w:pPr>
      <w:rPr>
        <w:rFonts w:ascii="Calibri" w:hAnsi="Calibri"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6DBF04F4"/>
    <w:multiLevelType w:val="multilevel"/>
    <w:tmpl w:val="6DBF04F4"/>
    <w:lvl w:ilvl="0">
      <w:start w:val="1"/>
      <w:numFmt w:val="none"/>
      <w:pStyle w:val="10"/>
      <w:lvlText w:val="%1注："/>
      <w:lvlJc w:val="left"/>
      <w:pPr>
        <w:tabs>
          <w:tab w:val="left" w:pos="1140"/>
        </w:tabs>
        <w:ind w:left="840" w:hanging="420"/>
      </w:pPr>
      <w:rPr>
        <w:rFonts w:ascii="宋体" w:eastAsia="宋体" w:hAnsi="Times New Roman" w:hint="eastAsia"/>
        <w:b w:val="0"/>
        <w:i w:val="0"/>
        <w:sz w:val="18"/>
      </w:rPr>
    </w:lvl>
    <w:lvl w:ilvl="1">
      <w:start w:val="1"/>
      <w:numFmt w:val="lowerLetter"/>
      <w:pStyle w:val="21"/>
      <w:lvlText w:val="%2)"/>
      <w:lvlJc w:val="left"/>
      <w:pPr>
        <w:tabs>
          <w:tab w:val="left" w:pos="840"/>
        </w:tabs>
        <w:ind w:left="840" w:hanging="420"/>
      </w:pPr>
    </w:lvl>
    <w:lvl w:ilvl="2">
      <w:start w:val="1"/>
      <w:numFmt w:val="lowerRoman"/>
      <w:pStyle w:val="31"/>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pStyle w:val="50"/>
      <w:lvlText w:val="%5)"/>
      <w:lvlJc w:val="left"/>
      <w:pPr>
        <w:tabs>
          <w:tab w:val="left" w:pos="2100"/>
        </w:tabs>
        <w:ind w:left="2100" w:hanging="420"/>
      </w:pPr>
    </w:lvl>
    <w:lvl w:ilvl="5">
      <w:start w:val="1"/>
      <w:numFmt w:val="lowerRoman"/>
      <w:pStyle w:val="6"/>
      <w:lvlText w:val="%6."/>
      <w:lvlJc w:val="right"/>
      <w:pPr>
        <w:tabs>
          <w:tab w:val="left" w:pos="2520"/>
        </w:tabs>
        <w:ind w:left="2520" w:hanging="420"/>
      </w:pPr>
    </w:lvl>
    <w:lvl w:ilvl="6">
      <w:start w:val="1"/>
      <w:numFmt w:val="decimal"/>
      <w:pStyle w:val="7"/>
      <w:lvlText w:val="%7."/>
      <w:lvlJc w:val="left"/>
      <w:pPr>
        <w:tabs>
          <w:tab w:val="left" w:pos="2940"/>
        </w:tabs>
        <w:ind w:left="2940" w:hanging="420"/>
      </w:pPr>
    </w:lvl>
    <w:lvl w:ilvl="7">
      <w:start w:val="1"/>
      <w:numFmt w:val="lowerLetter"/>
      <w:pStyle w:val="8"/>
      <w:lvlText w:val="%8)"/>
      <w:lvlJc w:val="left"/>
      <w:pPr>
        <w:tabs>
          <w:tab w:val="left" w:pos="3360"/>
        </w:tabs>
        <w:ind w:left="3360" w:hanging="420"/>
      </w:pPr>
    </w:lvl>
    <w:lvl w:ilvl="8">
      <w:start w:val="1"/>
      <w:numFmt w:val="lowerRoman"/>
      <w:pStyle w:val="9"/>
      <w:lvlText w:val="%9."/>
      <w:lvlJc w:val="right"/>
      <w:pPr>
        <w:tabs>
          <w:tab w:val="left" w:pos="3780"/>
        </w:tabs>
        <w:ind w:left="3780" w:hanging="420"/>
      </w:pPr>
    </w:lvl>
  </w:abstractNum>
  <w:abstractNum w:abstractNumId="23">
    <w:nsid w:val="6F2D5FB7"/>
    <w:multiLevelType w:val="multilevel"/>
    <w:tmpl w:val="6F2D5FB7"/>
    <w:lvl w:ilvl="0">
      <w:start w:val="1"/>
      <w:numFmt w:val="decimal"/>
      <w:pStyle w:val="LetterList"/>
      <w:lvlText w:val="%1、"/>
      <w:lvlJc w:val="left"/>
      <w:pPr>
        <w:tabs>
          <w:tab w:val="left" w:pos="851"/>
        </w:tabs>
        <w:ind w:left="851" w:hanging="851"/>
      </w:pPr>
      <w:rPr>
        <w:rFonts w:ascii="Times New Roman" w:eastAsia="宋体" w:hAnsi="Times New Roman" w:hint="default"/>
        <w:b/>
        <w:i w:val="0"/>
        <w:color w:val="333300"/>
        <w:sz w:val="28"/>
        <w:szCs w:val="28"/>
      </w:rPr>
    </w:lvl>
    <w:lvl w:ilvl="1">
      <w:start w:val="1"/>
      <w:numFmt w:val="decimal"/>
      <w:lvlText w:val="%1.%2."/>
      <w:lvlJc w:val="left"/>
      <w:pPr>
        <w:tabs>
          <w:tab w:val="left" w:pos="851"/>
        </w:tabs>
        <w:ind w:left="851" w:hanging="851"/>
      </w:pPr>
      <w:rPr>
        <w:rFonts w:ascii="Times New Roman" w:eastAsia="宋体" w:hAnsi="Times New Roman" w:hint="default"/>
        <w:b/>
        <w:i w:val="0"/>
        <w:color w:val="auto"/>
        <w:sz w:val="24"/>
        <w:szCs w:val="24"/>
        <w:vertAlign w:val="baseline"/>
      </w:rPr>
    </w:lvl>
    <w:lvl w:ilvl="2">
      <w:start w:val="1"/>
      <w:numFmt w:val="decimal"/>
      <w:lvlText w:val="%1.%2.%3."/>
      <w:lvlJc w:val="left"/>
      <w:pPr>
        <w:tabs>
          <w:tab w:val="left" w:pos="851"/>
        </w:tabs>
        <w:ind w:left="851" w:hanging="851"/>
      </w:pPr>
      <w:rPr>
        <w:rFonts w:ascii="Times New Roman" w:eastAsia="宋体" w:hAnsi="Times New Roman" w:hint="default"/>
        <w:b w:val="0"/>
        <w:i w:val="0"/>
        <w:color w:val="auto"/>
        <w:sz w:val="24"/>
        <w:szCs w:val="24"/>
      </w:rPr>
    </w:lvl>
    <w:lvl w:ilvl="3">
      <w:start w:val="1"/>
      <w:numFmt w:val="decimal"/>
      <w:lvlText w:val="%1.%2.%3.%4."/>
      <w:lvlJc w:val="left"/>
      <w:pPr>
        <w:tabs>
          <w:tab w:val="left" w:pos="1134"/>
        </w:tabs>
        <w:ind w:left="1134" w:hanging="1134"/>
      </w:pPr>
      <w:rPr>
        <w:rFonts w:ascii="Times New Roman" w:eastAsia="宋体" w:hAnsi="Times New Roman" w:hint="default"/>
        <w:b w:val="0"/>
        <w:i w:val="0"/>
        <w:color w:val="auto"/>
        <w:sz w:val="24"/>
        <w:szCs w:val="24"/>
      </w:rPr>
    </w:lvl>
    <w:lvl w:ilvl="4">
      <w:start w:val="1"/>
      <w:numFmt w:val="decimal"/>
      <w:lvlText w:val="（%5）"/>
      <w:lvlJc w:val="left"/>
      <w:pPr>
        <w:tabs>
          <w:tab w:val="left" w:pos="1134"/>
        </w:tabs>
        <w:ind w:left="1134" w:hanging="1134"/>
      </w:pPr>
      <w:rPr>
        <w:rFonts w:hint="eastAsia"/>
      </w:rPr>
    </w:lvl>
    <w:lvl w:ilvl="5">
      <w:start w:val="1"/>
      <w:numFmt w:val="decimalEnclosedCircle"/>
      <w:lvlText w:val=".%6."/>
      <w:lvlJc w:val="left"/>
      <w:pPr>
        <w:tabs>
          <w:tab w:val="left" w:pos="851"/>
        </w:tabs>
        <w:ind w:left="851" w:hanging="851"/>
      </w:pPr>
      <w:rPr>
        <w:rFonts w:hint="eastAsia"/>
      </w:rPr>
    </w:lvl>
    <w:lvl w:ilvl="6">
      <w:start w:val="1"/>
      <w:numFmt w:val="lowerLetter"/>
      <w:lvlText w:val=".%6.%7."/>
      <w:lvlJc w:val="left"/>
      <w:pPr>
        <w:tabs>
          <w:tab w:val="left" w:pos="0"/>
        </w:tabs>
        <w:ind w:left="1134" w:hanging="567"/>
      </w:pPr>
      <w:rPr>
        <w:rFonts w:hint="eastAsia"/>
      </w:rPr>
    </w:lvl>
    <w:lvl w:ilvl="7">
      <w:start w:val="1"/>
      <w:numFmt w:val="decimal"/>
      <w:lvlText w:val=".%6.%7.%8."/>
      <w:lvlJc w:val="left"/>
      <w:pPr>
        <w:tabs>
          <w:tab w:val="left" w:pos="0"/>
        </w:tabs>
        <w:ind w:left="2410" w:firstLine="0"/>
      </w:pPr>
      <w:rPr>
        <w:rFonts w:hint="eastAsia"/>
      </w:rPr>
    </w:lvl>
    <w:lvl w:ilvl="8">
      <w:start w:val="1"/>
      <w:numFmt w:val="decimal"/>
      <w:lvlText w:val=".%6.%7.%8.%9."/>
      <w:lvlJc w:val="left"/>
      <w:pPr>
        <w:tabs>
          <w:tab w:val="left" w:pos="0"/>
        </w:tabs>
        <w:ind w:left="3969" w:hanging="1559"/>
      </w:pPr>
      <w:rPr>
        <w:rFonts w:hint="eastAsia"/>
      </w:rPr>
    </w:lvl>
  </w:abstractNum>
  <w:num w:numId="1">
    <w:abstractNumId w:val="22"/>
  </w:num>
  <w:num w:numId="2">
    <w:abstractNumId w:val="3"/>
  </w:num>
  <w:num w:numId="3">
    <w:abstractNumId w:val="6"/>
  </w:num>
  <w:num w:numId="4">
    <w:abstractNumId w:val="5"/>
  </w:num>
  <w:num w:numId="5">
    <w:abstractNumId w:val="2"/>
  </w:num>
  <w:num w:numId="6">
    <w:abstractNumId w:val="4"/>
  </w:num>
  <w:num w:numId="7">
    <w:abstractNumId w:val="1"/>
  </w:num>
  <w:num w:numId="8">
    <w:abstractNumId w:val="0"/>
  </w:num>
  <w:num w:numId="9">
    <w:abstractNumId w:val="8"/>
  </w:num>
  <w:num w:numId="10">
    <w:abstractNumId w:val="10"/>
  </w:num>
  <w:num w:numId="11">
    <w:abstractNumId w:val="18"/>
  </w:num>
  <w:num w:numId="12">
    <w:abstractNumId w:val="19"/>
  </w:num>
  <w:num w:numId="13">
    <w:abstractNumId w:val="13"/>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0"/>
  </w:num>
  <w:num w:numId="17">
    <w:abstractNumId w:val="7"/>
  </w:num>
  <w:num w:numId="18">
    <w:abstractNumId w:val="17"/>
  </w:num>
  <w:num w:numId="19">
    <w:abstractNumId w:val="16"/>
  </w:num>
  <w:num w:numId="20">
    <w:abstractNumId w:val="9"/>
  </w:num>
  <w:num w:numId="21">
    <w:abstractNumId w:val="11"/>
  </w:num>
  <w:num w:numId="22">
    <w:abstractNumId w:val="15"/>
  </w:num>
  <w:num w:numId="23">
    <w:abstractNumId w:val="1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1F8"/>
    <w:rsid w:val="0000036B"/>
    <w:rsid w:val="00000481"/>
    <w:rsid w:val="0000645B"/>
    <w:rsid w:val="0001207D"/>
    <w:rsid w:val="000129B7"/>
    <w:rsid w:val="00015E0A"/>
    <w:rsid w:val="00016D44"/>
    <w:rsid w:val="000218C8"/>
    <w:rsid w:val="000237E3"/>
    <w:rsid w:val="0002384C"/>
    <w:rsid w:val="00023F7D"/>
    <w:rsid w:val="00027300"/>
    <w:rsid w:val="0003071F"/>
    <w:rsid w:val="00032C38"/>
    <w:rsid w:val="0003405B"/>
    <w:rsid w:val="00036B2D"/>
    <w:rsid w:val="000379E0"/>
    <w:rsid w:val="00043E6F"/>
    <w:rsid w:val="000454BD"/>
    <w:rsid w:val="000457F5"/>
    <w:rsid w:val="00047C7A"/>
    <w:rsid w:val="00051EE4"/>
    <w:rsid w:val="000520CA"/>
    <w:rsid w:val="00062B6C"/>
    <w:rsid w:val="00062DD7"/>
    <w:rsid w:val="0006304F"/>
    <w:rsid w:val="00063FAF"/>
    <w:rsid w:val="0006504F"/>
    <w:rsid w:val="00065831"/>
    <w:rsid w:val="000658B6"/>
    <w:rsid w:val="00073064"/>
    <w:rsid w:val="00074E80"/>
    <w:rsid w:val="00083AE9"/>
    <w:rsid w:val="0008609B"/>
    <w:rsid w:val="0008614A"/>
    <w:rsid w:val="000963EC"/>
    <w:rsid w:val="000A26C5"/>
    <w:rsid w:val="000A34FA"/>
    <w:rsid w:val="000A593F"/>
    <w:rsid w:val="000A5F09"/>
    <w:rsid w:val="000A6034"/>
    <w:rsid w:val="000B6EDC"/>
    <w:rsid w:val="000C162E"/>
    <w:rsid w:val="000C1C03"/>
    <w:rsid w:val="000C7437"/>
    <w:rsid w:val="000D0FF5"/>
    <w:rsid w:val="000D132F"/>
    <w:rsid w:val="000D3423"/>
    <w:rsid w:val="000D3E7E"/>
    <w:rsid w:val="000E0A84"/>
    <w:rsid w:val="000E279B"/>
    <w:rsid w:val="000E7F18"/>
    <w:rsid w:val="000F03FB"/>
    <w:rsid w:val="000F1431"/>
    <w:rsid w:val="000F1992"/>
    <w:rsid w:val="000F1D74"/>
    <w:rsid w:val="000F2418"/>
    <w:rsid w:val="000F6C78"/>
    <w:rsid w:val="0010035B"/>
    <w:rsid w:val="00102F96"/>
    <w:rsid w:val="00103035"/>
    <w:rsid w:val="00103FE2"/>
    <w:rsid w:val="00104E5D"/>
    <w:rsid w:val="00106F4A"/>
    <w:rsid w:val="0010733F"/>
    <w:rsid w:val="001106A7"/>
    <w:rsid w:val="00113B5F"/>
    <w:rsid w:val="00114DB9"/>
    <w:rsid w:val="001153EC"/>
    <w:rsid w:val="001212B1"/>
    <w:rsid w:val="001227A2"/>
    <w:rsid w:val="00126875"/>
    <w:rsid w:val="00127435"/>
    <w:rsid w:val="001302E0"/>
    <w:rsid w:val="00131836"/>
    <w:rsid w:val="00133ECB"/>
    <w:rsid w:val="001378A7"/>
    <w:rsid w:val="00137E18"/>
    <w:rsid w:val="00140368"/>
    <w:rsid w:val="00140EF3"/>
    <w:rsid w:val="00141D8D"/>
    <w:rsid w:val="00143A64"/>
    <w:rsid w:val="001444F8"/>
    <w:rsid w:val="00156B28"/>
    <w:rsid w:val="00156E8C"/>
    <w:rsid w:val="001573F4"/>
    <w:rsid w:val="001645FD"/>
    <w:rsid w:val="00164833"/>
    <w:rsid w:val="00166D95"/>
    <w:rsid w:val="001715D4"/>
    <w:rsid w:val="00174D75"/>
    <w:rsid w:val="0017792F"/>
    <w:rsid w:val="00180533"/>
    <w:rsid w:val="00184675"/>
    <w:rsid w:val="00190938"/>
    <w:rsid w:val="001933D9"/>
    <w:rsid w:val="00193E27"/>
    <w:rsid w:val="00195CAD"/>
    <w:rsid w:val="00196917"/>
    <w:rsid w:val="00197E8A"/>
    <w:rsid w:val="001A1D83"/>
    <w:rsid w:val="001A483C"/>
    <w:rsid w:val="001A7E05"/>
    <w:rsid w:val="001B3654"/>
    <w:rsid w:val="001B369F"/>
    <w:rsid w:val="001B4FBF"/>
    <w:rsid w:val="001C0040"/>
    <w:rsid w:val="001C01E4"/>
    <w:rsid w:val="001C2020"/>
    <w:rsid w:val="001C2297"/>
    <w:rsid w:val="001C318D"/>
    <w:rsid w:val="001C3E18"/>
    <w:rsid w:val="001C41D1"/>
    <w:rsid w:val="001C698E"/>
    <w:rsid w:val="001D0448"/>
    <w:rsid w:val="001D2185"/>
    <w:rsid w:val="001D3CB5"/>
    <w:rsid w:val="001D3F1D"/>
    <w:rsid w:val="001D5BCA"/>
    <w:rsid w:val="001E0C3A"/>
    <w:rsid w:val="001E2C52"/>
    <w:rsid w:val="001E53C0"/>
    <w:rsid w:val="001E6678"/>
    <w:rsid w:val="001E6CD0"/>
    <w:rsid w:val="001E7094"/>
    <w:rsid w:val="001F161B"/>
    <w:rsid w:val="001F2A78"/>
    <w:rsid w:val="001F2D9E"/>
    <w:rsid w:val="001F347C"/>
    <w:rsid w:val="001F45B0"/>
    <w:rsid w:val="001F53AE"/>
    <w:rsid w:val="00200D7C"/>
    <w:rsid w:val="00201756"/>
    <w:rsid w:val="00203BDD"/>
    <w:rsid w:val="00204693"/>
    <w:rsid w:val="00207BBE"/>
    <w:rsid w:val="00217318"/>
    <w:rsid w:val="002302DC"/>
    <w:rsid w:val="00231413"/>
    <w:rsid w:val="0024092F"/>
    <w:rsid w:val="00242CB1"/>
    <w:rsid w:val="00244070"/>
    <w:rsid w:val="00244A96"/>
    <w:rsid w:val="00246DA0"/>
    <w:rsid w:val="0025037E"/>
    <w:rsid w:val="002517CF"/>
    <w:rsid w:val="002527B5"/>
    <w:rsid w:val="00252C6E"/>
    <w:rsid w:val="00253690"/>
    <w:rsid w:val="00256031"/>
    <w:rsid w:val="00260060"/>
    <w:rsid w:val="0026507A"/>
    <w:rsid w:val="0026524D"/>
    <w:rsid w:val="00267F33"/>
    <w:rsid w:val="002709AE"/>
    <w:rsid w:val="002726B9"/>
    <w:rsid w:val="002735D5"/>
    <w:rsid w:val="0027449C"/>
    <w:rsid w:val="00274E4F"/>
    <w:rsid w:val="00277F50"/>
    <w:rsid w:val="0028000B"/>
    <w:rsid w:val="002825ED"/>
    <w:rsid w:val="00282DBF"/>
    <w:rsid w:val="00282FAD"/>
    <w:rsid w:val="002909D2"/>
    <w:rsid w:val="00290A08"/>
    <w:rsid w:val="00295501"/>
    <w:rsid w:val="002966B7"/>
    <w:rsid w:val="00297DCA"/>
    <w:rsid w:val="002B1E59"/>
    <w:rsid w:val="002B3043"/>
    <w:rsid w:val="002B3A6C"/>
    <w:rsid w:val="002C1BC5"/>
    <w:rsid w:val="002C5D63"/>
    <w:rsid w:val="002D1FDB"/>
    <w:rsid w:val="002D4F16"/>
    <w:rsid w:val="002D4FB0"/>
    <w:rsid w:val="002D54D8"/>
    <w:rsid w:val="002E0423"/>
    <w:rsid w:val="002E05D0"/>
    <w:rsid w:val="002E0628"/>
    <w:rsid w:val="002E2901"/>
    <w:rsid w:val="002E2EDE"/>
    <w:rsid w:val="002E6222"/>
    <w:rsid w:val="002E6837"/>
    <w:rsid w:val="002E704E"/>
    <w:rsid w:val="002F1362"/>
    <w:rsid w:val="002F301F"/>
    <w:rsid w:val="002F4683"/>
    <w:rsid w:val="00300EE6"/>
    <w:rsid w:val="003029B5"/>
    <w:rsid w:val="00303F45"/>
    <w:rsid w:val="003054CE"/>
    <w:rsid w:val="00306CDB"/>
    <w:rsid w:val="00310F23"/>
    <w:rsid w:val="0031519A"/>
    <w:rsid w:val="00315288"/>
    <w:rsid w:val="0031559E"/>
    <w:rsid w:val="003155B2"/>
    <w:rsid w:val="00315B6F"/>
    <w:rsid w:val="00316122"/>
    <w:rsid w:val="00321D50"/>
    <w:rsid w:val="0032277E"/>
    <w:rsid w:val="00323020"/>
    <w:rsid w:val="00324BDB"/>
    <w:rsid w:val="00324D0F"/>
    <w:rsid w:val="00325E5C"/>
    <w:rsid w:val="00326BD4"/>
    <w:rsid w:val="00330F50"/>
    <w:rsid w:val="00331171"/>
    <w:rsid w:val="003332C0"/>
    <w:rsid w:val="00333BFF"/>
    <w:rsid w:val="00337D7F"/>
    <w:rsid w:val="0034106C"/>
    <w:rsid w:val="003418F5"/>
    <w:rsid w:val="00341C6B"/>
    <w:rsid w:val="003536D3"/>
    <w:rsid w:val="00363E51"/>
    <w:rsid w:val="00364636"/>
    <w:rsid w:val="003677AE"/>
    <w:rsid w:val="00370A93"/>
    <w:rsid w:val="00371034"/>
    <w:rsid w:val="0037197D"/>
    <w:rsid w:val="0037331D"/>
    <w:rsid w:val="00380FEB"/>
    <w:rsid w:val="0038111C"/>
    <w:rsid w:val="00384317"/>
    <w:rsid w:val="00384F91"/>
    <w:rsid w:val="00387625"/>
    <w:rsid w:val="00392126"/>
    <w:rsid w:val="003A07F1"/>
    <w:rsid w:val="003A5E22"/>
    <w:rsid w:val="003A62E4"/>
    <w:rsid w:val="003B27CF"/>
    <w:rsid w:val="003B3BE8"/>
    <w:rsid w:val="003B3E0E"/>
    <w:rsid w:val="003C2E94"/>
    <w:rsid w:val="003C433D"/>
    <w:rsid w:val="003C7DF7"/>
    <w:rsid w:val="003D4355"/>
    <w:rsid w:val="003D628F"/>
    <w:rsid w:val="003E094E"/>
    <w:rsid w:val="003E4FAE"/>
    <w:rsid w:val="003E57C8"/>
    <w:rsid w:val="003E6176"/>
    <w:rsid w:val="003E66D6"/>
    <w:rsid w:val="003E7C53"/>
    <w:rsid w:val="003F04F8"/>
    <w:rsid w:val="003F1A45"/>
    <w:rsid w:val="003F474A"/>
    <w:rsid w:val="003F5449"/>
    <w:rsid w:val="003F59B5"/>
    <w:rsid w:val="003F71B6"/>
    <w:rsid w:val="003F7A73"/>
    <w:rsid w:val="00400DCD"/>
    <w:rsid w:val="00405CC7"/>
    <w:rsid w:val="00407229"/>
    <w:rsid w:val="004116AB"/>
    <w:rsid w:val="00416AB7"/>
    <w:rsid w:val="004219FA"/>
    <w:rsid w:val="004247F1"/>
    <w:rsid w:val="004249D7"/>
    <w:rsid w:val="00424C4C"/>
    <w:rsid w:val="00426631"/>
    <w:rsid w:val="00426F93"/>
    <w:rsid w:val="00427009"/>
    <w:rsid w:val="00427EC3"/>
    <w:rsid w:val="0043011E"/>
    <w:rsid w:val="0043037A"/>
    <w:rsid w:val="00430C22"/>
    <w:rsid w:val="00430C7B"/>
    <w:rsid w:val="00431572"/>
    <w:rsid w:val="00434C3B"/>
    <w:rsid w:val="004379A5"/>
    <w:rsid w:val="004404EC"/>
    <w:rsid w:val="00447F5F"/>
    <w:rsid w:val="00454908"/>
    <w:rsid w:val="004552F2"/>
    <w:rsid w:val="00455CE9"/>
    <w:rsid w:val="00462E0B"/>
    <w:rsid w:val="004652DF"/>
    <w:rsid w:val="004670E7"/>
    <w:rsid w:val="00467203"/>
    <w:rsid w:val="0047105B"/>
    <w:rsid w:val="004714F1"/>
    <w:rsid w:val="0047184A"/>
    <w:rsid w:val="00474316"/>
    <w:rsid w:val="0048573E"/>
    <w:rsid w:val="0049166E"/>
    <w:rsid w:val="00492B32"/>
    <w:rsid w:val="00494AC6"/>
    <w:rsid w:val="00496548"/>
    <w:rsid w:val="004A46AE"/>
    <w:rsid w:val="004A5910"/>
    <w:rsid w:val="004A7647"/>
    <w:rsid w:val="004B01E3"/>
    <w:rsid w:val="004B038C"/>
    <w:rsid w:val="004B6C28"/>
    <w:rsid w:val="004C1F57"/>
    <w:rsid w:val="004C527B"/>
    <w:rsid w:val="004C60F1"/>
    <w:rsid w:val="004C6A43"/>
    <w:rsid w:val="004C6E16"/>
    <w:rsid w:val="004C7A1D"/>
    <w:rsid w:val="004D10E9"/>
    <w:rsid w:val="004E212E"/>
    <w:rsid w:val="004E4CAD"/>
    <w:rsid w:val="004F0415"/>
    <w:rsid w:val="004F0F51"/>
    <w:rsid w:val="004F1F4F"/>
    <w:rsid w:val="004F64FA"/>
    <w:rsid w:val="004F7A3C"/>
    <w:rsid w:val="004F7D5F"/>
    <w:rsid w:val="0050196C"/>
    <w:rsid w:val="0050308E"/>
    <w:rsid w:val="005036DF"/>
    <w:rsid w:val="00503ECB"/>
    <w:rsid w:val="005079F6"/>
    <w:rsid w:val="005124FC"/>
    <w:rsid w:val="005127F9"/>
    <w:rsid w:val="00515166"/>
    <w:rsid w:val="00515282"/>
    <w:rsid w:val="00520483"/>
    <w:rsid w:val="005211D1"/>
    <w:rsid w:val="00522697"/>
    <w:rsid w:val="0052270C"/>
    <w:rsid w:val="00524560"/>
    <w:rsid w:val="00525198"/>
    <w:rsid w:val="00527422"/>
    <w:rsid w:val="00530136"/>
    <w:rsid w:val="00532D73"/>
    <w:rsid w:val="00533364"/>
    <w:rsid w:val="005333F7"/>
    <w:rsid w:val="00534AA7"/>
    <w:rsid w:val="00535D2B"/>
    <w:rsid w:val="00536102"/>
    <w:rsid w:val="00540500"/>
    <w:rsid w:val="00542571"/>
    <w:rsid w:val="00543998"/>
    <w:rsid w:val="00546E8F"/>
    <w:rsid w:val="00550A3E"/>
    <w:rsid w:val="00550DFD"/>
    <w:rsid w:val="00550EDF"/>
    <w:rsid w:val="005512E2"/>
    <w:rsid w:val="00551B61"/>
    <w:rsid w:val="00553BA1"/>
    <w:rsid w:val="005557A2"/>
    <w:rsid w:val="00556C53"/>
    <w:rsid w:val="00566A82"/>
    <w:rsid w:val="00567CB9"/>
    <w:rsid w:val="005767DA"/>
    <w:rsid w:val="00576BDF"/>
    <w:rsid w:val="005811B9"/>
    <w:rsid w:val="00583BEC"/>
    <w:rsid w:val="005844B9"/>
    <w:rsid w:val="005871C6"/>
    <w:rsid w:val="0058780F"/>
    <w:rsid w:val="00591741"/>
    <w:rsid w:val="00593D45"/>
    <w:rsid w:val="005954AB"/>
    <w:rsid w:val="005A0FFD"/>
    <w:rsid w:val="005A4C26"/>
    <w:rsid w:val="005A5009"/>
    <w:rsid w:val="005A521D"/>
    <w:rsid w:val="005A5697"/>
    <w:rsid w:val="005B2A7B"/>
    <w:rsid w:val="005B2C65"/>
    <w:rsid w:val="005B525C"/>
    <w:rsid w:val="005B610C"/>
    <w:rsid w:val="005B652C"/>
    <w:rsid w:val="005C3072"/>
    <w:rsid w:val="005C4B2A"/>
    <w:rsid w:val="005C6AF2"/>
    <w:rsid w:val="005D217A"/>
    <w:rsid w:val="005D267B"/>
    <w:rsid w:val="005D566F"/>
    <w:rsid w:val="005D717E"/>
    <w:rsid w:val="005E3C5C"/>
    <w:rsid w:val="005E584E"/>
    <w:rsid w:val="005F026B"/>
    <w:rsid w:val="005F2A9D"/>
    <w:rsid w:val="005F371D"/>
    <w:rsid w:val="0060278B"/>
    <w:rsid w:val="006047C1"/>
    <w:rsid w:val="00606DB9"/>
    <w:rsid w:val="0060759D"/>
    <w:rsid w:val="00610F17"/>
    <w:rsid w:val="00611E3D"/>
    <w:rsid w:val="00612185"/>
    <w:rsid w:val="0061299E"/>
    <w:rsid w:val="00615289"/>
    <w:rsid w:val="00617CDF"/>
    <w:rsid w:val="00621A65"/>
    <w:rsid w:val="006239CA"/>
    <w:rsid w:val="00623D73"/>
    <w:rsid w:val="0063296C"/>
    <w:rsid w:val="006357B9"/>
    <w:rsid w:val="00636D20"/>
    <w:rsid w:val="0063771E"/>
    <w:rsid w:val="00637EFF"/>
    <w:rsid w:val="0064020A"/>
    <w:rsid w:val="00640CA8"/>
    <w:rsid w:val="006412DD"/>
    <w:rsid w:val="00642935"/>
    <w:rsid w:val="00643FD8"/>
    <w:rsid w:val="00644CEE"/>
    <w:rsid w:val="00646727"/>
    <w:rsid w:val="0064728D"/>
    <w:rsid w:val="006513D4"/>
    <w:rsid w:val="00660F2A"/>
    <w:rsid w:val="006613DA"/>
    <w:rsid w:val="00661BF4"/>
    <w:rsid w:val="00663B25"/>
    <w:rsid w:val="00664F6A"/>
    <w:rsid w:val="006652EB"/>
    <w:rsid w:val="006675F3"/>
    <w:rsid w:val="00670D50"/>
    <w:rsid w:val="00671227"/>
    <w:rsid w:val="00673030"/>
    <w:rsid w:val="00673BF6"/>
    <w:rsid w:val="00675801"/>
    <w:rsid w:val="00675941"/>
    <w:rsid w:val="006761A3"/>
    <w:rsid w:val="00681267"/>
    <w:rsid w:val="00684003"/>
    <w:rsid w:val="00684B9F"/>
    <w:rsid w:val="006863B2"/>
    <w:rsid w:val="00690500"/>
    <w:rsid w:val="00691519"/>
    <w:rsid w:val="006927C3"/>
    <w:rsid w:val="00695A21"/>
    <w:rsid w:val="00696AD1"/>
    <w:rsid w:val="00696FB1"/>
    <w:rsid w:val="006A27CD"/>
    <w:rsid w:val="006A326B"/>
    <w:rsid w:val="006A76C4"/>
    <w:rsid w:val="006B5BB3"/>
    <w:rsid w:val="006C0B49"/>
    <w:rsid w:val="006C0E2D"/>
    <w:rsid w:val="006C195C"/>
    <w:rsid w:val="006C1A78"/>
    <w:rsid w:val="006C39FA"/>
    <w:rsid w:val="006C6E88"/>
    <w:rsid w:val="006C75CE"/>
    <w:rsid w:val="006D0CB2"/>
    <w:rsid w:val="006D0DD1"/>
    <w:rsid w:val="006D25A5"/>
    <w:rsid w:val="006D3347"/>
    <w:rsid w:val="006D536E"/>
    <w:rsid w:val="006D6A5B"/>
    <w:rsid w:val="006D6A7B"/>
    <w:rsid w:val="006D7D48"/>
    <w:rsid w:val="006E079D"/>
    <w:rsid w:val="006E0BC3"/>
    <w:rsid w:val="006E2255"/>
    <w:rsid w:val="006E4245"/>
    <w:rsid w:val="006E4A8B"/>
    <w:rsid w:val="006E72DD"/>
    <w:rsid w:val="006F32B3"/>
    <w:rsid w:val="006F59F7"/>
    <w:rsid w:val="006F73A4"/>
    <w:rsid w:val="00705A23"/>
    <w:rsid w:val="00707EA1"/>
    <w:rsid w:val="00710F28"/>
    <w:rsid w:val="00711B5A"/>
    <w:rsid w:val="007219F2"/>
    <w:rsid w:val="007221B4"/>
    <w:rsid w:val="00723163"/>
    <w:rsid w:val="007244E7"/>
    <w:rsid w:val="00724551"/>
    <w:rsid w:val="00725AB6"/>
    <w:rsid w:val="00726630"/>
    <w:rsid w:val="00730BE3"/>
    <w:rsid w:val="0073139F"/>
    <w:rsid w:val="00731F80"/>
    <w:rsid w:val="00733424"/>
    <w:rsid w:val="00733CB4"/>
    <w:rsid w:val="00734FFE"/>
    <w:rsid w:val="00743304"/>
    <w:rsid w:val="00746D0C"/>
    <w:rsid w:val="00750636"/>
    <w:rsid w:val="007535DD"/>
    <w:rsid w:val="00754727"/>
    <w:rsid w:val="007549CE"/>
    <w:rsid w:val="00755747"/>
    <w:rsid w:val="007563A4"/>
    <w:rsid w:val="007730E5"/>
    <w:rsid w:val="007743DE"/>
    <w:rsid w:val="007744E6"/>
    <w:rsid w:val="00775DE5"/>
    <w:rsid w:val="00780EFA"/>
    <w:rsid w:val="00782402"/>
    <w:rsid w:val="00786E72"/>
    <w:rsid w:val="007875F3"/>
    <w:rsid w:val="007908FA"/>
    <w:rsid w:val="00790A48"/>
    <w:rsid w:val="00791D82"/>
    <w:rsid w:val="00793DC7"/>
    <w:rsid w:val="007964EB"/>
    <w:rsid w:val="007A1003"/>
    <w:rsid w:val="007A1A60"/>
    <w:rsid w:val="007A39CA"/>
    <w:rsid w:val="007A46A0"/>
    <w:rsid w:val="007A6F2A"/>
    <w:rsid w:val="007A7E28"/>
    <w:rsid w:val="007B0012"/>
    <w:rsid w:val="007B5AAD"/>
    <w:rsid w:val="007C71C5"/>
    <w:rsid w:val="007C79F6"/>
    <w:rsid w:val="007D188B"/>
    <w:rsid w:val="007D3EF1"/>
    <w:rsid w:val="007D47EA"/>
    <w:rsid w:val="007D6A31"/>
    <w:rsid w:val="007E60DF"/>
    <w:rsid w:val="007E6C36"/>
    <w:rsid w:val="007F44D0"/>
    <w:rsid w:val="007F4D0C"/>
    <w:rsid w:val="007F4DE5"/>
    <w:rsid w:val="007F5B5B"/>
    <w:rsid w:val="007F6040"/>
    <w:rsid w:val="007F64AC"/>
    <w:rsid w:val="007F7EB4"/>
    <w:rsid w:val="00801FA7"/>
    <w:rsid w:val="00804030"/>
    <w:rsid w:val="00804D71"/>
    <w:rsid w:val="0080519D"/>
    <w:rsid w:val="0080605D"/>
    <w:rsid w:val="00810316"/>
    <w:rsid w:val="008114D5"/>
    <w:rsid w:val="0081310C"/>
    <w:rsid w:val="0081410E"/>
    <w:rsid w:val="00815D1C"/>
    <w:rsid w:val="00817781"/>
    <w:rsid w:val="00820CF7"/>
    <w:rsid w:val="00821917"/>
    <w:rsid w:val="00826F30"/>
    <w:rsid w:val="00827008"/>
    <w:rsid w:val="00833C65"/>
    <w:rsid w:val="00834361"/>
    <w:rsid w:val="008423FF"/>
    <w:rsid w:val="0084292B"/>
    <w:rsid w:val="00842B2E"/>
    <w:rsid w:val="00843EF4"/>
    <w:rsid w:val="00844DC0"/>
    <w:rsid w:val="00845E5C"/>
    <w:rsid w:val="00850929"/>
    <w:rsid w:val="008511DD"/>
    <w:rsid w:val="00851354"/>
    <w:rsid w:val="0085313B"/>
    <w:rsid w:val="008535F0"/>
    <w:rsid w:val="008568DB"/>
    <w:rsid w:val="0085746B"/>
    <w:rsid w:val="00861486"/>
    <w:rsid w:val="00864BF7"/>
    <w:rsid w:val="0086592B"/>
    <w:rsid w:val="00865A7F"/>
    <w:rsid w:val="00866B59"/>
    <w:rsid w:val="00867E27"/>
    <w:rsid w:val="00871DDD"/>
    <w:rsid w:val="00871EE2"/>
    <w:rsid w:val="00873411"/>
    <w:rsid w:val="008750A9"/>
    <w:rsid w:val="00876205"/>
    <w:rsid w:val="00876784"/>
    <w:rsid w:val="00883E51"/>
    <w:rsid w:val="00885992"/>
    <w:rsid w:val="008871A0"/>
    <w:rsid w:val="008873BF"/>
    <w:rsid w:val="0088747D"/>
    <w:rsid w:val="008908D8"/>
    <w:rsid w:val="0089092B"/>
    <w:rsid w:val="00890F09"/>
    <w:rsid w:val="00890FCA"/>
    <w:rsid w:val="00891408"/>
    <w:rsid w:val="0089593C"/>
    <w:rsid w:val="008A2741"/>
    <w:rsid w:val="008A660D"/>
    <w:rsid w:val="008B207C"/>
    <w:rsid w:val="008B346D"/>
    <w:rsid w:val="008B4FFB"/>
    <w:rsid w:val="008B5231"/>
    <w:rsid w:val="008B5C63"/>
    <w:rsid w:val="008B650C"/>
    <w:rsid w:val="008B6D4A"/>
    <w:rsid w:val="008C165E"/>
    <w:rsid w:val="008C2DF0"/>
    <w:rsid w:val="008C328B"/>
    <w:rsid w:val="008C3872"/>
    <w:rsid w:val="008C4338"/>
    <w:rsid w:val="008C58A4"/>
    <w:rsid w:val="008C7CE7"/>
    <w:rsid w:val="008D52B5"/>
    <w:rsid w:val="008D5647"/>
    <w:rsid w:val="008D6FA9"/>
    <w:rsid w:val="008E1095"/>
    <w:rsid w:val="008E390A"/>
    <w:rsid w:val="008E3B7E"/>
    <w:rsid w:val="008E4017"/>
    <w:rsid w:val="008E70DB"/>
    <w:rsid w:val="008E796B"/>
    <w:rsid w:val="008F1E99"/>
    <w:rsid w:val="008F361A"/>
    <w:rsid w:val="008F443C"/>
    <w:rsid w:val="008F540A"/>
    <w:rsid w:val="008F589A"/>
    <w:rsid w:val="008F5FAB"/>
    <w:rsid w:val="008F6F1D"/>
    <w:rsid w:val="008F7244"/>
    <w:rsid w:val="008F75F9"/>
    <w:rsid w:val="00900E2D"/>
    <w:rsid w:val="00902B03"/>
    <w:rsid w:val="009031C5"/>
    <w:rsid w:val="0090429A"/>
    <w:rsid w:val="00905E5B"/>
    <w:rsid w:val="00912009"/>
    <w:rsid w:val="00917523"/>
    <w:rsid w:val="00923165"/>
    <w:rsid w:val="009249BA"/>
    <w:rsid w:val="00926C14"/>
    <w:rsid w:val="00931805"/>
    <w:rsid w:val="0093766F"/>
    <w:rsid w:val="00940847"/>
    <w:rsid w:val="0094099A"/>
    <w:rsid w:val="00942E01"/>
    <w:rsid w:val="00944419"/>
    <w:rsid w:val="0094471C"/>
    <w:rsid w:val="00946CE6"/>
    <w:rsid w:val="009476F5"/>
    <w:rsid w:val="00950D93"/>
    <w:rsid w:val="009513E9"/>
    <w:rsid w:val="00960E47"/>
    <w:rsid w:val="00960F22"/>
    <w:rsid w:val="009633F4"/>
    <w:rsid w:val="00965CE9"/>
    <w:rsid w:val="00967376"/>
    <w:rsid w:val="00971AB0"/>
    <w:rsid w:val="00977365"/>
    <w:rsid w:val="00980844"/>
    <w:rsid w:val="00985185"/>
    <w:rsid w:val="00985530"/>
    <w:rsid w:val="00986B6C"/>
    <w:rsid w:val="00987900"/>
    <w:rsid w:val="009A263F"/>
    <w:rsid w:val="009A6BB3"/>
    <w:rsid w:val="009B236C"/>
    <w:rsid w:val="009B2380"/>
    <w:rsid w:val="009B2387"/>
    <w:rsid w:val="009B2823"/>
    <w:rsid w:val="009B2B5C"/>
    <w:rsid w:val="009B319D"/>
    <w:rsid w:val="009B784D"/>
    <w:rsid w:val="009C0663"/>
    <w:rsid w:val="009C0C91"/>
    <w:rsid w:val="009C1303"/>
    <w:rsid w:val="009C2302"/>
    <w:rsid w:val="009C2B36"/>
    <w:rsid w:val="009C51E0"/>
    <w:rsid w:val="009C5ABC"/>
    <w:rsid w:val="009D1B5D"/>
    <w:rsid w:val="009D2042"/>
    <w:rsid w:val="009D2059"/>
    <w:rsid w:val="009D32BA"/>
    <w:rsid w:val="009D44CC"/>
    <w:rsid w:val="009D5F79"/>
    <w:rsid w:val="009D7968"/>
    <w:rsid w:val="009E01A9"/>
    <w:rsid w:val="009E4279"/>
    <w:rsid w:val="009E4A57"/>
    <w:rsid w:val="009E542F"/>
    <w:rsid w:val="009E7F68"/>
    <w:rsid w:val="009F0E3D"/>
    <w:rsid w:val="009F0E7B"/>
    <w:rsid w:val="009F2585"/>
    <w:rsid w:val="009F6C60"/>
    <w:rsid w:val="009F79C0"/>
    <w:rsid w:val="00A03BEE"/>
    <w:rsid w:val="00A04E19"/>
    <w:rsid w:val="00A0604A"/>
    <w:rsid w:val="00A06854"/>
    <w:rsid w:val="00A158B7"/>
    <w:rsid w:val="00A15F6F"/>
    <w:rsid w:val="00A15FA0"/>
    <w:rsid w:val="00A23FD3"/>
    <w:rsid w:val="00A31004"/>
    <w:rsid w:val="00A31927"/>
    <w:rsid w:val="00A32150"/>
    <w:rsid w:val="00A32BB5"/>
    <w:rsid w:val="00A32CF9"/>
    <w:rsid w:val="00A32E69"/>
    <w:rsid w:val="00A3321B"/>
    <w:rsid w:val="00A346AD"/>
    <w:rsid w:val="00A37255"/>
    <w:rsid w:val="00A51255"/>
    <w:rsid w:val="00A53C64"/>
    <w:rsid w:val="00A53CFA"/>
    <w:rsid w:val="00A53D0B"/>
    <w:rsid w:val="00A54561"/>
    <w:rsid w:val="00A57D34"/>
    <w:rsid w:val="00A60431"/>
    <w:rsid w:val="00A62B1C"/>
    <w:rsid w:val="00A639B1"/>
    <w:rsid w:val="00A653AD"/>
    <w:rsid w:val="00A6778C"/>
    <w:rsid w:val="00A7043E"/>
    <w:rsid w:val="00A7259A"/>
    <w:rsid w:val="00A72A51"/>
    <w:rsid w:val="00A72C00"/>
    <w:rsid w:val="00A770EC"/>
    <w:rsid w:val="00A77EB9"/>
    <w:rsid w:val="00A810C9"/>
    <w:rsid w:val="00A8249B"/>
    <w:rsid w:val="00A8302B"/>
    <w:rsid w:val="00A8540F"/>
    <w:rsid w:val="00A92A10"/>
    <w:rsid w:val="00A962F3"/>
    <w:rsid w:val="00AA625B"/>
    <w:rsid w:val="00AA6C5D"/>
    <w:rsid w:val="00AA77CD"/>
    <w:rsid w:val="00AB3333"/>
    <w:rsid w:val="00AB7480"/>
    <w:rsid w:val="00AC0F7F"/>
    <w:rsid w:val="00AD228D"/>
    <w:rsid w:val="00AD3466"/>
    <w:rsid w:val="00AE0E2F"/>
    <w:rsid w:val="00AE1DF3"/>
    <w:rsid w:val="00AE298B"/>
    <w:rsid w:val="00AE2BCE"/>
    <w:rsid w:val="00AE3FCE"/>
    <w:rsid w:val="00AE4FDE"/>
    <w:rsid w:val="00AE5862"/>
    <w:rsid w:val="00AF1A3E"/>
    <w:rsid w:val="00AF2126"/>
    <w:rsid w:val="00AF43E7"/>
    <w:rsid w:val="00AF445A"/>
    <w:rsid w:val="00AF5147"/>
    <w:rsid w:val="00AF5B91"/>
    <w:rsid w:val="00AF5D00"/>
    <w:rsid w:val="00B00725"/>
    <w:rsid w:val="00B0113B"/>
    <w:rsid w:val="00B017CA"/>
    <w:rsid w:val="00B079A5"/>
    <w:rsid w:val="00B07DA8"/>
    <w:rsid w:val="00B17977"/>
    <w:rsid w:val="00B237B2"/>
    <w:rsid w:val="00B2477D"/>
    <w:rsid w:val="00B257D7"/>
    <w:rsid w:val="00B258A7"/>
    <w:rsid w:val="00B27706"/>
    <w:rsid w:val="00B32419"/>
    <w:rsid w:val="00B34DCB"/>
    <w:rsid w:val="00B350FC"/>
    <w:rsid w:val="00B357BB"/>
    <w:rsid w:val="00B37F67"/>
    <w:rsid w:val="00B54989"/>
    <w:rsid w:val="00B60D52"/>
    <w:rsid w:val="00B619A3"/>
    <w:rsid w:val="00B63F84"/>
    <w:rsid w:val="00B66BD6"/>
    <w:rsid w:val="00B700BE"/>
    <w:rsid w:val="00B700C5"/>
    <w:rsid w:val="00B70B72"/>
    <w:rsid w:val="00B70F9E"/>
    <w:rsid w:val="00B713B8"/>
    <w:rsid w:val="00B76510"/>
    <w:rsid w:val="00B76A69"/>
    <w:rsid w:val="00B812D1"/>
    <w:rsid w:val="00B9027E"/>
    <w:rsid w:val="00B9580B"/>
    <w:rsid w:val="00B968A1"/>
    <w:rsid w:val="00BA16C2"/>
    <w:rsid w:val="00BA539E"/>
    <w:rsid w:val="00BA67F0"/>
    <w:rsid w:val="00BA7BAA"/>
    <w:rsid w:val="00BB1C4F"/>
    <w:rsid w:val="00BB47F4"/>
    <w:rsid w:val="00BB57EE"/>
    <w:rsid w:val="00BC0D6A"/>
    <w:rsid w:val="00BC484E"/>
    <w:rsid w:val="00BC5515"/>
    <w:rsid w:val="00BC6488"/>
    <w:rsid w:val="00BD28A7"/>
    <w:rsid w:val="00BD3E3A"/>
    <w:rsid w:val="00BD5C7E"/>
    <w:rsid w:val="00BD6A88"/>
    <w:rsid w:val="00BD77EE"/>
    <w:rsid w:val="00BD7B10"/>
    <w:rsid w:val="00BE1863"/>
    <w:rsid w:val="00BE2C8C"/>
    <w:rsid w:val="00BE5262"/>
    <w:rsid w:val="00BE5646"/>
    <w:rsid w:val="00BE6594"/>
    <w:rsid w:val="00BE79A4"/>
    <w:rsid w:val="00BE7AAF"/>
    <w:rsid w:val="00BF0BF6"/>
    <w:rsid w:val="00BF46F9"/>
    <w:rsid w:val="00BF7E6D"/>
    <w:rsid w:val="00C00676"/>
    <w:rsid w:val="00C00C1B"/>
    <w:rsid w:val="00C03404"/>
    <w:rsid w:val="00C056C4"/>
    <w:rsid w:val="00C07A22"/>
    <w:rsid w:val="00C12FCA"/>
    <w:rsid w:val="00C14FF8"/>
    <w:rsid w:val="00C1658E"/>
    <w:rsid w:val="00C17541"/>
    <w:rsid w:val="00C175E5"/>
    <w:rsid w:val="00C20E69"/>
    <w:rsid w:val="00C21FA4"/>
    <w:rsid w:val="00C2616B"/>
    <w:rsid w:val="00C26ED8"/>
    <w:rsid w:val="00C31F9F"/>
    <w:rsid w:val="00C423D5"/>
    <w:rsid w:val="00C438AB"/>
    <w:rsid w:val="00C46378"/>
    <w:rsid w:val="00C5295E"/>
    <w:rsid w:val="00C53958"/>
    <w:rsid w:val="00C53AB7"/>
    <w:rsid w:val="00C542EF"/>
    <w:rsid w:val="00C55527"/>
    <w:rsid w:val="00C56FF2"/>
    <w:rsid w:val="00C57780"/>
    <w:rsid w:val="00C57F20"/>
    <w:rsid w:val="00C60A01"/>
    <w:rsid w:val="00C63617"/>
    <w:rsid w:val="00C64B30"/>
    <w:rsid w:val="00C6558C"/>
    <w:rsid w:val="00C6706D"/>
    <w:rsid w:val="00C728EE"/>
    <w:rsid w:val="00C72E32"/>
    <w:rsid w:val="00C82738"/>
    <w:rsid w:val="00C85E8C"/>
    <w:rsid w:val="00C86716"/>
    <w:rsid w:val="00C916F3"/>
    <w:rsid w:val="00C93F9A"/>
    <w:rsid w:val="00CA491D"/>
    <w:rsid w:val="00CA6061"/>
    <w:rsid w:val="00CB0F51"/>
    <w:rsid w:val="00CB1202"/>
    <w:rsid w:val="00CB1D49"/>
    <w:rsid w:val="00CB640B"/>
    <w:rsid w:val="00CC201C"/>
    <w:rsid w:val="00CC219A"/>
    <w:rsid w:val="00CC2E3C"/>
    <w:rsid w:val="00CD05A1"/>
    <w:rsid w:val="00CD0D78"/>
    <w:rsid w:val="00CD1E5B"/>
    <w:rsid w:val="00CD279B"/>
    <w:rsid w:val="00CD5C3C"/>
    <w:rsid w:val="00CE0749"/>
    <w:rsid w:val="00CE0DB3"/>
    <w:rsid w:val="00CE260D"/>
    <w:rsid w:val="00CE2B93"/>
    <w:rsid w:val="00CE4670"/>
    <w:rsid w:val="00CE50ED"/>
    <w:rsid w:val="00CE5F79"/>
    <w:rsid w:val="00CF01C8"/>
    <w:rsid w:val="00CF04F4"/>
    <w:rsid w:val="00CF2D09"/>
    <w:rsid w:val="00CF4D6F"/>
    <w:rsid w:val="00CF641D"/>
    <w:rsid w:val="00CF7B11"/>
    <w:rsid w:val="00D00133"/>
    <w:rsid w:val="00D00A4C"/>
    <w:rsid w:val="00D038EA"/>
    <w:rsid w:val="00D0766C"/>
    <w:rsid w:val="00D10F42"/>
    <w:rsid w:val="00D1434B"/>
    <w:rsid w:val="00D15D9C"/>
    <w:rsid w:val="00D1782F"/>
    <w:rsid w:val="00D25F0C"/>
    <w:rsid w:val="00D26C99"/>
    <w:rsid w:val="00D27BF6"/>
    <w:rsid w:val="00D30F44"/>
    <w:rsid w:val="00D40CCA"/>
    <w:rsid w:val="00D417FC"/>
    <w:rsid w:val="00D425B4"/>
    <w:rsid w:val="00D432B5"/>
    <w:rsid w:val="00D447FE"/>
    <w:rsid w:val="00D46B01"/>
    <w:rsid w:val="00D46F6A"/>
    <w:rsid w:val="00D51877"/>
    <w:rsid w:val="00D52E7D"/>
    <w:rsid w:val="00D56B99"/>
    <w:rsid w:val="00D573E9"/>
    <w:rsid w:val="00D61EF1"/>
    <w:rsid w:val="00D62875"/>
    <w:rsid w:val="00D65AAA"/>
    <w:rsid w:val="00D6683E"/>
    <w:rsid w:val="00D670AF"/>
    <w:rsid w:val="00D71668"/>
    <w:rsid w:val="00D72240"/>
    <w:rsid w:val="00D74EE3"/>
    <w:rsid w:val="00D82075"/>
    <w:rsid w:val="00D82090"/>
    <w:rsid w:val="00D823B7"/>
    <w:rsid w:val="00D82B3E"/>
    <w:rsid w:val="00D843A2"/>
    <w:rsid w:val="00D85AD3"/>
    <w:rsid w:val="00D8708C"/>
    <w:rsid w:val="00D91499"/>
    <w:rsid w:val="00D92ED7"/>
    <w:rsid w:val="00D93088"/>
    <w:rsid w:val="00D957F5"/>
    <w:rsid w:val="00D97BF1"/>
    <w:rsid w:val="00D97C6B"/>
    <w:rsid w:val="00DA0515"/>
    <w:rsid w:val="00DA197F"/>
    <w:rsid w:val="00DA1BD3"/>
    <w:rsid w:val="00DA5056"/>
    <w:rsid w:val="00DA71A8"/>
    <w:rsid w:val="00DA7460"/>
    <w:rsid w:val="00DB2D5D"/>
    <w:rsid w:val="00DB4320"/>
    <w:rsid w:val="00DB54F9"/>
    <w:rsid w:val="00DB61F8"/>
    <w:rsid w:val="00DB77C1"/>
    <w:rsid w:val="00DC11F5"/>
    <w:rsid w:val="00DC2E15"/>
    <w:rsid w:val="00DC6A5B"/>
    <w:rsid w:val="00DD0A6C"/>
    <w:rsid w:val="00DD1C7B"/>
    <w:rsid w:val="00DD27D7"/>
    <w:rsid w:val="00DD307B"/>
    <w:rsid w:val="00DD37D2"/>
    <w:rsid w:val="00DE039C"/>
    <w:rsid w:val="00DE71DB"/>
    <w:rsid w:val="00DF2406"/>
    <w:rsid w:val="00DF2561"/>
    <w:rsid w:val="00DF32A8"/>
    <w:rsid w:val="00DF3344"/>
    <w:rsid w:val="00DF44AA"/>
    <w:rsid w:val="00DF4D65"/>
    <w:rsid w:val="00DF5D12"/>
    <w:rsid w:val="00E00097"/>
    <w:rsid w:val="00E0028C"/>
    <w:rsid w:val="00E007EA"/>
    <w:rsid w:val="00E00A6A"/>
    <w:rsid w:val="00E03D5B"/>
    <w:rsid w:val="00E0666E"/>
    <w:rsid w:val="00E10452"/>
    <w:rsid w:val="00E10C18"/>
    <w:rsid w:val="00E11BFB"/>
    <w:rsid w:val="00E13B27"/>
    <w:rsid w:val="00E14B5D"/>
    <w:rsid w:val="00E14EF3"/>
    <w:rsid w:val="00E2254D"/>
    <w:rsid w:val="00E237AD"/>
    <w:rsid w:val="00E2419C"/>
    <w:rsid w:val="00E24647"/>
    <w:rsid w:val="00E2636F"/>
    <w:rsid w:val="00E307B1"/>
    <w:rsid w:val="00E313B0"/>
    <w:rsid w:val="00E32966"/>
    <w:rsid w:val="00E33188"/>
    <w:rsid w:val="00E343A4"/>
    <w:rsid w:val="00E37822"/>
    <w:rsid w:val="00E4188E"/>
    <w:rsid w:val="00E421C3"/>
    <w:rsid w:val="00E4393A"/>
    <w:rsid w:val="00E448A9"/>
    <w:rsid w:val="00E44DA3"/>
    <w:rsid w:val="00E461FB"/>
    <w:rsid w:val="00E51B0D"/>
    <w:rsid w:val="00E56FF4"/>
    <w:rsid w:val="00E57417"/>
    <w:rsid w:val="00E607E8"/>
    <w:rsid w:val="00E612E1"/>
    <w:rsid w:val="00E75ED9"/>
    <w:rsid w:val="00E81943"/>
    <w:rsid w:val="00E827C9"/>
    <w:rsid w:val="00E8435B"/>
    <w:rsid w:val="00E8457E"/>
    <w:rsid w:val="00E8509D"/>
    <w:rsid w:val="00E85A8A"/>
    <w:rsid w:val="00E86FCF"/>
    <w:rsid w:val="00E878C5"/>
    <w:rsid w:val="00E9155F"/>
    <w:rsid w:val="00E915A9"/>
    <w:rsid w:val="00E94169"/>
    <w:rsid w:val="00E9461E"/>
    <w:rsid w:val="00E96C80"/>
    <w:rsid w:val="00EA10FC"/>
    <w:rsid w:val="00EA1366"/>
    <w:rsid w:val="00EA6264"/>
    <w:rsid w:val="00EB0714"/>
    <w:rsid w:val="00EB0E9D"/>
    <w:rsid w:val="00EC069B"/>
    <w:rsid w:val="00EC4ECD"/>
    <w:rsid w:val="00ED067A"/>
    <w:rsid w:val="00EE126B"/>
    <w:rsid w:val="00EE220D"/>
    <w:rsid w:val="00EE3250"/>
    <w:rsid w:val="00EE4749"/>
    <w:rsid w:val="00EE6512"/>
    <w:rsid w:val="00EF425F"/>
    <w:rsid w:val="00EF6000"/>
    <w:rsid w:val="00EF7955"/>
    <w:rsid w:val="00F03AE9"/>
    <w:rsid w:val="00F0615E"/>
    <w:rsid w:val="00F100B3"/>
    <w:rsid w:val="00F1147F"/>
    <w:rsid w:val="00F12400"/>
    <w:rsid w:val="00F14069"/>
    <w:rsid w:val="00F15D68"/>
    <w:rsid w:val="00F16B48"/>
    <w:rsid w:val="00F16B77"/>
    <w:rsid w:val="00F2423E"/>
    <w:rsid w:val="00F26AF9"/>
    <w:rsid w:val="00F300CE"/>
    <w:rsid w:val="00F3299B"/>
    <w:rsid w:val="00F36149"/>
    <w:rsid w:val="00F37BA5"/>
    <w:rsid w:val="00F42041"/>
    <w:rsid w:val="00F426F8"/>
    <w:rsid w:val="00F45A83"/>
    <w:rsid w:val="00F52E0F"/>
    <w:rsid w:val="00F52F30"/>
    <w:rsid w:val="00F52F4C"/>
    <w:rsid w:val="00F56630"/>
    <w:rsid w:val="00F566F0"/>
    <w:rsid w:val="00F611A9"/>
    <w:rsid w:val="00F639C3"/>
    <w:rsid w:val="00F63FA1"/>
    <w:rsid w:val="00F6502A"/>
    <w:rsid w:val="00F652E3"/>
    <w:rsid w:val="00F672D2"/>
    <w:rsid w:val="00F67ECB"/>
    <w:rsid w:val="00F700FE"/>
    <w:rsid w:val="00F709B2"/>
    <w:rsid w:val="00F72F6F"/>
    <w:rsid w:val="00F81A67"/>
    <w:rsid w:val="00F84FAA"/>
    <w:rsid w:val="00F87033"/>
    <w:rsid w:val="00F96421"/>
    <w:rsid w:val="00FA0F94"/>
    <w:rsid w:val="00FA14C2"/>
    <w:rsid w:val="00FA2F9A"/>
    <w:rsid w:val="00FA45E7"/>
    <w:rsid w:val="00FA6D4D"/>
    <w:rsid w:val="00FB2730"/>
    <w:rsid w:val="00FB2BC8"/>
    <w:rsid w:val="00FB46E8"/>
    <w:rsid w:val="00FB52DE"/>
    <w:rsid w:val="00FB6997"/>
    <w:rsid w:val="00FC092A"/>
    <w:rsid w:val="00FC1B4B"/>
    <w:rsid w:val="00FC4104"/>
    <w:rsid w:val="00FC6A8A"/>
    <w:rsid w:val="00FC6AA4"/>
    <w:rsid w:val="00FC7003"/>
    <w:rsid w:val="00FC7EA2"/>
    <w:rsid w:val="00FD0B6A"/>
    <w:rsid w:val="00FD136C"/>
    <w:rsid w:val="00FD178A"/>
    <w:rsid w:val="00FD29CC"/>
    <w:rsid w:val="00FD3C4F"/>
    <w:rsid w:val="00FD5E74"/>
    <w:rsid w:val="00FE41F3"/>
    <w:rsid w:val="00FE4216"/>
    <w:rsid w:val="00FF2331"/>
    <w:rsid w:val="00FF2470"/>
    <w:rsid w:val="00FF4AA1"/>
    <w:rsid w:val="00FF56BF"/>
    <w:rsid w:val="00FF7C1C"/>
    <w:rsid w:val="00FF7DAD"/>
    <w:rsid w:val="01A47F25"/>
    <w:rsid w:val="03A336A0"/>
    <w:rsid w:val="03FC481B"/>
    <w:rsid w:val="03FE5F8A"/>
    <w:rsid w:val="06331702"/>
    <w:rsid w:val="09233E10"/>
    <w:rsid w:val="0E243136"/>
    <w:rsid w:val="1096758C"/>
    <w:rsid w:val="11F47ECE"/>
    <w:rsid w:val="126D306C"/>
    <w:rsid w:val="153C4CFB"/>
    <w:rsid w:val="18F12A37"/>
    <w:rsid w:val="1B41497B"/>
    <w:rsid w:val="1C714722"/>
    <w:rsid w:val="1DF54908"/>
    <w:rsid w:val="1E5B359F"/>
    <w:rsid w:val="1F332A60"/>
    <w:rsid w:val="20417E7E"/>
    <w:rsid w:val="23B13C20"/>
    <w:rsid w:val="29243EDF"/>
    <w:rsid w:val="2ABD2683"/>
    <w:rsid w:val="2BF553CC"/>
    <w:rsid w:val="2DA861A6"/>
    <w:rsid w:val="2F116431"/>
    <w:rsid w:val="2F840FA1"/>
    <w:rsid w:val="307C3C91"/>
    <w:rsid w:val="32392725"/>
    <w:rsid w:val="355B5933"/>
    <w:rsid w:val="379A36CF"/>
    <w:rsid w:val="3BBC76FA"/>
    <w:rsid w:val="3BE570F8"/>
    <w:rsid w:val="3CF67351"/>
    <w:rsid w:val="3DBD38A9"/>
    <w:rsid w:val="40D22F85"/>
    <w:rsid w:val="41146EDD"/>
    <w:rsid w:val="44536B17"/>
    <w:rsid w:val="44875386"/>
    <w:rsid w:val="464233AC"/>
    <w:rsid w:val="47E86C96"/>
    <w:rsid w:val="49701B06"/>
    <w:rsid w:val="49AA620E"/>
    <w:rsid w:val="53174134"/>
    <w:rsid w:val="53BC728A"/>
    <w:rsid w:val="54E10F2C"/>
    <w:rsid w:val="552845F7"/>
    <w:rsid w:val="563B65BA"/>
    <w:rsid w:val="57E11EF4"/>
    <w:rsid w:val="58332514"/>
    <w:rsid w:val="67FD692E"/>
    <w:rsid w:val="6CCE6307"/>
    <w:rsid w:val="6E5F44AE"/>
    <w:rsid w:val="762660A8"/>
    <w:rsid w:val="765168D6"/>
    <w:rsid w:val="773E7B78"/>
    <w:rsid w:val="778D63BD"/>
    <w:rsid w:val="7BB82D9B"/>
    <w:rsid w:val="7DDA4B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lsdException w:name="index 8" w:unhideWhenUsed="1" w:qFormat="1"/>
    <w:lsdException w:name="index 9"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unhideWhenUsed="1" w:qFormat="1"/>
    <w:lsdException w:name="header" w:unhideWhenUsed="1" w:qFormat="1"/>
    <w:lsdException w:name="footer" w:unhideWhenUsed="1" w:qFormat="1"/>
    <w:lsdException w:name="index heading" w:unhideWhenUsed="1" w:qFormat="1"/>
    <w:lsdException w:name="caption" w:qFormat="1"/>
    <w:lsdException w:name="table of figures" w:unhideWhenUsed="1"/>
    <w:lsdException w:name="envelope address" w:qFormat="1"/>
    <w:lsdException w:name="envelope return" w:qFormat="1"/>
    <w:lsdException w:name="footnote reference" w:uiPriority="0" w:unhideWhenUsed="1" w:qFormat="1"/>
    <w:lsdException w:name="annotation reference" w:unhideWhenUsed="1" w:qFormat="1"/>
    <w:lsdException w:name="line number" w:uiPriority="0" w:qFormat="1"/>
    <w:lsdException w:name="page number" w:uiPriority="0" w:qFormat="1"/>
    <w:lsdException w:name="endnote reference" w:uiPriority="0" w:unhideWhenUsed="1" w:qFormat="1"/>
    <w:lsdException w:name="endnote text" w:unhideWhenUsed="1" w:qFormat="1"/>
    <w:lsdException w:name="toa heading" w:unhideWhenUsed="1" w:qFormat="1"/>
    <w:lsdException w:name="List" w:unhideWhenUsed="1" w:qFormat="1"/>
    <w:lsdException w:name="List Bullet" w:uiPriority="0" w:qFormat="1"/>
    <w:lsdException w:name="List Number" w:unhideWhenUsed="1" w:qFormat="1"/>
    <w:lsdException w:name="List 2" w:unhideWhenUsed="1" w:qFormat="1"/>
    <w:lsdException w:name="List 3" w:qFormat="1"/>
    <w:lsdException w:name="List 4" w:qFormat="1"/>
    <w:lsdException w:name="List Bullet 2" w:unhideWhenUsed="1" w:qFormat="1"/>
    <w:lsdException w:name="List Bullet 3" w:qFormat="1"/>
    <w:lsdException w:name="List Bullet 4" w:unhideWhenUsed="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uiPriority="0" w:qFormat="1"/>
    <w:lsdException w:name="Default Paragraph Font" w:uiPriority="1" w:unhideWhenUsed="1" w:qFormat="1"/>
    <w:lsdException w:name="Body Text" w:unhideWhenUsed="1" w:qFormat="1"/>
    <w:lsdException w:name="Body Text Indent" w:unhideWhenUsed="1" w:qFormat="1"/>
    <w:lsdException w:name="List Continue" w:qFormat="1"/>
    <w:lsdException w:name="List Continue 5" w:qFormat="1"/>
    <w:lsdException w:name="Subtitle" w:qFormat="1"/>
    <w:lsdException w:name="Salutation" w:uiPriority="0" w:qFormat="1"/>
    <w:lsdException w:name="Date" w:unhideWhenUsed="1" w:qFormat="1"/>
    <w:lsdException w:name="Body Text First Indent" w:unhideWhenUsed="1" w:qFormat="1"/>
    <w:lsdException w:name="Body Text First Indent 2" w:unhideWhenUsed="1" w:qFormat="1"/>
    <w:lsdException w:name="Note Heading" w:qFormat="1"/>
    <w:lsdException w:name="Body Text 2" w:unhideWhenUsed="1"/>
    <w:lsdException w:name="Body Text 3" w:unhideWhenUsed="1" w:qFormat="1"/>
    <w:lsdException w:name="Body Text Indent 2" w:unhideWhenUsed="1" w:qFormat="1"/>
    <w:lsdException w:name="Body Text Indent 3" w:unhideWhenUsed="1" w:qFormat="1"/>
    <w:lsdException w:name="Block Text" w:unhideWhenUsed="1" w:qFormat="1"/>
    <w:lsdException w:name="Hyperlink" w:unhideWhenUsed="1" w:qFormat="1"/>
    <w:lsdException w:name="FollowedHyperlink" w:unhideWhenUsed="1" w:qFormat="1"/>
    <w:lsdException w:name="Strong" w:uiPriority="0" w:qFormat="1"/>
    <w:lsdException w:name="Emphasis" w:uiPriority="0" w:qFormat="1"/>
    <w:lsdException w:name="Document Map" w:unhideWhenUsed="1" w:qFormat="1"/>
    <w:lsdException w:name="Plain Text" w:uiPriority="0" w:unhideWhenUsed="1" w:qFormat="1"/>
    <w:lsdException w:name="E-mail Signature" w:qFormat="1"/>
    <w:lsdException w:name="HTML Top of Form" w:semiHidden="1" w:unhideWhenUsed="1"/>
    <w:lsdException w:name="HTML Bottom of Form" w:semiHidden="1" w:unhideWhenUsed="1"/>
    <w:lsdException w:name="Normal (Web)" w:unhideWhenUsed="1"/>
    <w:lsdException w:name="HTML Acronym" w:uiPriority="0"/>
    <w:lsdException w:name="HTML Address" w:uiPriority="0" w:qFormat="1"/>
    <w:lsdException w:name="HTML Cite" w:uiPriority="0" w:qFormat="1"/>
    <w:lsdException w:name="HTML Code" w:uiPriority="0" w:qFormat="1"/>
    <w:lsdException w:name="HTML Definition" w:uiPriority="0"/>
    <w:lsdException w:name="HTML Keyboard" w:uiPriority="0" w:qFormat="1"/>
    <w:lsdException w:name="HTML Preformatted" w:unhideWhenUsed="1" w:qFormat="1"/>
    <w:lsdException w:name="HTML Sample" w:uiPriority="0" w:qFormat="1"/>
    <w:lsdException w:name="HTML Typewriter" w:uiPriority="0" w:qFormat="1"/>
    <w:lsdException w:name="HTML Variable" w:uiPriority="0" w:qFormat="1"/>
    <w:lsdException w:name="Normal Table"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uiPriority="0"/>
    <w:lsdException w:name="Table Simple 2" w:uiPriority="0" w:qFormat="1"/>
    <w:lsdException w:name="Table Simple 3" w:uiPriority="0" w:qFormat="1"/>
    <w:lsdException w:name="Table Classic 1" w:uiPriority="0" w:qFormat="1"/>
    <w:lsdException w:name="Table Classic 2" w:uiPriority="0" w:qFormat="1"/>
    <w:lsdException w:name="Table Classic 3" w:uiPriority="0"/>
    <w:lsdException w:name="Table Classic 4" w:uiPriority="0" w:qFormat="1"/>
    <w:lsdException w:name="Table Colorful 1" w:uiPriority="0"/>
    <w:lsdException w:name="Table Colorful 2" w:uiPriority="0"/>
    <w:lsdException w:name="Table Colorful 3" w:uiPriority="0" w:qFormat="1"/>
    <w:lsdException w:name="Table Columns 1" w:uiPriority="0"/>
    <w:lsdException w:name="Table Columns 2" w:uiPriority="0"/>
    <w:lsdException w:name="Table Columns 3" w:uiPriority="0"/>
    <w:lsdException w:name="Table Columns 4" w:uiPriority="0" w:qFormat="1"/>
    <w:lsdException w:name="Table Columns 5" w:uiPriority="0" w:qFormat="1"/>
    <w:lsdException w:name="Table Grid 1" w:uiPriority="0"/>
    <w:lsdException w:name="Table Grid 2" w:uiPriority="0" w:qFormat="1"/>
    <w:lsdException w:name="Table Grid 3" w:uiPriority="0"/>
    <w:lsdException w:name="Table Grid 4" w:uiPriority="0" w:qFormat="1"/>
    <w:lsdException w:name="Table Grid 5" w:uiPriority="0" w:qFormat="1"/>
    <w:lsdException w:name="Table Grid 6" w:uiPriority="0" w:qFormat="1"/>
    <w:lsdException w:name="Table Grid 7" w:uiPriority="0" w:qFormat="1"/>
    <w:lsdException w:name="Table Grid 8" w:uiPriority="0"/>
    <w:lsdException w:name="Table List 1" w:uiPriority="0"/>
    <w:lsdException w:name="Table List 2" w:uiPriority="0" w:qFormat="1"/>
    <w:lsdException w:name="Table List 3" w:uiPriority="0" w:qFormat="1"/>
    <w:lsdException w:name="Table List 4" w:uiPriority="0"/>
    <w:lsdException w:name="Table List 5" w:uiPriority="0" w:qFormat="1"/>
    <w:lsdException w:name="Table List 6" w:uiPriority="0"/>
    <w:lsdException w:name="Table List 7" w:uiPriority="0" w:qFormat="1"/>
    <w:lsdException w:name="Table List 8" w:uiPriority="0" w:qFormat="1"/>
    <w:lsdException w:name="Table 3D effects 1" w:uiPriority="0"/>
    <w:lsdException w:name="Table 3D effects 2" w:uiPriority="0"/>
    <w:lsdException w:name="Table 3D effects 3" w:uiPriority="0" w:qFormat="1"/>
    <w:lsdException w:name="Table Contemporary" w:uiPriority="0" w:qFormat="1"/>
    <w:lsdException w:name="Table Elegant" w:uiPriority="0"/>
    <w:lsdException w:name="Table Professional" w:uiPriority="0"/>
    <w:lsdException w:name="Table Subtle 1" w:uiPriority="0" w:qFormat="1"/>
    <w:lsdException w:name="Table Subtle 2" w:uiPriority="0" w:qFormat="1"/>
    <w:lsdException w:name="Table Web 1" w:uiPriority="0"/>
    <w:lsdException w:name="Table Web 2" w:uiPriority="0"/>
    <w:lsdException w:name="Table Web 3" w:uiPriority="0"/>
    <w:lsdException w:name="Balloon Text" w:unhideWhenUsed="1" w:qFormat="1"/>
    <w:lsdException w:name="Table Grid" w:uiPriority="0" w:qFormat="1"/>
    <w:lsdException w:name="Table Theme" w:uiPriority="0"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pPr>
      <w:widowControl w:val="0"/>
      <w:jc w:val="both"/>
    </w:pPr>
    <w:rPr>
      <w:rFonts w:ascii="Times New Roman" w:hAnsi="Times New Roman"/>
      <w:kern w:val="2"/>
      <w:sz w:val="21"/>
    </w:rPr>
  </w:style>
  <w:style w:type="paragraph" w:styleId="10">
    <w:name w:val="heading 1"/>
    <w:basedOn w:val="a7"/>
    <w:next w:val="a7"/>
    <w:link w:val="1Char1"/>
    <w:qFormat/>
    <w:pPr>
      <w:keepNext/>
      <w:keepLines/>
      <w:numPr>
        <w:numId w:val="1"/>
      </w:numPr>
      <w:spacing w:before="340" w:after="330" w:line="576" w:lineRule="auto"/>
      <w:outlineLvl w:val="0"/>
    </w:pPr>
    <w:rPr>
      <w:rFonts w:eastAsia="黑体"/>
      <w:b/>
      <w:bCs/>
      <w:kern w:val="44"/>
      <w:sz w:val="44"/>
      <w:szCs w:val="44"/>
    </w:rPr>
  </w:style>
  <w:style w:type="paragraph" w:styleId="21">
    <w:name w:val="heading 2"/>
    <w:basedOn w:val="a7"/>
    <w:next w:val="a7"/>
    <w:link w:val="2Char1"/>
    <w:uiPriority w:val="9"/>
    <w:qFormat/>
    <w:pPr>
      <w:keepNext/>
      <w:keepLines/>
      <w:numPr>
        <w:ilvl w:val="1"/>
        <w:numId w:val="1"/>
      </w:numPr>
      <w:spacing w:before="260" w:after="260" w:line="408" w:lineRule="auto"/>
      <w:jc w:val="center"/>
      <w:outlineLvl w:val="1"/>
    </w:pPr>
    <w:rPr>
      <w:rFonts w:ascii="Arial" w:eastAsia="黑体" w:hAnsi="Arial"/>
      <w:b/>
      <w:bCs/>
      <w:kern w:val="0"/>
      <w:sz w:val="32"/>
      <w:szCs w:val="32"/>
    </w:rPr>
  </w:style>
  <w:style w:type="paragraph" w:styleId="31">
    <w:name w:val="heading 3"/>
    <w:basedOn w:val="a7"/>
    <w:next w:val="a7"/>
    <w:link w:val="3Char"/>
    <w:qFormat/>
    <w:pPr>
      <w:keepNext/>
      <w:keepLines/>
      <w:numPr>
        <w:ilvl w:val="2"/>
        <w:numId w:val="1"/>
      </w:numPr>
      <w:spacing w:before="120" w:after="120"/>
      <w:outlineLvl w:val="2"/>
    </w:pPr>
    <w:rPr>
      <w:b/>
      <w:bCs/>
      <w:kern w:val="0"/>
      <w:sz w:val="20"/>
      <w:szCs w:val="32"/>
    </w:rPr>
  </w:style>
  <w:style w:type="paragraph" w:styleId="40">
    <w:name w:val="heading 4"/>
    <w:basedOn w:val="a7"/>
    <w:next w:val="a8"/>
    <w:link w:val="4Char"/>
    <w:qFormat/>
    <w:pPr>
      <w:keepNext/>
      <w:keepLines/>
      <w:numPr>
        <w:ilvl w:val="3"/>
        <w:numId w:val="1"/>
      </w:numPr>
      <w:spacing w:before="280" w:after="290" w:line="372" w:lineRule="auto"/>
      <w:outlineLvl w:val="3"/>
    </w:pPr>
    <w:rPr>
      <w:rFonts w:ascii="Arial" w:eastAsia="黑体" w:hAnsi="Arial"/>
      <w:b/>
      <w:kern w:val="0"/>
      <w:sz w:val="28"/>
    </w:rPr>
  </w:style>
  <w:style w:type="paragraph" w:styleId="50">
    <w:name w:val="heading 5"/>
    <w:basedOn w:val="a7"/>
    <w:next w:val="a8"/>
    <w:link w:val="5Char"/>
    <w:uiPriority w:val="99"/>
    <w:qFormat/>
    <w:pPr>
      <w:keepNext/>
      <w:keepLines/>
      <w:numPr>
        <w:ilvl w:val="4"/>
        <w:numId w:val="1"/>
      </w:numPr>
      <w:spacing w:before="280" w:after="290" w:line="372" w:lineRule="auto"/>
      <w:outlineLvl w:val="4"/>
    </w:pPr>
    <w:rPr>
      <w:b/>
      <w:kern w:val="0"/>
      <w:sz w:val="28"/>
    </w:rPr>
  </w:style>
  <w:style w:type="paragraph" w:styleId="6">
    <w:name w:val="heading 6"/>
    <w:basedOn w:val="a7"/>
    <w:next w:val="a8"/>
    <w:link w:val="6Char"/>
    <w:uiPriority w:val="99"/>
    <w:qFormat/>
    <w:pPr>
      <w:keepNext/>
      <w:keepLines/>
      <w:numPr>
        <w:ilvl w:val="5"/>
        <w:numId w:val="1"/>
      </w:numPr>
      <w:spacing w:before="240" w:after="64" w:line="312" w:lineRule="auto"/>
      <w:outlineLvl w:val="5"/>
    </w:pPr>
    <w:rPr>
      <w:rFonts w:ascii="Arial" w:eastAsia="黑体" w:hAnsi="Arial"/>
      <w:b/>
      <w:kern w:val="0"/>
      <w:sz w:val="24"/>
    </w:rPr>
  </w:style>
  <w:style w:type="paragraph" w:styleId="7">
    <w:name w:val="heading 7"/>
    <w:basedOn w:val="a7"/>
    <w:next w:val="a8"/>
    <w:link w:val="7Char"/>
    <w:uiPriority w:val="99"/>
    <w:qFormat/>
    <w:pPr>
      <w:keepNext/>
      <w:keepLines/>
      <w:numPr>
        <w:ilvl w:val="6"/>
        <w:numId w:val="1"/>
      </w:numPr>
      <w:spacing w:before="240" w:after="64" w:line="312" w:lineRule="auto"/>
      <w:outlineLvl w:val="6"/>
    </w:pPr>
    <w:rPr>
      <w:b/>
      <w:kern w:val="0"/>
      <w:sz w:val="24"/>
    </w:rPr>
  </w:style>
  <w:style w:type="paragraph" w:styleId="8">
    <w:name w:val="heading 8"/>
    <w:basedOn w:val="a7"/>
    <w:next w:val="a8"/>
    <w:link w:val="8Char"/>
    <w:uiPriority w:val="99"/>
    <w:qFormat/>
    <w:pPr>
      <w:keepNext/>
      <w:keepLines/>
      <w:numPr>
        <w:ilvl w:val="7"/>
        <w:numId w:val="1"/>
      </w:numPr>
      <w:spacing w:before="240" w:after="64" w:line="312" w:lineRule="auto"/>
      <w:outlineLvl w:val="7"/>
    </w:pPr>
    <w:rPr>
      <w:rFonts w:ascii="Arial" w:eastAsia="黑体" w:hAnsi="Arial"/>
      <w:kern w:val="0"/>
      <w:sz w:val="24"/>
    </w:rPr>
  </w:style>
  <w:style w:type="paragraph" w:styleId="9">
    <w:name w:val="heading 9"/>
    <w:basedOn w:val="a7"/>
    <w:next w:val="a8"/>
    <w:link w:val="9Char"/>
    <w:uiPriority w:val="99"/>
    <w:qFormat/>
    <w:pPr>
      <w:keepNext/>
      <w:keepLines/>
      <w:numPr>
        <w:ilvl w:val="8"/>
        <w:numId w:val="1"/>
      </w:numPr>
      <w:spacing w:before="240" w:after="64" w:line="312" w:lineRule="auto"/>
      <w:outlineLvl w:val="8"/>
    </w:pPr>
    <w:rPr>
      <w:rFonts w:ascii="Arial" w:eastAsia="黑体" w:hAnsi="Arial"/>
      <w:kern w:val="0"/>
      <w:sz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Char"/>
    <w:unhideWhenUsed/>
    <w:qFormat/>
    <w:pPr>
      <w:ind w:firstLine="420"/>
    </w:pPr>
  </w:style>
  <w:style w:type="paragraph" w:styleId="32">
    <w:name w:val="List 3"/>
    <w:basedOn w:val="a7"/>
    <w:uiPriority w:val="99"/>
    <w:qFormat/>
    <w:pPr>
      <w:topLinePunct/>
      <w:ind w:left="1260" w:hanging="420"/>
    </w:pPr>
    <w:rPr>
      <w:szCs w:val="24"/>
    </w:rPr>
  </w:style>
  <w:style w:type="paragraph" w:styleId="ac">
    <w:name w:val="annotation subject"/>
    <w:basedOn w:val="ad"/>
    <w:next w:val="ad"/>
    <w:link w:val="Char0"/>
    <w:uiPriority w:val="99"/>
    <w:unhideWhenUsed/>
    <w:qFormat/>
    <w:rPr>
      <w:b/>
      <w:bCs/>
    </w:rPr>
  </w:style>
  <w:style w:type="paragraph" w:styleId="ad">
    <w:name w:val="annotation text"/>
    <w:basedOn w:val="a7"/>
    <w:link w:val="Char1"/>
    <w:uiPriority w:val="99"/>
    <w:unhideWhenUsed/>
    <w:qFormat/>
    <w:pPr>
      <w:jc w:val="left"/>
    </w:pPr>
    <w:rPr>
      <w:kern w:val="0"/>
      <w:sz w:val="20"/>
    </w:rPr>
  </w:style>
  <w:style w:type="paragraph" w:styleId="70">
    <w:name w:val="toc 7"/>
    <w:basedOn w:val="a7"/>
    <w:next w:val="a7"/>
    <w:uiPriority w:val="39"/>
    <w:unhideWhenUsed/>
    <w:qFormat/>
    <w:pPr>
      <w:ind w:leftChars="1200" w:left="1200"/>
    </w:pPr>
  </w:style>
  <w:style w:type="paragraph" w:styleId="ae">
    <w:name w:val="Body Text First Indent"/>
    <w:basedOn w:val="af"/>
    <w:link w:val="Char10"/>
    <w:uiPriority w:val="99"/>
    <w:unhideWhenUsed/>
    <w:qFormat/>
    <w:pPr>
      <w:snapToGrid w:val="0"/>
      <w:spacing w:after="120"/>
      <w:ind w:firstLine="567"/>
    </w:pPr>
    <w:rPr>
      <w:rFonts w:ascii="Arial" w:hAnsi="Arial"/>
      <w:sz w:val="28"/>
    </w:rPr>
  </w:style>
  <w:style w:type="paragraph" w:styleId="af">
    <w:name w:val="Body Text"/>
    <w:basedOn w:val="a7"/>
    <w:link w:val="Char2"/>
    <w:uiPriority w:val="99"/>
    <w:unhideWhenUsed/>
    <w:qFormat/>
    <w:pPr>
      <w:spacing w:line="360" w:lineRule="auto"/>
    </w:pPr>
    <w:rPr>
      <w:kern w:val="0"/>
      <w:sz w:val="24"/>
    </w:rPr>
  </w:style>
  <w:style w:type="paragraph" w:styleId="22">
    <w:name w:val="List Number 2"/>
    <w:basedOn w:val="a7"/>
    <w:uiPriority w:val="99"/>
    <w:qFormat/>
    <w:pPr>
      <w:tabs>
        <w:tab w:val="left" w:pos="780"/>
      </w:tabs>
      <w:topLinePunct/>
      <w:ind w:left="780" w:hanging="360"/>
    </w:pPr>
    <w:rPr>
      <w:szCs w:val="24"/>
    </w:rPr>
  </w:style>
  <w:style w:type="paragraph" w:styleId="af0">
    <w:name w:val="table of authorities"/>
    <w:basedOn w:val="a7"/>
    <w:next w:val="a7"/>
    <w:uiPriority w:val="99"/>
    <w:pPr>
      <w:widowControl/>
      <w:spacing w:line="360" w:lineRule="exact"/>
      <w:ind w:left="210" w:hanging="210"/>
      <w:jc w:val="left"/>
    </w:pPr>
    <w:rPr>
      <w:rFonts w:ascii="Calibri" w:hAnsi="Calibri" w:cs="Calibri"/>
      <w:sz w:val="20"/>
    </w:rPr>
  </w:style>
  <w:style w:type="paragraph" w:styleId="af1">
    <w:name w:val="macro"/>
    <w:link w:val="Char3"/>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paragraph" w:styleId="af2">
    <w:name w:val="Note Heading"/>
    <w:basedOn w:val="a7"/>
    <w:next w:val="a7"/>
    <w:link w:val="Char4"/>
    <w:uiPriority w:val="99"/>
    <w:qFormat/>
    <w:pPr>
      <w:topLinePunct/>
      <w:jc w:val="center"/>
    </w:pPr>
    <w:rPr>
      <w:szCs w:val="24"/>
    </w:rPr>
  </w:style>
  <w:style w:type="paragraph" w:styleId="41">
    <w:name w:val="List Bullet 4"/>
    <w:basedOn w:val="a7"/>
    <w:uiPriority w:val="99"/>
    <w:unhideWhenUsed/>
    <w:pPr>
      <w:tabs>
        <w:tab w:val="left" w:pos="360"/>
      </w:tabs>
      <w:ind w:left="360" w:hanging="360"/>
    </w:pPr>
    <w:rPr>
      <w:sz w:val="28"/>
    </w:rPr>
  </w:style>
  <w:style w:type="paragraph" w:styleId="80">
    <w:name w:val="index 8"/>
    <w:basedOn w:val="a7"/>
    <w:next w:val="a7"/>
    <w:uiPriority w:val="99"/>
    <w:unhideWhenUsed/>
    <w:qFormat/>
    <w:pPr>
      <w:adjustRightInd w:val="0"/>
      <w:spacing w:line="360" w:lineRule="atLeast"/>
      <w:ind w:left="2940"/>
      <w:jc w:val="left"/>
    </w:pPr>
    <w:rPr>
      <w:kern w:val="0"/>
      <w:sz w:val="24"/>
    </w:rPr>
  </w:style>
  <w:style w:type="paragraph" w:styleId="af3">
    <w:name w:val="E-mail Signature"/>
    <w:basedOn w:val="a7"/>
    <w:link w:val="Char5"/>
    <w:uiPriority w:val="99"/>
    <w:qFormat/>
    <w:pPr>
      <w:topLinePunct/>
    </w:pPr>
    <w:rPr>
      <w:szCs w:val="24"/>
    </w:rPr>
  </w:style>
  <w:style w:type="paragraph" w:styleId="af4">
    <w:name w:val="List Number"/>
    <w:basedOn w:val="a7"/>
    <w:uiPriority w:val="99"/>
    <w:unhideWhenUsed/>
    <w:qFormat/>
    <w:pPr>
      <w:tabs>
        <w:tab w:val="left" w:pos="360"/>
      </w:tabs>
      <w:snapToGrid w:val="0"/>
      <w:spacing w:before="60" w:after="60"/>
    </w:pPr>
    <w:rPr>
      <w:sz w:val="24"/>
    </w:rPr>
  </w:style>
  <w:style w:type="paragraph" w:styleId="af5">
    <w:name w:val="caption"/>
    <w:basedOn w:val="a7"/>
    <w:next w:val="a7"/>
    <w:uiPriority w:val="99"/>
    <w:qFormat/>
    <w:pPr>
      <w:spacing w:line="480" w:lineRule="auto"/>
    </w:pPr>
    <w:rPr>
      <w:rFonts w:ascii="华文中宋" w:eastAsia="华文中宋"/>
      <w:sz w:val="36"/>
    </w:rPr>
  </w:style>
  <w:style w:type="paragraph" w:styleId="51">
    <w:name w:val="index 5"/>
    <w:basedOn w:val="a7"/>
    <w:next w:val="a7"/>
    <w:uiPriority w:val="99"/>
    <w:unhideWhenUsed/>
    <w:qFormat/>
    <w:pPr>
      <w:adjustRightInd w:val="0"/>
      <w:spacing w:line="360" w:lineRule="atLeast"/>
      <w:ind w:left="1680"/>
      <w:jc w:val="left"/>
    </w:pPr>
    <w:rPr>
      <w:kern w:val="0"/>
      <w:sz w:val="24"/>
    </w:rPr>
  </w:style>
  <w:style w:type="paragraph" w:styleId="a">
    <w:name w:val="List Bullet"/>
    <w:basedOn w:val="a7"/>
    <w:link w:val="Char6"/>
    <w:qFormat/>
    <w:pPr>
      <w:numPr>
        <w:numId w:val="3"/>
      </w:numPr>
      <w:topLinePunct/>
    </w:pPr>
    <w:rPr>
      <w:szCs w:val="24"/>
    </w:rPr>
  </w:style>
  <w:style w:type="paragraph" w:styleId="af6">
    <w:name w:val="envelope address"/>
    <w:basedOn w:val="a7"/>
    <w:uiPriority w:val="99"/>
    <w:qFormat/>
    <w:pPr>
      <w:topLinePunct/>
      <w:snapToGrid w:val="0"/>
      <w:ind w:left="2880"/>
    </w:pPr>
    <w:rPr>
      <w:rFonts w:ascii="Arial" w:hAnsi="Arial" w:cs="Arial"/>
      <w:sz w:val="24"/>
      <w:szCs w:val="24"/>
    </w:rPr>
  </w:style>
  <w:style w:type="paragraph" w:styleId="af7">
    <w:name w:val="Document Map"/>
    <w:basedOn w:val="a7"/>
    <w:link w:val="Char7"/>
    <w:uiPriority w:val="99"/>
    <w:unhideWhenUsed/>
    <w:qFormat/>
    <w:pPr>
      <w:shd w:val="clear" w:color="auto" w:fill="000080"/>
    </w:pPr>
    <w:rPr>
      <w:kern w:val="0"/>
      <w:sz w:val="20"/>
    </w:rPr>
  </w:style>
  <w:style w:type="paragraph" w:styleId="af8">
    <w:name w:val="toa heading"/>
    <w:basedOn w:val="a7"/>
    <w:next w:val="a7"/>
    <w:uiPriority w:val="99"/>
    <w:unhideWhenUsed/>
    <w:qFormat/>
    <w:pPr>
      <w:adjustRightInd w:val="0"/>
      <w:spacing w:before="120" w:line="480" w:lineRule="exact"/>
      <w:jc w:val="left"/>
    </w:pPr>
    <w:rPr>
      <w:rFonts w:ascii="Arial" w:hAnsi="Arial" w:cs="Arial"/>
      <w:kern w:val="0"/>
      <w:sz w:val="24"/>
      <w:szCs w:val="24"/>
    </w:rPr>
  </w:style>
  <w:style w:type="paragraph" w:styleId="60">
    <w:name w:val="index 6"/>
    <w:basedOn w:val="a7"/>
    <w:next w:val="a7"/>
    <w:uiPriority w:val="99"/>
    <w:unhideWhenUsed/>
    <w:qFormat/>
    <w:pPr>
      <w:adjustRightInd w:val="0"/>
      <w:spacing w:line="360" w:lineRule="atLeast"/>
      <w:ind w:left="2100"/>
      <w:jc w:val="left"/>
    </w:pPr>
    <w:rPr>
      <w:kern w:val="0"/>
      <w:sz w:val="24"/>
    </w:rPr>
  </w:style>
  <w:style w:type="paragraph" w:styleId="af9">
    <w:name w:val="Salutation"/>
    <w:basedOn w:val="a7"/>
    <w:next w:val="a7"/>
    <w:link w:val="Char8"/>
    <w:qFormat/>
    <w:pPr>
      <w:topLinePunct/>
    </w:pPr>
    <w:rPr>
      <w:szCs w:val="24"/>
    </w:rPr>
  </w:style>
  <w:style w:type="paragraph" w:styleId="33">
    <w:name w:val="Body Text 3"/>
    <w:basedOn w:val="a7"/>
    <w:link w:val="3Char0"/>
    <w:uiPriority w:val="99"/>
    <w:unhideWhenUsed/>
    <w:qFormat/>
    <w:pPr>
      <w:spacing w:after="120"/>
    </w:pPr>
    <w:rPr>
      <w:kern w:val="0"/>
      <w:sz w:val="16"/>
      <w:szCs w:val="16"/>
    </w:rPr>
  </w:style>
  <w:style w:type="paragraph" w:styleId="afa">
    <w:name w:val="Closing"/>
    <w:basedOn w:val="a7"/>
    <w:link w:val="Char9"/>
    <w:qFormat/>
    <w:pPr>
      <w:topLinePunct/>
      <w:ind w:left="4320"/>
    </w:pPr>
    <w:rPr>
      <w:szCs w:val="24"/>
    </w:rPr>
  </w:style>
  <w:style w:type="paragraph" w:styleId="30">
    <w:name w:val="List Bullet 3"/>
    <w:basedOn w:val="a7"/>
    <w:uiPriority w:val="99"/>
    <w:qFormat/>
    <w:pPr>
      <w:numPr>
        <w:numId w:val="4"/>
      </w:numPr>
      <w:topLinePunct/>
    </w:pPr>
    <w:rPr>
      <w:szCs w:val="24"/>
    </w:rPr>
  </w:style>
  <w:style w:type="paragraph" w:styleId="afb">
    <w:name w:val="Body Text Indent"/>
    <w:basedOn w:val="a7"/>
    <w:link w:val="Chara"/>
    <w:uiPriority w:val="99"/>
    <w:unhideWhenUsed/>
    <w:qFormat/>
    <w:pPr>
      <w:ind w:firstLine="444"/>
    </w:pPr>
    <w:rPr>
      <w:rFonts w:ascii="宋体" w:hAnsi="宋体"/>
      <w:b/>
      <w:kern w:val="0"/>
      <w:sz w:val="24"/>
    </w:rPr>
  </w:style>
  <w:style w:type="paragraph" w:styleId="3">
    <w:name w:val="List Number 3"/>
    <w:basedOn w:val="a7"/>
    <w:uiPriority w:val="99"/>
    <w:qFormat/>
    <w:pPr>
      <w:numPr>
        <w:numId w:val="5"/>
      </w:numPr>
      <w:topLinePunct/>
    </w:pPr>
    <w:rPr>
      <w:szCs w:val="24"/>
    </w:rPr>
  </w:style>
  <w:style w:type="paragraph" w:styleId="23">
    <w:name w:val="List 2"/>
    <w:uiPriority w:val="99"/>
    <w:unhideWhenUsed/>
    <w:qFormat/>
    <w:pPr>
      <w:widowControl w:val="0"/>
      <w:ind w:leftChars="200" w:left="400" w:hangingChars="200" w:hanging="200"/>
      <w:jc w:val="both"/>
    </w:pPr>
    <w:rPr>
      <w:rFonts w:ascii="Times New Roman" w:hAnsi="Times New Roman"/>
      <w:kern w:val="2"/>
      <w:sz w:val="21"/>
    </w:rPr>
  </w:style>
  <w:style w:type="paragraph" w:styleId="afc">
    <w:name w:val="List Continue"/>
    <w:basedOn w:val="a7"/>
    <w:uiPriority w:val="99"/>
    <w:qFormat/>
    <w:pPr>
      <w:spacing w:after="120"/>
      <w:ind w:leftChars="200" w:left="200"/>
    </w:pPr>
    <w:rPr>
      <w:szCs w:val="24"/>
    </w:rPr>
  </w:style>
  <w:style w:type="paragraph" w:styleId="afd">
    <w:name w:val="Block Text"/>
    <w:basedOn w:val="a7"/>
    <w:uiPriority w:val="99"/>
    <w:unhideWhenUsed/>
    <w:qFormat/>
    <w:pPr>
      <w:adjustRightInd w:val="0"/>
      <w:spacing w:line="360" w:lineRule="auto"/>
      <w:ind w:left="1560" w:right="1466" w:hanging="240"/>
    </w:pPr>
    <w:rPr>
      <w:color w:val="000000"/>
      <w:kern w:val="0"/>
      <w:sz w:val="24"/>
    </w:rPr>
  </w:style>
  <w:style w:type="paragraph" w:styleId="24">
    <w:name w:val="List Bullet 2"/>
    <w:basedOn w:val="a7"/>
    <w:uiPriority w:val="99"/>
    <w:unhideWhenUsed/>
    <w:qFormat/>
    <w:pPr>
      <w:tabs>
        <w:tab w:val="left" w:pos="425"/>
      </w:tabs>
      <w:ind w:left="425" w:hanging="425"/>
    </w:pPr>
    <w:rPr>
      <w:sz w:val="28"/>
    </w:rPr>
  </w:style>
  <w:style w:type="paragraph" w:styleId="HTML">
    <w:name w:val="HTML Address"/>
    <w:basedOn w:val="a7"/>
    <w:link w:val="HTMLChar"/>
    <w:qFormat/>
    <w:pPr>
      <w:topLinePunct/>
    </w:pPr>
    <w:rPr>
      <w:i/>
      <w:iCs/>
      <w:szCs w:val="24"/>
    </w:rPr>
  </w:style>
  <w:style w:type="paragraph" w:styleId="42">
    <w:name w:val="index 4"/>
    <w:basedOn w:val="a7"/>
    <w:next w:val="a7"/>
    <w:uiPriority w:val="99"/>
    <w:unhideWhenUsed/>
    <w:qFormat/>
    <w:pPr>
      <w:adjustRightInd w:val="0"/>
      <w:spacing w:line="360" w:lineRule="atLeast"/>
      <w:ind w:left="1260"/>
      <w:jc w:val="left"/>
    </w:pPr>
    <w:rPr>
      <w:kern w:val="0"/>
      <w:sz w:val="24"/>
    </w:rPr>
  </w:style>
  <w:style w:type="paragraph" w:styleId="52">
    <w:name w:val="toc 5"/>
    <w:basedOn w:val="a7"/>
    <w:next w:val="a7"/>
    <w:uiPriority w:val="39"/>
    <w:unhideWhenUsed/>
    <w:qFormat/>
    <w:pPr>
      <w:ind w:leftChars="800" w:left="800"/>
    </w:pPr>
  </w:style>
  <w:style w:type="paragraph" w:styleId="34">
    <w:name w:val="toc 3"/>
    <w:basedOn w:val="a7"/>
    <w:next w:val="a7"/>
    <w:uiPriority w:val="39"/>
    <w:unhideWhenUsed/>
    <w:qFormat/>
    <w:pPr>
      <w:tabs>
        <w:tab w:val="left" w:pos="1080"/>
        <w:tab w:val="right" w:leader="dot" w:pos="8364"/>
      </w:tabs>
      <w:ind w:leftChars="400" w:left="840"/>
    </w:pPr>
  </w:style>
  <w:style w:type="paragraph" w:styleId="afe">
    <w:name w:val="Plain Text"/>
    <w:basedOn w:val="a7"/>
    <w:link w:val="Charb"/>
    <w:unhideWhenUsed/>
    <w:qFormat/>
    <w:rPr>
      <w:rFonts w:ascii="宋体" w:hAnsi="宋体"/>
      <w:kern w:val="0"/>
      <w:sz w:val="20"/>
    </w:rPr>
  </w:style>
  <w:style w:type="paragraph" w:styleId="53">
    <w:name w:val="List Bullet 5"/>
    <w:basedOn w:val="a7"/>
    <w:uiPriority w:val="99"/>
    <w:qFormat/>
    <w:pPr>
      <w:tabs>
        <w:tab w:val="left" w:pos="2040"/>
      </w:tabs>
      <w:topLinePunct/>
      <w:ind w:left="2040" w:hanging="360"/>
    </w:pPr>
    <w:rPr>
      <w:szCs w:val="24"/>
    </w:rPr>
  </w:style>
  <w:style w:type="paragraph" w:styleId="4">
    <w:name w:val="List Number 4"/>
    <w:basedOn w:val="a7"/>
    <w:uiPriority w:val="99"/>
    <w:qFormat/>
    <w:pPr>
      <w:numPr>
        <w:numId w:val="7"/>
      </w:numPr>
      <w:topLinePunct/>
    </w:pPr>
    <w:rPr>
      <w:szCs w:val="24"/>
    </w:rPr>
  </w:style>
  <w:style w:type="paragraph" w:styleId="81">
    <w:name w:val="toc 8"/>
    <w:basedOn w:val="a7"/>
    <w:next w:val="a7"/>
    <w:uiPriority w:val="39"/>
    <w:unhideWhenUsed/>
    <w:qFormat/>
    <w:pPr>
      <w:ind w:leftChars="1400" w:left="1400"/>
    </w:pPr>
  </w:style>
  <w:style w:type="paragraph" w:styleId="35">
    <w:name w:val="index 3"/>
    <w:basedOn w:val="a7"/>
    <w:next w:val="a7"/>
    <w:uiPriority w:val="99"/>
    <w:unhideWhenUsed/>
    <w:qFormat/>
    <w:pPr>
      <w:adjustRightInd w:val="0"/>
      <w:spacing w:line="360" w:lineRule="atLeast"/>
      <w:ind w:left="840"/>
      <w:jc w:val="left"/>
    </w:pPr>
    <w:rPr>
      <w:kern w:val="0"/>
      <w:sz w:val="24"/>
    </w:rPr>
  </w:style>
  <w:style w:type="paragraph" w:styleId="aff">
    <w:name w:val="Date"/>
    <w:basedOn w:val="a7"/>
    <w:next w:val="a7"/>
    <w:link w:val="Charc"/>
    <w:uiPriority w:val="99"/>
    <w:unhideWhenUsed/>
    <w:qFormat/>
    <w:rPr>
      <w:kern w:val="0"/>
      <w:sz w:val="20"/>
    </w:rPr>
  </w:style>
  <w:style w:type="paragraph" w:styleId="25">
    <w:name w:val="Body Text Indent 2"/>
    <w:basedOn w:val="a7"/>
    <w:link w:val="2Char"/>
    <w:uiPriority w:val="99"/>
    <w:unhideWhenUsed/>
    <w:qFormat/>
    <w:pPr>
      <w:adjustRightInd w:val="0"/>
      <w:spacing w:line="360" w:lineRule="auto"/>
      <w:ind w:firstLineChars="175" w:firstLine="175"/>
    </w:pPr>
    <w:rPr>
      <w:rFonts w:ascii="宋体" w:hAnsi="宋体"/>
      <w:b/>
      <w:bCs/>
      <w:kern w:val="0"/>
      <w:sz w:val="24"/>
    </w:rPr>
  </w:style>
  <w:style w:type="paragraph" w:styleId="aff0">
    <w:name w:val="endnote text"/>
    <w:basedOn w:val="a7"/>
    <w:link w:val="Chard"/>
    <w:uiPriority w:val="99"/>
    <w:unhideWhenUsed/>
    <w:qFormat/>
    <w:pPr>
      <w:adjustRightInd w:val="0"/>
      <w:snapToGrid w:val="0"/>
      <w:spacing w:line="360" w:lineRule="atLeast"/>
      <w:jc w:val="left"/>
    </w:pPr>
    <w:rPr>
      <w:kern w:val="0"/>
      <w:sz w:val="24"/>
    </w:rPr>
  </w:style>
  <w:style w:type="paragraph" w:styleId="54">
    <w:name w:val="List Continue 5"/>
    <w:basedOn w:val="a7"/>
    <w:uiPriority w:val="99"/>
    <w:qFormat/>
    <w:pPr>
      <w:topLinePunct/>
      <w:spacing w:after="120"/>
      <w:ind w:left="2100"/>
    </w:pPr>
    <w:rPr>
      <w:szCs w:val="24"/>
    </w:rPr>
  </w:style>
  <w:style w:type="paragraph" w:styleId="aff1">
    <w:name w:val="Balloon Text"/>
    <w:basedOn w:val="a7"/>
    <w:link w:val="Chare"/>
    <w:uiPriority w:val="99"/>
    <w:unhideWhenUsed/>
    <w:qFormat/>
    <w:rPr>
      <w:kern w:val="0"/>
      <w:sz w:val="18"/>
      <w:szCs w:val="18"/>
    </w:rPr>
  </w:style>
  <w:style w:type="paragraph" w:styleId="aff2">
    <w:name w:val="footer"/>
    <w:basedOn w:val="a7"/>
    <w:link w:val="Charf"/>
    <w:uiPriority w:val="99"/>
    <w:unhideWhenUsed/>
    <w:qFormat/>
    <w:pPr>
      <w:tabs>
        <w:tab w:val="center" w:pos="4153"/>
        <w:tab w:val="right" w:pos="8306"/>
      </w:tabs>
      <w:snapToGrid w:val="0"/>
      <w:jc w:val="left"/>
    </w:pPr>
    <w:rPr>
      <w:rFonts w:ascii="Calibri" w:hAnsi="Calibri"/>
      <w:kern w:val="0"/>
      <w:sz w:val="18"/>
      <w:szCs w:val="18"/>
    </w:rPr>
  </w:style>
  <w:style w:type="paragraph" w:styleId="aff3">
    <w:name w:val="envelope return"/>
    <w:basedOn w:val="a7"/>
    <w:uiPriority w:val="99"/>
    <w:qFormat/>
    <w:pPr>
      <w:topLinePunct/>
      <w:snapToGrid w:val="0"/>
    </w:pPr>
    <w:rPr>
      <w:rFonts w:ascii="Arial" w:hAnsi="Arial" w:cs="Arial"/>
      <w:szCs w:val="24"/>
    </w:rPr>
  </w:style>
  <w:style w:type="paragraph" w:styleId="26">
    <w:name w:val="Body Text First Indent 2"/>
    <w:basedOn w:val="a7"/>
    <w:link w:val="2Char0"/>
    <w:uiPriority w:val="99"/>
    <w:unhideWhenUsed/>
    <w:qFormat/>
    <w:pPr>
      <w:overflowPunct w:val="0"/>
      <w:spacing w:line="300" w:lineRule="auto"/>
      <w:ind w:left="1021" w:firstLineChars="200" w:firstLine="200"/>
    </w:pPr>
    <w:rPr>
      <w:b/>
      <w:kern w:val="0"/>
      <w:sz w:val="24"/>
    </w:rPr>
  </w:style>
  <w:style w:type="paragraph" w:styleId="aff4">
    <w:name w:val="header"/>
    <w:basedOn w:val="a7"/>
    <w:link w:val="Charf0"/>
    <w:uiPriority w:val="99"/>
    <w:unhideWhenUsed/>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ff5">
    <w:name w:val="Signature"/>
    <w:basedOn w:val="a7"/>
    <w:link w:val="Charf1"/>
    <w:uiPriority w:val="99"/>
    <w:pPr>
      <w:topLinePunct/>
      <w:ind w:left="4320"/>
    </w:pPr>
    <w:rPr>
      <w:szCs w:val="24"/>
    </w:rPr>
  </w:style>
  <w:style w:type="paragraph" w:styleId="11">
    <w:name w:val="toc 1"/>
    <w:basedOn w:val="a7"/>
    <w:next w:val="a7"/>
    <w:uiPriority w:val="39"/>
    <w:unhideWhenUsed/>
    <w:qFormat/>
    <w:pPr>
      <w:tabs>
        <w:tab w:val="right" w:leader="dot" w:pos="8364"/>
      </w:tabs>
      <w:ind w:leftChars="201" w:left="422" w:firstLine="2"/>
    </w:pPr>
  </w:style>
  <w:style w:type="paragraph" w:styleId="43">
    <w:name w:val="List Continue 4"/>
    <w:basedOn w:val="a7"/>
    <w:uiPriority w:val="99"/>
    <w:pPr>
      <w:topLinePunct/>
      <w:spacing w:after="120"/>
      <w:ind w:left="1680"/>
    </w:pPr>
    <w:rPr>
      <w:szCs w:val="24"/>
    </w:rPr>
  </w:style>
  <w:style w:type="paragraph" w:styleId="44">
    <w:name w:val="toc 4"/>
    <w:basedOn w:val="a7"/>
    <w:next w:val="a7"/>
    <w:uiPriority w:val="39"/>
    <w:unhideWhenUsed/>
    <w:qFormat/>
    <w:pPr>
      <w:ind w:leftChars="600" w:left="600"/>
    </w:pPr>
  </w:style>
  <w:style w:type="paragraph" w:styleId="aff6">
    <w:name w:val="index heading"/>
    <w:basedOn w:val="a7"/>
    <w:next w:val="12"/>
    <w:uiPriority w:val="99"/>
    <w:unhideWhenUsed/>
    <w:qFormat/>
    <w:pPr>
      <w:adjustRightInd w:val="0"/>
      <w:spacing w:line="360" w:lineRule="atLeast"/>
      <w:jc w:val="left"/>
    </w:pPr>
    <w:rPr>
      <w:kern w:val="0"/>
      <w:sz w:val="24"/>
    </w:rPr>
  </w:style>
  <w:style w:type="paragraph" w:styleId="12">
    <w:name w:val="index 1"/>
    <w:basedOn w:val="a7"/>
    <w:next w:val="a7"/>
    <w:uiPriority w:val="99"/>
    <w:unhideWhenUsed/>
    <w:qFormat/>
    <w:pPr>
      <w:adjustRightInd w:val="0"/>
      <w:spacing w:line="360" w:lineRule="atLeast"/>
      <w:jc w:val="left"/>
    </w:pPr>
    <w:rPr>
      <w:kern w:val="0"/>
      <w:sz w:val="24"/>
    </w:rPr>
  </w:style>
  <w:style w:type="paragraph" w:styleId="aff7">
    <w:name w:val="Subtitle"/>
    <w:basedOn w:val="a7"/>
    <w:link w:val="Charf2"/>
    <w:uiPriority w:val="99"/>
    <w:qFormat/>
    <w:pPr>
      <w:widowControl/>
      <w:tabs>
        <w:tab w:val="left" w:pos="1620"/>
      </w:tabs>
      <w:ind w:leftChars="-280" w:left="-280" w:firstLineChars="250" w:firstLine="250"/>
      <w:jc w:val="left"/>
    </w:pPr>
    <w:rPr>
      <w:rFonts w:ascii="宋体"/>
      <w:kern w:val="0"/>
      <w:sz w:val="28"/>
      <w:szCs w:val="28"/>
      <w:lang w:val="fi-FI" w:eastAsia="en-US"/>
    </w:rPr>
  </w:style>
  <w:style w:type="paragraph" w:styleId="5">
    <w:name w:val="List Number 5"/>
    <w:basedOn w:val="a7"/>
    <w:uiPriority w:val="99"/>
    <w:qFormat/>
    <w:pPr>
      <w:numPr>
        <w:numId w:val="8"/>
      </w:numPr>
      <w:topLinePunct/>
    </w:pPr>
    <w:rPr>
      <w:szCs w:val="24"/>
    </w:rPr>
  </w:style>
  <w:style w:type="paragraph" w:styleId="aff8">
    <w:name w:val="List"/>
    <w:basedOn w:val="a7"/>
    <w:uiPriority w:val="99"/>
    <w:unhideWhenUsed/>
    <w:qFormat/>
    <w:pPr>
      <w:ind w:left="200" w:hangingChars="200" w:hanging="200"/>
    </w:pPr>
    <w:rPr>
      <w:szCs w:val="24"/>
    </w:rPr>
  </w:style>
  <w:style w:type="paragraph" w:styleId="aff9">
    <w:name w:val="footnote text"/>
    <w:basedOn w:val="a7"/>
    <w:link w:val="Charf3"/>
    <w:unhideWhenUsed/>
    <w:qFormat/>
    <w:pPr>
      <w:widowControl/>
      <w:tabs>
        <w:tab w:val="left" w:pos="780"/>
      </w:tabs>
      <w:jc w:val="left"/>
    </w:pPr>
    <w:rPr>
      <w:rFonts w:ascii="Arial" w:hAnsi="Arial"/>
      <w:kern w:val="0"/>
      <w:sz w:val="20"/>
      <w:lang w:val="de-DE" w:eastAsia="de-DE"/>
    </w:rPr>
  </w:style>
  <w:style w:type="paragraph" w:styleId="61">
    <w:name w:val="toc 6"/>
    <w:basedOn w:val="a7"/>
    <w:next w:val="a7"/>
    <w:uiPriority w:val="39"/>
    <w:unhideWhenUsed/>
    <w:qFormat/>
    <w:pPr>
      <w:ind w:leftChars="1000" w:left="1000"/>
    </w:pPr>
  </w:style>
  <w:style w:type="paragraph" w:styleId="55">
    <w:name w:val="List 5"/>
    <w:basedOn w:val="a7"/>
    <w:uiPriority w:val="99"/>
    <w:pPr>
      <w:topLinePunct/>
      <w:ind w:left="2100" w:hanging="420"/>
    </w:pPr>
    <w:rPr>
      <w:szCs w:val="24"/>
    </w:rPr>
  </w:style>
  <w:style w:type="paragraph" w:styleId="36">
    <w:name w:val="Body Text Indent 3"/>
    <w:basedOn w:val="a7"/>
    <w:link w:val="3Char1"/>
    <w:uiPriority w:val="99"/>
    <w:unhideWhenUsed/>
    <w:qFormat/>
    <w:pPr>
      <w:spacing w:afterLines="50"/>
      <w:ind w:firstLineChars="200" w:firstLine="200"/>
    </w:pPr>
    <w:rPr>
      <w:kern w:val="0"/>
      <w:sz w:val="20"/>
      <w:szCs w:val="21"/>
    </w:rPr>
  </w:style>
  <w:style w:type="paragraph" w:styleId="71">
    <w:name w:val="index 7"/>
    <w:basedOn w:val="a7"/>
    <w:next w:val="a7"/>
    <w:uiPriority w:val="99"/>
    <w:unhideWhenUsed/>
    <w:pPr>
      <w:adjustRightInd w:val="0"/>
      <w:spacing w:line="360" w:lineRule="atLeast"/>
      <w:ind w:left="2520"/>
      <w:jc w:val="left"/>
    </w:pPr>
    <w:rPr>
      <w:kern w:val="0"/>
      <w:sz w:val="24"/>
    </w:rPr>
  </w:style>
  <w:style w:type="paragraph" w:styleId="90">
    <w:name w:val="index 9"/>
    <w:basedOn w:val="a7"/>
    <w:next w:val="a7"/>
    <w:uiPriority w:val="99"/>
    <w:unhideWhenUsed/>
    <w:qFormat/>
    <w:pPr>
      <w:adjustRightInd w:val="0"/>
      <w:spacing w:line="360" w:lineRule="atLeast"/>
      <w:ind w:left="3360"/>
      <w:jc w:val="left"/>
    </w:pPr>
    <w:rPr>
      <w:kern w:val="0"/>
      <w:sz w:val="24"/>
    </w:rPr>
  </w:style>
  <w:style w:type="paragraph" w:styleId="affa">
    <w:name w:val="table of figures"/>
    <w:basedOn w:val="a7"/>
    <w:next w:val="a7"/>
    <w:uiPriority w:val="99"/>
    <w:unhideWhenUsed/>
    <w:pPr>
      <w:adjustRightInd w:val="0"/>
      <w:spacing w:line="312" w:lineRule="atLeast"/>
      <w:ind w:leftChars="200" w:left="840" w:hangingChars="200" w:hanging="420"/>
    </w:pPr>
    <w:rPr>
      <w:kern w:val="0"/>
      <w:sz w:val="28"/>
    </w:rPr>
  </w:style>
  <w:style w:type="paragraph" w:styleId="27">
    <w:name w:val="toc 2"/>
    <w:basedOn w:val="a7"/>
    <w:next w:val="a7"/>
    <w:uiPriority w:val="39"/>
    <w:unhideWhenUsed/>
    <w:qFormat/>
    <w:pPr>
      <w:tabs>
        <w:tab w:val="right" w:leader="dot" w:pos="8364"/>
      </w:tabs>
      <w:ind w:firstLineChars="202" w:firstLine="424"/>
    </w:pPr>
  </w:style>
  <w:style w:type="paragraph" w:styleId="91">
    <w:name w:val="toc 9"/>
    <w:basedOn w:val="a7"/>
    <w:next w:val="a7"/>
    <w:uiPriority w:val="39"/>
    <w:unhideWhenUsed/>
    <w:qFormat/>
    <w:pPr>
      <w:ind w:leftChars="1600" w:left="1600"/>
    </w:pPr>
  </w:style>
  <w:style w:type="paragraph" w:styleId="28">
    <w:name w:val="Body Text 2"/>
    <w:basedOn w:val="a7"/>
    <w:link w:val="2Char2"/>
    <w:uiPriority w:val="99"/>
    <w:unhideWhenUsed/>
    <w:rPr>
      <w:kern w:val="0"/>
      <w:sz w:val="28"/>
      <w:szCs w:val="24"/>
    </w:rPr>
  </w:style>
  <w:style w:type="paragraph" w:styleId="45">
    <w:name w:val="List 4"/>
    <w:basedOn w:val="a7"/>
    <w:uiPriority w:val="99"/>
    <w:qFormat/>
    <w:pPr>
      <w:topLinePunct/>
      <w:ind w:left="1680" w:hanging="420"/>
    </w:pPr>
    <w:rPr>
      <w:szCs w:val="24"/>
    </w:rPr>
  </w:style>
  <w:style w:type="paragraph" w:styleId="29">
    <w:name w:val="List Continue 2"/>
    <w:basedOn w:val="a7"/>
    <w:uiPriority w:val="99"/>
    <w:pPr>
      <w:topLinePunct/>
      <w:spacing w:after="120"/>
      <w:ind w:left="840"/>
    </w:pPr>
    <w:rPr>
      <w:szCs w:val="24"/>
    </w:rPr>
  </w:style>
  <w:style w:type="paragraph" w:styleId="affb">
    <w:name w:val="Message Header"/>
    <w:basedOn w:val="a7"/>
    <w:link w:val="Charf4"/>
    <w:uiPriority w:val="99"/>
    <w:pPr>
      <w:pBdr>
        <w:top w:val="single" w:sz="6" w:space="1" w:color="auto"/>
        <w:left w:val="single" w:sz="6" w:space="1" w:color="auto"/>
        <w:bottom w:val="single" w:sz="6" w:space="1" w:color="auto"/>
        <w:right w:val="single" w:sz="6" w:space="1" w:color="auto"/>
      </w:pBdr>
      <w:shd w:val="pct20" w:color="auto" w:fill="auto"/>
      <w:topLinePunct/>
      <w:ind w:left="1080" w:hanging="1080"/>
    </w:pPr>
    <w:rPr>
      <w:rFonts w:ascii="Arial" w:hAnsi="Arial"/>
      <w:sz w:val="24"/>
      <w:szCs w:val="24"/>
    </w:rPr>
  </w:style>
  <w:style w:type="paragraph" w:styleId="HTML0">
    <w:name w:val="HTML Preformatted"/>
    <w:basedOn w:val="a7"/>
    <w:link w:val="HTMLChar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4"/>
    </w:rPr>
  </w:style>
  <w:style w:type="paragraph" w:styleId="affc">
    <w:name w:val="Normal (Web)"/>
    <w:basedOn w:val="a7"/>
    <w:uiPriority w:val="99"/>
    <w:unhideWhenUsed/>
    <w:pPr>
      <w:widowControl/>
      <w:spacing w:before="100" w:after="100"/>
      <w:jc w:val="left"/>
    </w:pPr>
    <w:rPr>
      <w:rFonts w:ascii="宋体"/>
      <w:kern w:val="0"/>
      <w:sz w:val="24"/>
    </w:rPr>
  </w:style>
  <w:style w:type="paragraph" w:styleId="37">
    <w:name w:val="List Continue 3"/>
    <w:basedOn w:val="a7"/>
    <w:uiPriority w:val="99"/>
    <w:pPr>
      <w:topLinePunct/>
      <w:spacing w:after="120"/>
      <w:ind w:left="1260"/>
    </w:pPr>
    <w:rPr>
      <w:szCs w:val="24"/>
    </w:rPr>
  </w:style>
  <w:style w:type="paragraph" w:styleId="2a">
    <w:name w:val="index 2"/>
    <w:basedOn w:val="a7"/>
    <w:next w:val="a7"/>
    <w:uiPriority w:val="99"/>
    <w:unhideWhenUsed/>
    <w:qFormat/>
    <w:pPr>
      <w:adjustRightInd w:val="0"/>
      <w:spacing w:line="360" w:lineRule="atLeast"/>
      <w:ind w:left="420"/>
      <w:jc w:val="left"/>
    </w:pPr>
    <w:rPr>
      <w:kern w:val="0"/>
      <w:sz w:val="24"/>
    </w:rPr>
  </w:style>
  <w:style w:type="paragraph" w:styleId="affd">
    <w:name w:val="Title"/>
    <w:basedOn w:val="a7"/>
    <w:link w:val="Charf5"/>
    <w:uiPriority w:val="99"/>
    <w:qFormat/>
    <w:pPr>
      <w:autoSpaceDE w:val="0"/>
      <w:autoSpaceDN w:val="0"/>
      <w:adjustRightInd w:val="0"/>
      <w:jc w:val="center"/>
    </w:pPr>
    <w:rPr>
      <w:rFonts w:ascii="Arial" w:hAnsi="Arial"/>
      <w:kern w:val="0"/>
      <w:sz w:val="32"/>
      <w:szCs w:val="24"/>
    </w:rPr>
  </w:style>
  <w:style w:type="character" w:styleId="affe">
    <w:name w:val="Strong"/>
    <w:qFormat/>
    <w:rPr>
      <w:b/>
      <w:bCs/>
    </w:rPr>
  </w:style>
  <w:style w:type="character" w:styleId="afff">
    <w:name w:val="endnote reference"/>
    <w:unhideWhenUsed/>
    <w:qFormat/>
    <w:rPr>
      <w:vertAlign w:val="superscript"/>
    </w:rPr>
  </w:style>
  <w:style w:type="character" w:styleId="afff0">
    <w:name w:val="page number"/>
    <w:basedOn w:val="a9"/>
    <w:qFormat/>
  </w:style>
  <w:style w:type="character" w:styleId="afff1">
    <w:name w:val="FollowedHyperlink"/>
    <w:uiPriority w:val="99"/>
    <w:unhideWhenUsed/>
    <w:qFormat/>
    <w:rPr>
      <w:color w:val="800080"/>
      <w:u w:val="single"/>
    </w:rPr>
  </w:style>
  <w:style w:type="character" w:styleId="afff2">
    <w:name w:val="Emphasis"/>
    <w:qFormat/>
    <w:rPr>
      <w:i/>
      <w:iCs/>
    </w:rPr>
  </w:style>
  <w:style w:type="character" w:styleId="afff3">
    <w:name w:val="line number"/>
    <w:qFormat/>
  </w:style>
  <w:style w:type="character" w:styleId="HTML1">
    <w:name w:val="HTML Definition"/>
    <w:rPr>
      <w:i/>
      <w:iCs/>
    </w:rPr>
  </w:style>
  <w:style w:type="character" w:styleId="HTML2">
    <w:name w:val="HTML Typewriter"/>
    <w:qFormat/>
    <w:rPr>
      <w:rFonts w:ascii="Courier New" w:hAnsi="Courier New" w:cs="Courier New"/>
      <w:sz w:val="20"/>
      <w:szCs w:val="20"/>
      <w:lang w:bidi="ar-SA"/>
    </w:rPr>
  </w:style>
  <w:style w:type="character" w:styleId="HTML3">
    <w:name w:val="HTML Acronym"/>
  </w:style>
  <w:style w:type="character" w:styleId="HTML4">
    <w:name w:val="HTML Variable"/>
    <w:qFormat/>
    <w:rPr>
      <w:i/>
      <w:iCs/>
    </w:rPr>
  </w:style>
  <w:style w:type="character" w:styleId="afff4">
    <w:name w:val="Hyperlink"/>
    <w:uiPriority w:val="99"/>
    <w:unhideWhenUsed/>
    <w:qFormat/>
    <w:rPr>
      <w:color w:val="0000FF"/>
      <w:u w:val="single"/>
    </w:rPr>
  </w:style>
  <w:style w:type="character" w:styleId="HTML5">
    <w:name w:val="HTML Code"/>
    <w:qFormat/>
    <w:rPr>
      <w:rFonts w:ascii="Courier New" w:hAnsi="Courier New" w:cs="Courier New"/>
      <w:sz w:val="20"/>
      <w:szCs w:val="20"/>
      <w:lang w:bidi="ar-SA"/>
    </w:rPr>
  </w:style>
  <w:style w:type="character" w:styleId="afff5">
    <w:name w:val="annotation reference"/>
    <w:uiPriority w:val="99"/>
    <w:unhideWhenUsed/>
    <w:qFormat/>
    <w:rPr>
      <w:sz w:val="21"/>
      <w:szCs w:val="21"/>
    </w:rPr>
  </w:style>
  <w:style w:type="character" w:styleId="HTML6">
    <w:name w:val="HTML Cite"/>
    <w:qFormat/>
    <w:rPr>
      <w:i/>
      <w:iCs/>
    </w:rPr>
  </w:style>
  <w:style w:type="character" w:styleId="afff6">
    <w:name w:val="footnote reference"/>
    <w:unhideWhenUsed/>
    <w:qFormat/>
    <w:rPr>
      <w:vertAlign w:val="superscript"/>
    </w:rPr>
  </w:style>
  <w:style w:type="character" w:styleId="HTML7">
    <w:name w:val="HTML Keyboard"/>
    <w:qFormat/>
    <w:rPr>
      <w:rFonts w:ascii="Courier New" w:hAnsi="Courier New" w:cs="Courier New"/>
      <w:sz w:val="20"/>
      <w:szCs w:val="20"/>
      <w:lang w:bidi="ar-SA"/>
    </w:rPr>
  </w:style>
  <w:style w:type="character" w:styleId="HTML8">
    <w:name w:val="HTML Sample"/>
    <w:qFormat/>
    <w:rPr>
      <w:rFonts w:ascii="Courier New" w:hAnsi="Courier New" w:cs="Courier New"/>
      <w:lang w:bidi="ar-SA"/>
    </w:rPr>
  </w:style>
  <w:style w:type="table" w:styleId="afff7">
    <w:name w:val="Table Grid"/>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8">
    <w:name w:val="Table Theme"/>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Table Colorful 1"/>
    <w:basedOn w:val="aa"/>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b">
    <w:name w:val="Table Colorful 2"/>
    <w:basedOn w:val="aa"/>
    <w:pPr>
      <w:widowControl w:val="0"/>
      <w:jc w:val="both"/>
    </w:p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8">
    <w:name w:val="Table Colorful 3"/>
    <w:basedOn w:val="aa"/>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9">
    <w:name w:val="Table Elegant"/>
    <w:basedOn w:val="aa"/>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4">
    <w:name w:val="Table Classic 1"/>
    <w:basedOn w:val="aa"/>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c">
    <w:name w:val="Table Classic 2"/>
    <w:basedOn w:val="aa"/>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9">
    <w:name w:val="Table Classic 3"/>
    <w:basedOn w:val="aa"/>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a"/>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5">
    <w:name w:val="Table Simple 1"/>
    <w:basedOn w:val="aa"/>
    <w:pPr>
      <w:widowControl w:val="0"/>
      <w:jc w:val="both"/>
    </w:p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d">
    <w:name w:val="Table Simple 2"/>
    <w:basedOn w:val="aa"/>
    <w:qFormat/>
    <w:pPr>
      <w:widowControl w:val="0"/>
      <w:jc w:val="both"/>
    </w:p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Simple 3"/>
    <w:basedOn w:val="aa"/>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6">
    <w:name w:val="Table Subtle 1"/>
    <w:basedOn w:val="aa"/>
    <w:qFormat/>
    <w:pPr>
      <w:widowControl w:val="0"/>
      <w:jc w:val="both"/>
    </w:pP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Subtle 2"/>
    <w:basedOn w:val="aa"/>
    <w:qFormat/>
    <w:pPr>
      <w:widowControl w:val="0"/>
      <w:jc w:val="both"/>
    </w:p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3D effects 1"/>
    <w:basedOn w:val="aa"/>
    <w:pPr>
      <w:widowControl w:val="0"/>
      <w:jc w:val="both"/>
    </w:p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f">
    <w:name w:val="Table 3D effects 2"/>
    <w:basedOn w:val="aa"/>
    <w:pPr>
      <w:widowControl w:val="0"/>
      <w:jc w:val="both"/>
    </w:p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3D effects 3"/>
    <w:basedOn w:val="aa"/>
    <w:qFormat/>
    <w:pPr>
      <w:widowControl w:val="0"/>
      <w:jc w:val="both"/>
    </w:p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8">
    <w:name w:val="Table List 1"/>
    <w:basedOn w:val="aa"/>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0">
    <w:name w:val="Table List 2"/>
    <w:basedOn w:val="aa"/>
    <w:qFormat/>
    <w:pPr>
      <w:widowControl w:val="0"/>
      <w:jc w:val="both"/>
    </w:p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List 3"/>
    <w:basedOn w:val="aa"/>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6">
    <w:name w:val="Table List 5"/>
    <w:basedOn w:val="aa"/>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2">
    <w:name w:val="Table List 6"/>
    <w:basedOn w:val="aa"/>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List 7"/>
    <w:basedOn w:val="aa"/>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a"/>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a">
    <w:name w:val="Table Contemporary"/>
    <w:basedOn w:val="aa"/>
    <w:qFormat/>
    <w:pPr>
      <w:widowControl w:val="0"/>
      <w:jc w:val="both"/>
    </w:p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9">
    <w:name w:val="Table Columns 1"/>
    <w:basedOn w:val="aa"/>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1">
    <w:name w:val="Table Columns 2"/>
    <w:basedOn w:val="aa"/>
    <w:pPr>
      <w:widowControl w:val="0"/>
      <w:jc w:val="both"/>
    </w:pPr>
    <w:rPr>
      <w:b/>
      <w:bCs/>
    </w:rP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d">
    <w:name w:val="Table Columns 3"/>
    <w:basedOn w:val="aa"/>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8">
    <w:name w:val="Table Columns 4"/>
    <w:basedOn w:val="aa"/>
    <w:qFormat/>
    <w:pPr>
      <w:widowControl w:val="0"/>
      <w:jc w:val="both"/>
    </w:pP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a"/>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2">
    <w:name w:val="Table Grid 2"/>
    <w:basedOn w:val="aa"/>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e">
    <w:name w:val="Table Grid 3"/>
    <w:basedOn w:val="aa"/>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9">
    <w:name w:val="Table Grid 4"/>
    <w:basedOn w:val="aa"/>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8">
    <w:name w:val="Table Grid 5"/>
    <w:basedOn w:val="aa"/>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3">
    <w:name w:val="Table Grid 6"/>
    <w:basedOn w:val="aa"/>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3">
    <w:name w:val="Table Grid 7"/>
    <w:basedOn w:val="aa"/>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3">
    <w:name w:val="Table Grid 8"/>
    <w:basedOn w:val="aa"/>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b">
    <w:name w:val="Table Web 1"/>
    <w:basedOn w:val="aa"/>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3">
    <w:name w:val="Table Web 2"/>
    <w:basedOn w:val="aa"/>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
    <w:name w:val="Table Web 3"/>
    <w:basedOn w:val="aa"/>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b">
    <w:name w:val="Table Professional"/>
    <w:basedOn w:val="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customStyle="1" w:styleId="Charf0">
    <w:name w:val="页眉 Char"/>
    <w:link w:val="aff4"/>
    <w:uiPriority w:val="99"/>
    <w:qFormat/>
    <w:rPr>
      <w:sz w:val="18"/>
      <w:szCs w:val="18"/>
    </w:rPr>
  </w:style>
  <w:style w:type="character" w:customStyle="1" w:styleId="Charf">
    <w:name w:val="页脚 Char"/>
    <w:link w:val="aff2"/>
    <w:uiPriority w:val="99"/>
    <w:qFormat/>
    <w:rPr>
      <w:sz w:val="18"/>
      <w:szCs w:val="18"/>
    </w:rPr>
  </w:style>
  <w:style w:type="character" w:customStyle="1" w:styleId="1Char">
    <w:name w:val="标题 1 Char"/>
    <w:qFormat/>
    <w:rPr>
      <w:rFonts w:ascii="Times New Roman" w:eastAsia="宋体" w:hAnsi="Times New Roman" w:cs="Times New Roman"/>
      <w:b/>
      <w:bCs/>
      <w:kern w:val="44"/>
      <w:sz w:val="44"/>
      <w:szCs w:val="44"/>
    </w:rPr>
  </w:style>
  <w:style w:type="character" w:customStyle="1" w:styleId="2Char3">
    <w:name w:val="标题 2 Char"/>
    <w:qFormat/>
    <w:rPr>
      <w:rFonts w:ascii="Cambria" w:eastAsia="宋体" w:hAnsi="Cambria" w:cs="Times New Roman"/>
      <w:b/>
      <w:bCs/>
      <w:sz w:val="32"/>
      <w:szCs w:val="32"/>
    </w:rPr>
  </w:style>
  <w:style w:type="character" w:customStyle="1" w:styleId="3Char">
    <w:name w:val="标题 3 Char"/>
    <w:link w:val="31"/>
    <w:qFormat/>
    <w:rPr>
      <w:b/>
      <w:bCs/>
      <w:szCs w:val="32"/>
    </w:rPr>
  </w:style>
  <w:style w:type="character" w:customStyle="1" w:styleId="4Char">
    <w:name w:val="标题 4 Char"/>
    <w:link w:val="40"/>
    <w:qFormat/>
    <w:rPr>
      <w:rFonts w:ascii="Arial" w:eastAsia="黑体" w:hAnsi="Arial"/>
      <w:b/>
      <w:sz w:val="28"/>
    </w:rPr>
  </w:style>
  <w:style w:type="character" w:customStyle="1" w:styleId="5Char">
    <w:name w:val="标题 5 Char"/>
    <w:link w:val="50"/>
    <w:uiPriority w:val="99"/>
    <w:qFormat/>
    <w:rPr>
      <w:b/>
      <w:sz w:val="28"/>
    </w:rPr>
  </w:style>
  <w:style w:type="character" w:customStyle="1" w:styleId="6Char">
    <w:name w:val="标题 6 Char"/>
    <w:link w:val="6"/>
    <w:uiPriority w:val="99"/>
    <w:qFormat/>
    <w:rPr>
      <w:rFonts w:ascii="Arial" w:eastAsia="黑体" w:hAnsi="Arial"/>
      <w:b/>
      <w:sz w:val="24"/>
    </w:rPr>
  </w:style>
  <w:style w:type="character" w:customStyle="1" w:styleId="7Char">
    <w:name w:val="标题 7 Char"/>
    <w:link w:val="7"/>
    <w:uiPriority w:val="99"/>
    <w:qFormat/>
    <w:rPr>
      <w:b/>
      <w:sz w:val="24"/>
    </w:rPr>
  </w:style>
  <w:style w:type="character" w:customStyle="1" w:styleId="8Char">
    <w:name w:val="标题 8 Char"/>
    <w:link w:val="8"/>
    <w:uiPriority w:val="99"/>
    <w:qFormat/>
    <w:rPr>
      <w:rFonts w:ascii="Arial" w:eastAsia="黑体" w:hAnsi="Arial"/>
      <w:sz w:val="24"/>
    </w:rPr>
  </w:style>
  <w:style w:type="character" w:customStyle="1" w:styleId="9Char">
    <w:name w:val="标题 9 Char"/>
    <w:link w:val="9"/>
    <w:uiPriority w:val="99"/>
    <w:qFormat/>
    <w:rPr>
      <w:rFonts w:ascii="Arial" w:eastAsia="黑体" w:hAnsi="Arial"/>
    </w:rPr>
  </w:style>
  <w:style w:type="character" w:customStyle="1" w:styleId="1c">
    <w:name w:val="访问过的超链接1"/>
    <w:unhideWhenUsed/>
    <w:qFormat/>
    <w:rPr>
      <w:color w:val="800080"/>
      <w:u w:val="single"/>
    </w:rPr>
  </w:style>
  <w:style w:type="character" w:customStyle="1" w:styleId="1Char1">
    <w:name w:val="标题 1 Char1"/>
    <w:link w:val="10"/>
    <w:qFormat/>
    <w:locked/>
    <w:rPr>
      <w:rFonts w:eastAsia="黑体"/>
      <w:b/>
      <w:bCs/>
      <w:kern w:val="44"/>
      <w:sz w:val="44"/>
      <w:szCs w:val="44"/>
    </w:rPr>
  </w:style>
  <w:style w:type="character" w:customStyle="1" w:styleId="2Char1">
    <w:name w:val="标题 2 Char1"/>
    <w:link w:val="21"/>
    <w:uiPriority w:val="9"/>
    <w:qFormat/>
    <w:locked/>
    <w:rPr>
      <w:rFonts w:ascii="Arial" w:eastAsia="黑体" w:hAnsi="Arial"/>
      <w:b/>
      <w:bCs/>
      <w:sz w:val="32"/>
      <w:szCs w:val="32"/>
    </w:rPr>
  </w:style>
  <w:style w:type="character" w:customStyle="1" w:styleId="3Char10">
    <w:name w:val="标题 3 Char1"/>
    <w:qFormat/>
    <w:rPr>
      <w:rFonts w:eastAsia="宋体"/>
      <w:b/>
      <w:bCs/>
      <w:kern w:val="2"/>
      <w:sz w:val="32"/>
      <w:szCs w:val="32"/>
    </w:rPr>
  </w:style>
  <w:style w:type="character" w:customStyle="1" w:styleId="5Char1">
    <w:name w:val="标题 5 Char1"/>
    <w:semiHidden/>
    <w:rPr>
      <w:rFonts w:eastAsia="宋体"/>
      <w:b/>
      <w:bCs/>
      <w:kern w:val="2"/>
      <w:sz w:val="28"/>
      <w:szCs w:val="28"/>
    </w:rPr>
  </w:style>
  <w:style w:type="character" w:customStyle="1" w:styleId="6Char1">
    <w:name w:val="标题 6 Char1"/>
    <w:semiHidden/>
    <w:qFormat/>
    <w:rPr>
      <w:rFonts w:ascii="Cambria" w:eastAsia="宋体" w:hAnsi="Cambria" w:cs="Times New Roman"/>
      <w:b/>
      <w:bCs/>
      <w:kern w:val="2"/>
      <w:sz w:val="24"/>
      <w:szCs w:val="24"/>
    </w:rPr>
  </w:style>
  <w:style w:type="character" w:customStyle="1" w:styleId="HTMLChar0">
    <w:name w:val="HTML 预设格式 Char"/>
    <w:link w:val="HTML0"/>
    <w:uiPriority w:val="99"/>
    <w:qFormat/>
    <w:rPr>
      <w:rFonts w:ascii="黑体" w:eastAsia="黑体" w:hAnsi="Times New Roman" w:cs="Times New Roman"/>
      <w:kern w:val="0"/>
      <w:sz w:val="20"/>
      <w:szCs w:val="24"/>
    </w:rPr>
  </w:style>
  <w:style w:type="character" w:customStyle="1" w:styleId="7Char1">
    <w:name w:val="标题 7 Char1"/>
    <w:semiHidden/>
    <w:qFormat/>
    <w:rPr>
      <w:rFonts w:eastAsia="宋体"/>
      <w:b/>
      <w:bCs/>
      <w:kern w:val="2"/>
      <w:sz w:val="24"/>
      <w:szCs w:val="24"/>
    </w:rPr>
  </w:style>
  <w:style w:type="character" w:customStyle="1" w:styleId="8Char1">
    <w:name w:val="标题 8 Char1"/>
    <w:semiHidden/>
    <w:qFormat/>
    <w:rPr>
      <w:rFonts w:ascii="Cambria" w:eastAsia="宋体" w:hAnsi="Cambria" w:cs="Times New Roman"/>
      <w:kern w:val="2"/>
      <w:sz w:val="24"/>
      <w:szCs w:val="24"/>
    </w:rPr>
  </w:style>
  <w:style w:type="character" w:customStyle="1" w:styleId="9Char1">
    <w:name w:val="标题 9 Char1"/>
    <w:semiHidden/>
    <w:qFormat/>
    <w:rPr>
      <w:rFonts w:ascii="Cambria" w:eastAsia="宋体" w:hAnsi="Cambria" w:cs="Times New Roman"/>
      <w:kern w:val="2"/>
      <w:sz w:val="21"/>
      <w:szCs w:val="21"/>
    </w:rPr>
  </w:style>
  <w:style w:type="character" w:customStyle="1" w:styleId="Charf3">
    <w:name w:val="脚注文本 Char"/>
    <w:link w:val="aff9"/>
    <w:qFormat/>
    <w:rPr>
      <w:rFonts w:ascii="Arial" w:eastAsia="宋体" w:hAnsi="Arial" w:cs="Times New Roman"/>
      <w:kern w:val="0"/>
      <w:sz w:val="20"/>
      <w:szCs w:val="20"/>
      <w:lang w:val="de-DE" w:eastAsia="de-DE"/>
    </w:rPr>
  </w:style>
  <w:style w:type="character" w:customStyle="1" w:styleId="Char1">
    <w:name w:val="批注文字 Char"/>
    <w:link w:val="ad"/>
    <w:uiPriority w:val="99"/>
    <w:qFormat/>
    <w:rPr>
      <w:rFonts w:ascii="Times New Roman" w:eastAsia="宋体" w:hAnsi="Times New Roman" w:cs="Times New Roman"/>
      <w:szCs w:val="20"/>
    </w:rPr>
  </w:style>
  <w:style w:type="character" w:customStyle="1" w:styleId="Char11">
    <w:name w:val="页眉 Char1"/>
    <w:uiPriority w:val="99"/>
    <w:qFormat/>
    <w:locked/>
    <w:rPr>
      <w:rFonts w:ascii="宋体" w:eastAsia="宋体" w:hAnsi="宋体"/>
      <w:sz w:val="18"/>
    </w:rPr>
  </w:style>
  <w:style w:type="character" w:customStyle="1" w:styleId="Char12">
    <w:name w:val="页脚 Char1"/>
    <w:uiPriority w:val="99"/>
    <w:qFormat/>
    <w:rPr>
      <w:rFonts w:ascii="Times New Roman" w:eastAsia="宋体" w:hAnsi="Times New Roman" w:cs="Times New Roman"/>
      <w:sz w:val="18"/>
      <w:szCs w:val="18"/>
    </w:rPr>
  </w:style>
  <w:style w:type="character" w:customStyle="1" w:styleId="Chard">
    <w:name w:val="尾注文本 Char"/>
    <w:link w:val="aff0"/>
    <w:uiPriority w:val="99"/>
    <w:qFormat/>
    <w:rPr>
      <w:rFonts w:ascii="Times New Roman" w:eastAsia="宋体" w:hAnsi="Times New Roman" w:cs="Times New Roman"/>
      <w:kern w:val="0"/>
      <w:sz w:val="24"/>
      <w:szCs w:val="20"/>
    </w:rPr>
  </w:style>
  <w:style w:type="character" w:customStyle="1" w:styleId="Charf5">
    <w:name w:val="标题 Char"/>
    <w:link w:val="affd"/>
    <w:uiPriority w:val="99"/>
    <w:qFormat/>
    <w:rPr>
      <w:rFonts w:ascii="Arial" w:eastAsia="宋体" w:hAnsi="Arial" w:cs="Times New Roman"/>
      <w:sz w:val="32"/>
      <w:szCs w:val="24"/>
    </w:rPr>
  </w:style>
  <w:style w:type="character" w:customStyle="1" w:styleId="Char2">
    <w:name w:val="正文文本 Char"/>
    <w:link w:val="af"/>
    <w:uiPriority w:val="99"/>
    <w:qFormat/>
    <w:rPr>
      <w:rFonts w:ascii="Times New Roman" w:eastAsia="宋体" w:hAnsi="Times New Roman" w:cs="Times New Roman"/>
      <w:sz w:val="24"/>
      <w:szCs w:val="20"/>
    </w:rPr>
  </w:style>
  <w:style w:type="character" w:customStyle="1" w:styleId="Chara">
    <w:name w:val="正文文本缩进 Char"/>
    <w:link w:val="afb"/>
    <w:uiPriority w:val="99"/>
    <w:qFormat/>
    <w:locked/>
    <w:rPr>
      <w:rFonts w:ascii="宋体" w:eastAsia="宋体" w:hAnsi="宋体"/>
      <w:b/>
      <w:sz w:val="24"/>
    </w:rPr>
  </w:style>
  <w:style w:type="character" w:customStyle="1" w:styleId="Char13">
    <w:name w:val="正文文本缩进 Char1"/>
    <w:uiPriority w:val="99"/>
    <w:qFormat/>
    <w:rPr>
      <w:rFonts w:ascii="Times New Roman" w:eastAsia="宋体" w:hAnsi="Times New Roman" w:cs="Times New Roman"/>
      <w:szCs w:val="20"/>
    </w:rPr>
  </w:style>
  <w:style w:type="character" w:customStyle="1" w:styleId="Charf2">
    <w:name w:val="副标题 Char"/>
    <w:link w:val="aff7"/>
    <w:uiPriority w:val="99"/>
    <w:rPr>
      <w:rFonts w:ascii="宋体" w:eastAsia="宋体" w:hAnsi="Times New Roman" w:cs="Times New Roman"/>
      <w:kern w:val="0"/>
      <w:sz w:val="28"/>
      <w:szCs w:val="28"/>
      <w:lang w:val="fi-FI" w:eastAsia="en-US"/>
    </w:rPr>
  </w:style>
  <w:style w:type="character" w:customStyle="1" w:styleId="Charc">
    <w:name w:val="日期 Char"/>
    <w:link w:val="aff"/>
    <w:uiPriority w:val="99"/>
    <w:qFormat/>
    <w:rPr>
      <w:rFonts w:ascii="Times New Roman" w:eastAsia="宋体" w:hAnsi="Times New Roman" w:cs="Times New Roman"/>
      <w:szCs w:val="20"/>
    </w:rPr>
  </w:style>
  <w:style w:type="character" w:customStyle="1" w:styleId="Charf6">
    <w:name w:val="正文首行缩进 Char"/>
    <w:uiPriority w:val="99"/>
    <w:qFormat/>
    <w:rPr>
      <w:rFonts w:ascii="Times New Roman" w:eastAsia="宋体" w:hAnsi="Times New Roman" w:cs="Times New Roman"/>
      <w:sz w:val="24"/>
      <w:szCs w:val="20"/>
    </w:rPr>
  </w:style>
  <w:style w:type="character" w:customStyle="1" w:styleId="2Char0">
    <w:name w:val="正文首行缩进 2 Char"/>
    <w:link w:val="26"/>
    <w:uiPriority w:val="99"/>
    <w:qFormat/>
    <w:rPr>
      <w:rFonts w:ascii="Times New Roman" w:eastAsia="宋体" w:hAnsi="Times New Roman" w:cs="Times New Roman"/>
      <w:b/>
      <w:sz w:val="24"/>
      <w:szCs w:val="20"/>
    </w:rPr>
  </w:style>
  <w:style w:type="character" w:customStyle="1" w:styleId="2Char2">
    <w:name w:val="正文文本 2 Char"/>
    <w:link w:val="28"/>
    <w:uiPriority w:val="99"/>
    <w:qFormat/>
    <w:rPr>
      <w:rFonts w:ascii="Times New Roman" w:eastAsia="宋体" w:hAnsi="Times New Roman" w:cs="Times New Roman"/>
      <w:sz w:val="28"/>
      <w:szCs w:val="24"/>
    </w:rPr>
  </w:style>
  <w:style w:type="character" w:customStyle="1" w:styleId="3Char0">
    <w:name w:val="正文文本 3 Char"/>
    <w:link w:val="33"/>
    <w:uiPriority w:val="99"/>
    <w:qFormat/>
    <w:rPr>
      <w:rFonts w:ascii="Times New Roman" w:eastAsia="宋体" w:hAnsi="Times New Roman" w:cs="Times New Roman"/>
      <w:sz w:val="16"/>
      <w:szCs w:val="16"/>
    </w:rPr>
  </w:style>
  <w:style w:type="character" w:customStyle="1" w:styleId="2Char">
    <w:name w:val="正文文本缩进 2 Char"/>
    <w:link w:val="25"/>
    <w:uiPriority w:val="99"/>
    <w:qFormat/>
    <w:locked/>
    <w:rPr>
      <w:rFonts w:ascii="宋体" w:eastAsia="宋体" w:hAnsi="宋体"/>
      <w:b/>
      <w:bCs/>
      <w:sz w:val="24"/>
    </w:rPr>
  </w:style>
  <w:style w:type="character" w:customStyle="1" w:styleId="2Char10">
    <w:name w:val="正文文本缩进 2 Char1"/>
    <w:uiPriority w:val="99"/>
    <w:semiHidden/>
    <w:qFormat/>
    <w:rPr>
      <w:rFonts w:ascii="Times New Roman" w:eastAsia="宋体" w:hAnsi="Times New Roman" w:cs="Times New Roman"/>
      <w:szCs w:val="20"/>
    </w:rPr>
  </w:style>
  <w:style w:type="character" w:customStyle="1" w:styleId="3Char1">
    <w:name w:val="正文文本缩进 3 Char"/>
    <w:link w:val="36"/>
    <w:uiPriority w:val="99"/>
    <w:qFormat/>
    <w:rPr>
      <w:rFonts w:ascii="Times New Roman" w:eastAsia="宋体" w:hAnsi="Times New Roman" w:cs="Times New Roman"/>
      <w:szCs w:val="21"/>
    </w:rPr>
  </w:style>
  <w:style w:type="character" w:customStyle="1" w:styleId="Char7">
    <w:name w:val="文档结构图 Char"/>
    <w:link w:val="af7"/>
    <w:uiPriority w:val="99"/>
    <w:qFormat/>
    <w:rPr>
      <w:rFonts w:ascii="Times New Roman" w:eastAsia="宋体" w:hAnsi="Times New Roman" w:cs="Times New Roman"/>
      <w:szCs w:val="20"/>
      <w:shd w:val="clear" w:color="auto" w:fill="000080"/>
    </w:rPr>
  </w:style>
  <w:style w:type="character" w:customStyle="1" w:styleId="Charb">
    <w:name w:val="纯文本 Char"/>
    <w:link w:val="afe"/>
    <w:qFormat/>
    <w:locked/>
    <w:rPr>
      <w:rFonts w:ascii="宋体" w:eastAsia="宋体" w:hAnsi="宋体"/>
    </w:rPr>
  </w:style>
  <w:style w:type="character" w:customStyle="1" w:styleId="Char14">
    <w:name w:val="纯文本 Char1"/>
    <w:uiPriority w:val="99"/>
    <w:qFormat/>
    <w:rPr>
      <w:rFonts w:ascii="宋体" w:eastAsia="宋体" w:hAnsi="Courier New" w:cs="Courier New"/>
      <w:szCs w:val="21"/>
    </w:rPr>
  </w:style>
  <w:style w:type="character" w:customStyle="1" w:styleId="Char0">
    <w:name w:val="批注主题 Char"/>
    <w:link w:val="ac"/>
    <w:uiPriority w:val="99"/>
    <w:qFormat/>
    <w:rPr>
      <w:rFonts w:ascii="Times New Roman" w:eastAsia="宋体" w:hAnsi="Times New Roman" w:cs="Times New Roman"/>
      <w:b/>
      <w:bCs/>
      <w:szCs w:val="20"/>
    </w:rPr>
  </w:style>
  <w:style w:type="character" w:customStyle="1" w:styleId="Chare">
    <w:name w:val="批注框文本 Char"/>
    <w:link w:val="aff1"/>
    <w:uiPriority w:val="99"/>
    <w:qFormat/>
    <w:rPr>
      <w:rFonts w:ascii="Times New Roman" w:eastAsia="宋体" w:hAnsi="Times New Roman" w:cs="Times New Roman"/>
      <w:sz w:val="18"/>
      <w:szCs w:val="18"/>
    </w:rPr>
  </w:style>
  <w:style w:type="paragraph" w:customStyle="1" w:styleId="1d">
    <w:name w:val="无间隔1"/>
    <w:uiPriority w:val="99"/>
    <w:qFormat/>
    <w:rPr>
      <w:sz w:val="22"/>
      <w:szCs w:val="22"/>
    </w:rPr>
  </w:style>
  <w:style w:type="paragraph" w:customStyle="1" w:styleId="1e">
    <w:name w:val="修订1"/>
    <w:uiPriority w:val="99"/>
    <w:qFormat/>
    <w:rPr>
      <w:rFonts w:ascii="Times New Roman" w:hAnsi="Times New Roman"/>
      <w:sz w:val="24"/>
    </w:rPr>
  </w:style>
  <w:style w:type="paragraph" w:customStyle="1" w:styleId="1f">
    <w:name w:val="列出段落1"/>
    <w:next w:val="aff"/>
    <w:uiPriority w:val="99"/>
    <w:qFormat/>
    <w:pPr>
      <w:widowControl w:val="0"/>
      <w:ind w:firstLineChars="200" w:firstLine="200"/>
      <w:jc w:val="both"/>
    </w:pPr>
    <w:rPr>
      <w:rFonts w:ascii="Times New Roman" w:hAnsi="Times New Roman"/>
      <w:kern w:val="2"/>
      <w:sz w:val="21"/>
      <w:szCs w:val="24"/>
    </w:rPr>
  </w:style>
  <w:style w:type="paragraph" w:customStyle="1" w:styleId="TOC1">
    <w:name w:val="TOC 标题1"/>
    <w:basedOn w:val="10"/>
    <w:next w:val="a7"/>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mjd">
    <w:name w:val="mjd"/>
    <w:basedOn w:val="a7"/>
    <w:uiPriority w:val="99"/>
    <w:qFormat/>
    <w:pPr>
      <w:tabs>
        <w:tab w:val="left" w:pos="1080"/>
        <w:tab w:val="left" w:pos="6960"/>
      </w:tabs>
      <w:autoSpaceDE w:val="0"/>
      <w:autoSpaceDN w:val="0"/>
      <w:adjustRightInd w:val="0"/>
      <w:spacing w:line="312" w:lineRule="atLeast"/>
      <w:ind w:left="1080" w:hanging="1080"/>
      <w:jc w:val="left"/>
    </w:pPr>
    <w:rPr>
      <w:rFonts w:ascii="宋体"/>
      <w:kern w:val="0"/>
    </w:rPr>
  </w:style>
  <w:style w:type="paragraph" w:customStyle="1" w:styleId="Char15">
    <w:name w:val="Char1"/>
    <w:basedOn w:val="a7"/>
    <w:uiPriority w:val="99"/>
    <w:qFormat/>
    <w:rPr>
      <w:szCs w:val="24"/>
    </w:rPr>
  </w:style>
  <w:style w:type="paragraph" w:customStyle="1" w:styleId="Charf7">
    <w:name w:val="Char"/>
    <w:basedOn w:val="a7"/>
    <w:uiPriority w:val="99"/>
    <w:qFormat/>
    <w:rPr>
      <w:szCs w:val="24"/>
    </w:rPr>
  </w:style>
  <w:style w:type="paragraph" w:customStyle="1" w:styleId="Web">
    <w:name w:val="普通 (Web)"/>
    <w:basedOn w:val="a7"/>
    <w:uiPriority w:val="99"/>
    <w:qFormat/>
    <w:pPr>
      <w:widowControl/>
      <w:spacing w:before="100" w:after="100"/>
      <w:jc w:val="left"/>
    </w:pPr>
    <w:rPr>
      <w:rFonts w:ascii="宋体"/>
      <w:kern w:val="0"/>
      <w:sz w:val="24"/>
    </w:rPr>
  </w:style>
  <w:style w:type="paragraph" w:customStyle="1" w:styleId="2f4">
    <w:name w:val="样式 正文格式 + 首行缩进:  2 字符"/>
    <w:basedOn w:val="a7"/>
    <w:uiPriority w:val="99"/>
    <w:qFormat/>
    <w:pPr>
      <w:widowControl/>
      <w:adjustRightInd w:val="0"/>
      <w:snapToGrid w:val="0"/>
      <w:spacing w:line="400" w:lineRule="atLeast"/>
      <w:ind w:firstLineChars="200" w:firstLine="200"/>
    </w:pPr>
    <w:rPr>
      <w:rFonts w:ascii="宋体" w:cs="宋体"/>
      <w:kern w:val="0"/>
      <w:sz w:val="24"/>
    </w:rPr>
  </w:style>
  <w:style w:type="paragraph" w:customStyle="1" w:styleId="Default">
    <w:name w:val="Default"/>
    <w:uiPriority w:val="99"/>
    <w:qFormat/>
    <w:pPr>
      <w:widowControl w:val="0"/>
      <w:autoSpaceDE w:val="0"/>
      <w:autoSpaceDN w:val="0"/>
      <w:adjustRightInd w:val="0"/>
    </w:pPr>
    <w:rPr>
      <w:rFonts w:ascii="Times New Roman" w:hAnsi="Times New Roman"/>
      <w:color w:val="000000"/>
      <w:sz w:val="24"/>
      <w:szCs w:val="24"/>
    </w:rPr>
  </w:style>
  <w:style w:type="paragraph" w:customStyle="1" w:styleId="biao">
    <w:name w:val="biao"/>
    <w:basedOn w:val="a7"/>
    <w:uiPriority w:val="99"/>
    <w:qFormat/>
    <w:pPr>
      <w:tabs>
        <w:tab w:val="left" w:pos="2340"/>
      </w:tabs>
      <w:autoSpaceDE w:val="0"/>
      <w:autoSpaceDN w:val="0"/>
      <w:adjustRightInd w:val="0"/>
      <w:spacing w:line="240" w:lineRule="atLeast"/>
      <w:jc w:val="center"/>
    </w:pPr>
    <w:rPr>
      <w:rFonts w:ascii="黑体" w:eastAsia="黑体"/>
      <w:kern w:val="0"/>
      <w:sz w:val="30"/>
    </w:rPr>
  </w:style>
  <w:style w:type="paragraph" w:customStyle="1" w:styleId="ParaChar">
    <w:name w:val="默认段落字体 Para Char"/>
    <w:basedOn w:val="a7"/>
    <w:uiPriority w:val="99"/>
    <w:qFormat/>
    <w:pPr>
      <w:widowControl/>
      <w:jc w:val="left"/>
    </w:pPr>
    <w:rPr>
      <w:rFonts w:ascii="宋体" w:cs="宋体"/>
      <w:kern w:val="0"/>
      <w:sz w:val="24"/>
    </w:rPr>
  </w:style>
  <w:style w:type="paragraph" w:customStyle="1" w:styleId="afffc">
    <w:name w:val="文章附标题"/>
    <w:next w:val="a7"/>
    <w:uiPriority w:val="99"/>
    <w:qFormat/>
    <w:pPr>
      <w:spacing w:before="187" w:after="175" w:line="374" w:lineRule="atLeast"/>
      <w:jc w:val="center"/>
    </w:pPr>
    <w:rPr>
      <w:rFonts w:ascii="Times New Roman" w:hAnsi="Times New Roman"/>
      <w:color w:val="000000"/>
      <w:sz w:val="36"/>
    </w:rPr>
  </w:style>
  <w:style w:type="paragraph" w:customStyle="1" w:styleId="xl122">
    <w:name w:val="xl12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23">
    <w:name w:val="xl123"/>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永中宋体" w:eastAsia="永中宋体" w:cs="宋体"/>
      <w:kern w:val="0"/>
      <w:sz w:val="20"/>
    </w:rPr>
  </w:style>
  <w:style w:type="paragraph" w:customStyle="1" w:styleId="FR1">
    <w:name w:val="FR1"/>
    <w:uiPriority w:val="99"/>
    <w:qFormat/>
    <w:pPr>
      <w:widowControl w:val="0"/>
      <w:autoSpaceDE w:val="0"/>
      <w:autoSpaceDN w:val="0"/>
      <w:adjustRightInd w:val="0"/>
      <w:ind w:left="2240"/>
    </w:pPr>
    <w:rPr>
      <w:rFonts w:ascii="Arial" w:hAnsi="Arial"/>
      <w:b/>
      <w:bCs/>
      <w:sz w:val="22"/>
      <w:szCs w:val="22"/>
    </w:rPr>
  </w:style>
  <w:style w:type="paragraph" w:customStyle="1" w:styleId="afffd">
    <w:name w:val="文字"/>
    <w:basedOn w:val="a7"/>
    <w:link w:val="Charf8"/>
    <w:uiPriority w:val="99"/>
    <w:qFormat/>
    <w:pPr>
      <w:tabs>
        <w:tab w:val="left" w:pos="8520"/>
      </w:tabs>
      <w:spacing w:line="312" w:lineRule="auto"/>
      <w:ind w:right="-210" w:firstLine="556"/>
    </w:pPr>
    <w:rPr>
      <w:rFonts w:ascii="宋体"/>
      <w:sz w:val="28"/>
    </w:rPr>
  </w:style>
  <w:style w:type="paragraph" w:customStyle="1" w:styleId="CharChar1">
    <w:name w:val="Char Char1"/>
    <w:basedOn w:val="a7"/>
    <w:qFormat/>
    <w:pPr>
      <w:widowControl/>
      <w:jc w:val="left"/>
    </w:pPr>
    <w:rPr>
      <w:kern w:val="0"/>
      <w:sz w:val="20"/>
      <w:szCs w:val="21"/>
    </w:rPr>
  </w:style>
  <w:style w:type="paragraph" w:customStyle="1" w:styleId="ParaCharCharCharCharCharCharChar">
    <w:name w:val="默认段落字体 Para Char Char Char Char Char Char Char"/>
    <w:basedOn w:val="a7"/>
    <w:uiPriority w:val="99"/>
    <w:qFormat/>
    <w:pPr>
      <w:spacing w:line="360" w:lineRule="auto"/>
    </w:pPr>
    <w:rPr>
      <w:sz w:val="24"/>
      <w:szCs w:val="24"/>
    </w:rPr>
  </w:style>
  <w:style w:type="paragraph" w:customStyle="1" w:styleId="afffe">
    <w:name w:val="列项·"/>
    <w:uiPriority w:val="99"/>
    <w:qFormat/>
    <w:pPr>
      <w:tabs>
        <w:tab w:val="left" w:pos="840"/>
      </w:tabs>
      <w:ind w:left="420" w:hanging="420"/>
      <w:jc w:val="both"/>
    </w:pPr>
    <w:rPr>
      <w:rFonts w:ascii="宋体" w:hAnsi="Times New Roman"/>
      <w:sz w:val="21"/>
    </w:rPr>
  </w:style>
  <w:style w:type="paragraph" w:customStyle="1" w:styleId="affff">
    <w:name w:val="段"/>
    <w:link w:val="Charf9"/>
    <w:qFormat/>
    <w:pPr>
      <w:autoSpaceDE w:val="0"/>
      <w:autoSpaceDN w:val="0"/>
      <w:ind w:firstLineChars="200" w:firstLine="200"/>
      <w:jc w:val="both"/>
    </w:pPr>
    <w:rPr>
      <w:rFonts w:ascii="宋体" w:hAnsi="Times New Roman"/>
      <w:sz w:val="21"/>
    </w:rPr>
  </w:style>
  <w:style w:type="paragraph" w:customStyle="1" w:styleId="affff0">
    <w:name w:val="正文表标题"/>
    <w:next w:val="affff"/>
    <w:uiPriority w:val="99"/>
    <w:qFormat/>
    <w:pPr>
      <w:tabs>
        <w:tab w:val="left" w:pos="0"/>
      </w:tabs>
      <w:jc w:val="center"/>
    </w:pPr>
    <w:rPr>
      <w:rFonts w:ascii="黑体" w:eastAsia="黑体" w:hAnsi="Times New Roman"/>
      <w:sz w:val="21"/>
    </w:rPr>
  </w:style>
  <w:style w:type="paragraph" w:customStyle="1" w:styleId="affff1">
    <w:name w:val="正文格式"/>
    <w:basedOn w:val="a7"/>
    <w:link w:val="Charfa"/>
    <w:qFormat/>
    <w:pPr>
      <w:widowControl/>
      <w:adjustRightInd w:val="0"/>
      <w:snapToGrid w:val="0"/>
      <w:spacing w:line="360" w:lineRule="auto"/>
      <w:ind w:firstLine="482"/>
    </w:pPr>
    <w:rPr>
      <w:kern w:val="0"/>
      <w:sz w:val="24"/>
    </w:rPr>
  </w:style>
  <w:style w:type="paragraph" w:customStyle="1" w:styleId="Normal1">
    <w:name w:val="Normal1"/>
    <w:uiPriority w:val="99"/>
    <w:qFormat/>
    <w:pPr>
      <w:widowControl w:val="0"/>
      <w:tabs>
        <w:tab w:val="left" w:pos="1200"/>
      </w:tabs>
      <w:autoSpaceDE w:val="0"/>
      <w:autoSpaceDN w:val="0"/>
      <w:adjustRightInd w:val="0"/>
      <w:spacing w:line="360" w:lineRule="atLeast"/>
      <w:ind w:left="425" w:hanging="425"/>
    </w:pPr>
    <w:rPr>
      <w:rFonts w:ascii="宋体" w:hAnsi="Times New Roman"/>
      <w:position w:val="-6"/>
      <w:sz w:val="32"/>
    </w:rPr>
  </w:style>
  <w:style w:type="paragraph" w:customStyle="1" w:styleId="Char20">
    <w:name w:val="Char2"/>
    <w:basedOn w:val="a7"/>
    <w:uiPriority w:val="99"/>
    <w:qFormat/>
  </w:style>
  <w:style w:type="paragraph" w:customStyle="1" w:styleId="CharChar">
    <w:name w:val="字元 Char Char 字元"/>
    <w:basedOn w:val="a7"/>
    <w:qFormat/>
    <w:pPr>
      <w:spacing w:line="360" w:lineRule="auto"/>
    </w:pPr>
    <w:rPr>
      <w:sz w:val="24"/>
      <w:szCs w:val="24"/>
    </w:rPr>
  </w:style>
  <w:style w:type="paragraph" w:customStyle="1" w:styleId="2f5">
    <w:name w:val="样式 纯文本普通文字 + 首行缩进:  2 字符"/>
    <w:link w:val="2Char4"/>
    <w:qFormat/>
    <w:pPr>
      <w:widowControl w:val="0"/>
      <w:spacing w:line="360" w:lineRule="auto"/>
      <w:ind w:firstLineChars="200" w:firstLine="200"/>
      <w:jc w:val="both"/>
    </w:pPr>
    <w:rPr>
      <w:rFonts w:ascii="Courier New" w:hAnsi="Courier New" w:cs="宋体"/>
      <w:kern w:val="2"/>
      <w:sz w:val="24"/>
    </w:rPr>
  </w:style>
  <w:style w:type="paragraph" w:customStyle="1" w:styleId="150">
    <w:name w:val="样式 宋体 小三 加粗 行距: 1.5 倍行距"/>
    <w:basedOn w:val="a7"/>
    <w:next w:val="40"/>
    <w:uiPriority w:val="99"/>
    <w:qFormat/>
    <w:pPr>
      <w:tabs>
        <w:tab w:val="left" w:pos="600"/>
      </w:tabs>
      <w:spacing w:line="360" w:lineRule="auto"/>
      <w:ind w:left="601" w:hanging="201"/>
    </w:pPr>
    <w:rPr>
      <w:rFonts w:ascii="宋体"/>
      <w:b/>
      <w:bCs/>
      <w:sz w:val="30"/>
    </w:rPr>
  </w:style>
  <w:style w:type="paragraph" w:customStyle="1" w:styleId="1f0">
    <w:name w:val="箫晗1"/>
    <w:basedOn w:val="af"/>
    <w:uiPriority w:val="99"/>
    <w:qFormat/>
    <w:pPr>
      <w:spacing w:line="240" w:lineRule="auto"/>
      <w:ind w:firstLineChars="200" w:firstLine="200"/>
    </w:pPr>
    <w:rPr>
      <w:sz w:val="21"/>
    </w:rPr>
  </w:style>
  <w:style w:type="paragraph" w:customStyle="1" w:styleId="110">
    <w:name w:val="列出段落11"/>
    <w:basedOn w:val="a7"/>
    <w:uiPriority w:val="99"/>
    <w:qFormat/>
    <w:pPr>
      <w:ind w:firstLineChars="200" w:firstLine="200"/>
    </w:pPr>
    <w:rPr>
      <w:rFonts w:ascii="Calibri" w:hAnsi="Calibri" w:cs="Calibri"/>
      <w:szCs w:val="21"/>
    </w:rPr>
  </w:style>
  <w:style w:type="paragraph" w:customStyle="1" w:styleId="CharCharCharChar">
    <w:name w:val="Char Char Char Char"/>
    <w:basedOn w:val="a7"/>
    <w:link w:val="CharCharCharCharChar1"/>
    <w:qFormat/>
    <w:rPr>
      <w:szCs w:val="24"/>
    </w:rPr>
  </w:style>
  <w:style w:type="paragraph" w:customStyle="1" w:styleId="20606">
    <w:name w:val="样式 样式 标题 2 + 段前: 0.6 行 段后: 0.6 行 + 宋体"/>
    <w:basedOn w:val="a7"/>
    <w:uiPriority w:val="99"/>
    <w:qFormat/>
    <w:pPr>
      <w:keepNext/>
      <w:keepLines/>
      <w:snapToGrid w:val="0"/>
      <w:spacing w:line="360" w:lineRule="auto"/>
      <w:outlineLvl w:val="1"/>
    </w:pPr>
    <w:rPr>
      <w:rFonts w:ascii="宋体"/>
      <w:b/>
      <w:szCs w:val="21"/>
    </w:rPr>
  </w:style>
  <w:style w:type="paragraph" w:customStyle="1" w:styleId="ParaCharCharCharChar">
    <w:name w:val="默认段落字体 Para Char Char Char Char"/>
    <w:basedOn w:val="10"/>
    <w:link w:val="ParaCharCharCharCharChar1"/>
    <w:uiPriority w:val="99"/>
    <w:qFormat/>
    <w:pPr>
      <w:keepLines w:val="0"/>
      <w:widowControl/>
      <w:spacing w:before="0" w:after="0" w:line="240" w:lineRule="auto"/>
      <w:jc w:val="center"/>
    </w:pPr>
    <w:rPr>
      <w:rFonts w:ascii="黑体"/>
      <w:bCs w:val="0"/>
      <w:kern w:val="0"/>
    </w:rPr>
  </w:style>
  <w:style w:type="paragraph" w:customStyle="1" w:styleId="1f1">
    <w:name w:val="正文1"/>
    <w:basedOn w:val="a7"/>
    <w:next w:val="af"/>
    <w:uiPriority w:val="99"/>
    <w:qFormat/>
    <w:rPr>
      <w:rFonts w:ascii="宋体"/>
      <w:szCs w:val="24"/>
    </w:rPr>
  </w:style>
  <w:style w:type="paragraph" w:customStyle="1" w:styleId="affff2">
    <w:name w:val="字母编号列项（一级）"/>
    <w:uiPriority w:val="99"/>
    <w:qFormat/>
    <w:pPr>
      <w:ind w:leftChars="200" w:left="400" w:hangingChars="200" w:hanging="200"/>
      <w:jc w:val="both"/>
    </w:pPr>
    <w:rPr>
      <w:rFonts w:ascii="宋体" w:hAnsi="Times New Roman"/>
      <w:sz w:val="21"/>
    </w:rPr>
  </w:style>
  <w:style w:type="paragraph" w:customStyle="1" w:styleId="CharCharCharChar1">
    <w:name w:val="Char Char Char Char1"/>
    <w:basedOn w:val="a7"/>
    <w:uiPriority w:val="99"/>
    <w:qFormat/>
    <w:rPr>
      <w:szCs w:val="24"/>
    </w:rPr>
  </w:style>
  <w:style w:type="paragraph" w:customStyle="1" w:styleId="affff3">
    <w:name w:val="前言、引言标题"/>
    <w:next w:val="a7"/>
    <w:uiPriority w:val="99"/>
    <w:qFormat/>
    <w:pPr>
      <w:shd w:val="clear" w:color="auto" w:fill="FFFFFF"/>
      <w:tabs>
        <w:tab w:val="left" w:pos="0"/>
      </w:tabs>
      <w:spacing w:before="640" w:after="560"/>
      <w:jc w:val="center"/>
      <w:outlineLvl w:val="0"/>
    </w:pPr>
    <w:rPr>
      <w:rFonts w:ascii="黑体" w:eastAsia="黑体" w:hAnsi="Times New Roman"/>
      <w:sz w:val="32"/>
    </w:rPr>
  </w:style>
  <w:style w:type="paragraph" w:customStyle="1" w:styleId="1f2">
    <w:name w:val="日期1"/>
    <w:basedOn w:val="a7"/>
    <w:next w:val="a7"/>
    <w:qFormat/>
    <w:pPr>
      <w:autoSpaceDE w:val="0"/>
      <w:autoSpaceDN w:val="0"/>
      <w:adjustRightInd w:val="0"/>
      <w:spacing w:before="100" w:after="100"/>
    </w:pPr>
    <w:rPr>
      <w:rFonts w:ascii="宋体"/>
      <w:kern w:val="0"/>
    </w:rPr>
  </w:style>
  <w:style w:type="paragraph" w:customStyle="1" w:styleId="affff4">
    <w:name w:val="章标题"/>
    <w:next w:val="affff"/>
    <w:uiPriority w:val="99"/>
    <w:qFormat/>
    <w:pPr>
      <w:tabs>
        <w:tab w:val="left" w:pos="0"/>
      </w:tabs>
      <w:spacing w:beforeLines="50" w:afterLines="50"/>
      <w:ind w:left="284"/>
      <w:jc w:val="both"/>
      <w:outlineLvl w:val="1"/>
    </w:pPr>
    <w:rPr>
      <w:rFonts w:ascii="黑体" w:eastAsia="黑体" w:hAnsi="Times New Roman"/>
      <w:sz w:val="21"/>
    </w:rPr>
  </w:style>
  <w:style w:type="paragraph" w:customStyle="1" w:styleId="2f6">
    <w:name w:val="2"/>
    <w:basedOn w:val="a7"/>
    <w:uiPriority w:val="99"/>
    <w:qFormat/>
    <w:pPr>
      <w:ind w:right="566" w:firstLine="1050"/>
    </w:pPr>
    <w:rPr>
      <w:rFonts w:ascii="宋体"/>
      <w:sz w:val="28"/>
    </w:rPr>
  </w:style>
  <w:style w:type="paragraph" w:customStyle="1" w:styleId="1f3">
    <w:name w:val="1"/>
    <w:basedOn w:val="a7"/>
    <w:uiPriority w:val="99"/>
    <w:qFormat/>
    <w:pPr>
      <w:spacing w:afterLines="50" w:line="360" w:lineRule="auto"/>
      <w:ind w:firstLineChars="1080" w:firstLine="1080"/>
    </w:pPr>
    <w:rPr>
      <w:rFonts w:ascii="宋体"/>
      <w:b/>
      <w:sz w:val="30"/>
      <w:szCs w:val="21"/>
    </w:rPr>
  </w:style>
  <w:style w:type="paragraph" w:customStyle="1" w:styleId="affff5">
    <w:name w:val="表格文字"/>
    <w:next w:val="Charf7"/>
    <w:uiPriority w:val="99"/>
    <w:qFormat/>
    <w:pPr>
      <w:widowControl w:val="0"/>
      <w:autoSpaceDE w:val="0"/>
      <w:autoSpaceDN w:val="0"/>
      <w:adjustRightInd w:val="0"/>
      <w:spacing w:beforeLines="25" w:afterLines="25"/>
      <w:jc w:val="center"/>
    </w:pPr>
    <w:rPr>
      <w:rFonts w:ascii="宋体" w:hAnsi="Times New Roman"/>
      <w:color w:val="000000"/>
      <w:kern w:val="2"/>
      <w:sz w:val="21"/>
      <w:szCs w:val="21"/>
    </w:rPr>
  </w:style>
  <w:style w:type="paragraph" w:customStyle="1" w:styleId="affff6">
    <w:name w:val="一级条标题"/>
    <w:next w:val="affff"/>
    <w:link w:val="Charfb"/>
    <w:qFormat/>
    <w:pPr>
      <w:tabs>
        <w:tab w:val="left" w:pos="0"/>
      </w:tabs>
      <w:ind w:left="851"/>
      <w:outlineLvl w:val="2"/>
    </w:pPr>
    <w:rPr>
      <w:rFonts w:ascii="Times New Roman" w:eastAsia="黑体" w:hAnsi="Times New Roman"/>
      <w:sz w:val="21"/>
    </w:rPr>
  </w:style>
  <w:style w:type="paragraph" w:customStyle="1" w:styleId="Affff7">
    <w:name w:val="A"/>
    <w:basedOn w:val="a7"/>
    <w:uiPriority w:val="99"/>
    <w:qFormat/>
    <w:pPr>
      <w:adjustRightInd w:val="0"/>
      <w:spacing w:line="480" w:lineRule="atLeast"/>
      <w:jc w:val="center"/>
    </w:pPr>
    <w:rPr>
      <w:rFonts w:ascii="宋体"/>
      <w:kern w:val="0"/>
      <w:sz w:val="32"/>
    </w:rPr>
  </w:style>
  <w:style w:type="paragraph" w:customStyle="1" w:styleId="item111">
    <w:name w:val="item1.1.1"/>
    <w:basedOn w:val="a7"/>
    <w:qFormat/>
    <w:pPr>
      <w:spacing w:line="360" w:lineRule="auto"/>
    </w:pPr>
    <w:rPr>
      <w:sz w:val="24"/>
    </w:rPr>
  </w:style>
  <w:style w:type="paragraph" w:customStyle="1" w:styleId="j">
    <w:name w:val="j"/>
    <w:basedOn w:val="a7"/>
    <w:qFormat/>
    <w:pPr>
      <w:autoSpaceDE w:val="0"/>
      <w:autoSpaceDN w:val="0"/>
      <w:adjustRightInd w:val="0"/>
      <w:ind w:left="1800" w:hanging="1080"/>
      <w:jc w:val="left"/>
    </w:pPr>
    <w:rPr>
      <w:rFonts w:ascii="宋体"/>
      <w:kern w:val="0"/>
      <w:sz w:val="24"/>
    </w:rPr>
  </w:style>
  <w:style w:type="paragraph" w:customStyle="1" w:styleId="affff8">
    <w:name w:val="正文报告"/>
    <w:basedOn w:val="a7"/>
    <w:uiPriority w:val="99"/>
    <w:qFormat/>
    <w:pPr>
      <w:tabs>
        <w:tab w:val="left" w:pos="510"/>
      </w:tabs>
      <w:adjustRightInd w:val="0"/>
      <w:spacing w:line="460" w:lineRule="exact"/>
      <w:ind w:firstLine="482"/>
    </w:pPr>
    <w:rPr>
      <w:kern w:val="0"/>
      <w:sz w:val="24"/>
    </w:rPr>
  </w:style>
  <w:style w:type="paragraph" w:customStyle="1" w:styleId="CharCharCharCharCharCharCharCharCharCharCharChar">
    <w:name w:val="Char Char Char Char Char Char Char Char Char Char Char Char"/>
    <w:basedOn w:val="a7"/>
    <w:uiPriority w:val="99"/>
    <w:qFormat/>
    <w:rPr>
      <w:rFonts w:ascii="宋体" w:hAnsi="宋体"/>
      <w:color w:val="000000"/>
      <w:kern w:val="0"/>
      <w:sz w:val="24"/>
    </w:rPr>
  </w:style>
  <w:style w:type="character" w:customStyle="1" w:styleId="Charfc">
    <w:name w:val="表格 Char"/>
    <w:link w:val="affff9"/>
    <w:qFormat/>
    <w:locked/>
    <w:rPr>
      <w:rFonts w:ascii="宋体" w:eastAsia="宋体" w:hAnsi="宋体"/>
      <w:sz w:val="24"/>
    </w:rPr>
  </w:style>
  <w:style w:type="paragraph" w:customStyle="1" w:styleId="affff9">
    <w:name w:val="表格"/>
    <w:basedOn w:val="a7"/>
    <w:link w:val="Charfc"/>
    <w:uiPriority w:val="99"/>
    <w:qFormat/>
    <w:pPr>
      <w:adjustRightInd w:val="0"/>
      <w:spacing w:before="60" w:after="60"/>
      <w:jc w:val="center"/>
    </w:pPr>
    <w:rPr>
      <w:rFonts w:ascii="宋体" w:hAnsi="宋体"/>
      <w:kern w:val="0"/>
      <w:sz w:val="24"/>
    </w:rPr>
  </w:style>
  <w:style w:type="paragraph" w:customStyle="1" w:styleId="CharCharCharCharCharChar">
    <w:name w:val="Char Char Char Char Char Char"/>
    <w:basedOn w:val="a7"/>
    <w:uiPriority w:val="99"/>
    <w:qFormat/>
    <w:pPr>
      <w:adjustRightInd w:val="0"/>
      <w:spacing w:line="360" w:lineRule="atLeast"/>
      <w:jc w:val="left"/>
    </w:pPr>
    <w:rPr>
      <w:kern w:val="0"/>
      <w:sz w:val="24"/>
      <w:szCs w:val="24"/>
    </w:rPr>
  </w:style>
  <w:style w:type="paragraph" w:customStyle="1" w:styleId="DesignDataSheet">
    <w:name w:val="DesignDataSheet"/>
    <w:basedOn w:val="a7"/>
    <w:qFormat/>
    <w:pPr>
      <w:widowControl/>
      <w:tabs>
        <w:tab w:val="left" w:pos="992"/>
        <w:tab w:val="right" w:pos="8647"/>
      </w:tabs>
      <w:overflowPunct w:val="0"/>
      <w:autoSpaceDE w:val="0"/>
      <w:autoSpaceDN w:val="0"/>
      <w:adjustRightInd w:val="0"/>
      <w:spacing w:before="120" w:after="120"/>
    </w:pPr>
    <w:rPr>
      <w:rFonts w:ascii="Arial" w:hAnsi="Arial"/>
      <w:kern w:val="0"/>
      <w:sz w:val="20"/>
      <w:lang w:val="en-GB"/>
    </w:rPr>
  </w:style>
  <w:style w:type="paragraph" w:customStyle="1" w:styleId="111">
    <w:name w:val="正文11"/>
    <w:basedOn w:val="a7"/>
    <w:link w:val="1Char0"/>
    <w:uiPriority w:val="99"/>
    <w:qFormat/>
    <w:pPr>
      <w:adjustRightInd w:val="0"/>
      <w:spacing w:line="360" w:lineRule="atLeast"/>
      <w:jc w:val="left"/>
    </w:pPr>
    <w:rPr>
      <w:rFonts w:ascii="宋体"/>
      <w:kern w:val="0"/>
      <w:sz w:val="24"/>
    </w:rPr>
  </w:style>
  <w:style w:type="character" w:customStyle="1" w:styleId="1Char2">
    <w:name w:val="样式1 Char"/>
    <w:link w:val="1f4"/>
    <w:qFormat/>
    <w:locked/>
    <w:rPr>
      <w:rFonts w:ascii="宋体" w:eastAsia="宋体" w:hAnsi="宋体"/>
      <w:sz w:val="24"/>
    </w:rPr>
  </w:style>
  <w:style w:type="paragraph" w:customStyle="1" w:styleId="1f4">
    <w:name w:val="样式1"/>
    <w:basedOn w:val="a7"/>
    <w:link w:val="1Char2"/>
    <w:qFormat/>
    <w:pPr>
      <w:adjustRightInd w:val="0"/>
      <w:spacing w:line="420" w:lineRule="auto"/>
      <w:jc w:val="center"/>
    </w:pPr>
    <w:rPr>
      <w:rFonts w:ascii="宋体" w:hAnsi="宋体"/>
      <w:kern w:val="0"/>
      <w:sz w:val="24"/>
    </w:rPr>
  </w:style>
  <w:style w:type="paragraph" w:customStyle="1" w:styleId="CharCharChar">
    <w:name w:val="默认段落字体 Char Char Char"/>
    <w:basedOn w:val="a7"/>
    <w:qFormat/>
    <w:rPr>
      <w:sz w:val="24"/>
    </w:rPr>
  </w:style>
  <w:style w:type="paragraph" w:customStyle="1" w:styleId="BodyText21">
    <w:name w:val="Body Text 21"/>
    <w:basedOn w:val="a7"/>
    <w:uiPriority w:val="99"/>
    <w:qFormat/>
    <w:pPr>
      <w:widowControl/>
      <w:tabs>
        <w:tab w:val="left" w:pos="700"/>
      </w:tabs>
      <w:autoSpaceDE w:val="0"/>
      <w:autoSpaceDN w:val="0"/>
      <w:adjustRightInd w:val="0"/>
      <w:spacing w:line="360" w:lineRule="atLeast"/>
      <w:ind w:right="-30"/>
    </w:pPr>
    <w:rPr>
      <w:rFonts w:ascii="宋体"/>
      <w:kern w:val="0"/>
      <w:sz w:val="28"/>
    </w:rPr>
  </w:style>
  <w:style w:type="paragraph" w:customStyle="1" w:styleId="ttt">
    <w:name w:val="ttt"/>
    <w:basedOn w:val="a7"/>
    <w:qFormat/>
    <w:pPr>
      <w:autoSpaceDE w:val="0"/>
      <w:autoSpaceDN w:val="0"/>
      <w:adjustRightInd w:val="0"/>
      <w:ind w:left="1202" w:hanging="1202"/>
      <w:jc w:val="left"/>
    </w:pPr>
    <w:rPr>
      <w:rFonts w:ascii="宋体"/>
      <w:kern w:val="0"/>
      <w:sz w:val="24"/>
    </w:rPr>
  </w:style>
  <w:style w:type="paragraph" w:customStyle="1" w:styleId="Char1Char">
    <w:name w:val="Char1 Char"/>
    <w:basedOn w:val="a7"/>
    <w:qFormat/>
    <w:pPr>
      <w:adjustRightInd w:val="0"/>
      <w:spacing w:line="360" w:lineRule="atLeast"/>
      <w:jc w:val="left"/>
    </w:pPr>
    <w:rPr>
      <w:kern w:val="0"/>
      <w:sz w:val="24"/>
      <w:szCs w:val="24"/>
    </w:rPr>
  </w:style>
  <w:style w:type="paragraph" w:customStyle="1" w:styleId="affffa">
    <w:name w:val="居中文字"/>
    <w:basedOn w:val="a7"/>
    <w:uiPriority w:val="99"/>
    <w:qFormat/>
    <w:pPr>
      <w:adjustRightInd w:val="0"/>
      <w:spacing w:before="120" w:after="60"/>
      <w:jc w:val="center"/>
    </w:pPr>
    <w:rPr>
      <w:kern w:val="0"/>
      <w:sz w:val="32"/>
      <w:szCs w:val="32"/>
    </w:rPr>
  </w:style>
  <w:style w:type="paragraph" w:customStyle="1" w:styleId="affffb">
    <w:name w:val="中文报告书样式"/>
    <w:basedOn w:val="a7"/>
    <w:uiPriority w:val="99"/>
    <w:qFormat/>
    <w:pPr>
      <w:adjustRightInd w:val="0"/>
      <w:spacing w:line="480" w:lineRule="atLeast"/>
      <w:ind w:firstLine="482"/>
    </w:pPr>
    <w:rPr>
      <w:kern w:val="24"/>
      <w:sz w:val="24"/>
    </w:rPr>
  </w:style>
  <w:style w:type="paragraph" w:customStyle="1" w:styleId="affffc">
    <w:name w:val="(a)"/>
    <w:uiPriority w:val="99"/>
    <w:qFormat/>
    <w:pPr>
      <w:widowControl w:val="0"/>
      <w:tabs>
        <w:tab w:val="left" w:pos="240"/>
        <w:tab w:val="left" w:pos="600"/>
        <w:tab w:val="left" w:pos="840"/>
      </w:tabs>
      <w:jc w:val="center"/>
    </w:pPr>
    <w:rPr>
      <w:rFonts w:ascii="宋体" w:hAnsi="Times New Roman"/>
      <w:kern w:val="2"/>
      <w:sz w:val="21"/>
    </w:rPr>
  </w:style>
  <w:style w:type="paragraph" w:customStyle="1" w:styleId="1f5">
    <w:name w:val="批注框文本1"/>
    <w:basedOn w:val="a7"/>
    <w:uiPriority w:val="99"/>
    <w:qFormat/>
    <w:pPr>
      <w:autoSpaceDE w:val="0"/>
      <w:autoSpaceDN w:val="0"/>
      <w:adjustRightInd w:val="0"/>
    </w:pPr>
    <w:rPr>
      <w:kern w:val="0"/>
      <w:sz w:val="18"/>
      <w:szCs w:val="18"/>
    </w:rPr>
  </w:style>
  <w:style w:type="paragraph" w:customStyle="1" w:styleId="affffd">
    <w:name w:val="小标"/>
    <w:basedOn w:val="a7"/>
    <w:uiPriority w:val="99"/>
    <w:qFormat/>
    <w:rPr>
      <w:rFonts w:ascii="黑体" w:eastAsia="黑体"/>
      <w:spacing w:val="20"/>
    </w:rPr>
  </w:style>
  <w:style w:type="paragraph" w:customStyle="1" w:styleId="t">
    <w:name w:val="正文 t"/>
    <w:basedOn w:val="a7"/>
    <w:uiPriority w:val="99"/>
    <w:qFormat/>
    <w:pPr>
      <w:spacing w:before="120" w:after="120" w:line="240" w:lineRule="atLeast"/>
    </w:pPr>
    <w:rPr>
      <w:rFonts w:ascii="Arial" w:hAnsi="Arial"/>
      <w:sz w:val="24"/>
    </w:rPr>
  </w:style>
  <w:style w:type="paragraph" w:customStyle="1" w:styleId="CharCharChar1">
    <w:name w:val="Char Char Char1"/>
    <w:basedOn w:val="a7"/>
    <w:qFormat/>
    <w:pPr>
      <w:spacing w:beforeLines="100"/>
    </w:pPr>
    <w:rPr>
      <w:szCs w:val="24"/>
    </w:rPr>
  </w:style>
  <w:style w:type="paragraph" w:customStyle="1" w:styleId="bt4">
    <w:name w:val="bt4"/>
    <w:basedOn w:val="40"/>
    <w:uiPriority w:val="99"/>
    <w:qFormat/>
    <w:pPr>
      <w:keepNext w:val="0"/>
      <w:keepLines w:val="0"/>
      <w:tabs>
        <w:tab w:val="clear" w:pos="1680"/>
        <w:tab w:val="left" w:pos="360"/>
        <w:tab w:val="left" w:pos="1701"/>
      </w:tabs>
      <w:adjustRightInd w:val="0"/>
      <w:spacing w:before="120" w:after="120" w:line="240" w:lineRule="atLeast"/>
      <w:jc w:val="left"/>
      <w:outlineLvl w:val="9"/>
    </w:pPr>
    <w:rPr>
      <w:rFonts w:eastAsia="宋体"/>
      <w:b w:val="0"/>
      <w:color w:val="000000"/>
      <w:sz w:val="24"/>
    </w:rPr>
  </w:style>
  <w:style w:type="paragraph" w:customStyle="1" w:styleId="affffe">
    <w:name w:val="黑体表名"/>
    <w:basedOn w:val="a7"/>
    <w:uiPriority w:val="99"/>
    <w:qFormat/>
    <w:pPr>
      <w:adjustRightInd w:val="0"/>
      <w:snapToGrid w:val="0"/>
      <w:spacing w:beforeLines="25" w:line="300" w:lineRule="auto"/>
      <w:jc w:val="center"/>
    </w:pPr>
    <w:rPr>
      <w:rFonts w:eastAsia="黑体"/>
      <w:sz w:val="24"/>
    </w:rPr>
  </w:style>
  <w:style w:type="paragraph" w:customStyle="1" w:styleId="afffff">
    <w:name w:val="目录"/>
    <w:basedOn w:val="a7"/>
    <w:uiPriority w:val="99"/>
    <w:qFormat/>
    <w:pPr>
      <w:spacing w:beforeLines="100" w:afterLines="50" w:line="360" w:lineRule="auto"/>
      <w:jc w:val="center"/>
    </w:pPr>
    <w:rPr>
      <w:b/>
      <w:spacing w:val="160"/>
      <w:sz w:val="44"/>
      <w:szCs w:val="32"/>
    </w:rPr>
  </w:style>
  <w:style w:type="paragraph" w:customStyle="1" w:styleId="1f6">
    <w:name w:val="(1)"/>
    <w:basedOn w:val="a7"/>
    <w:link w:val="1CharChar"/>
    <w:uiPriority w:val="99"/>
    <w:qFormat/>
    <w:pPr>
      <w:snapToGrid w:val="0"/>
      <w:jc w:val="center"/>
    </w:pPr>
    <w:rPr>
      <w:rFonts w:ascii="Arial" w:hAnsi="Arial"/>
      <w:kern w:val="44"/>
      <w:sz w:val="24"/>
      <w:szCs w:val="24"/>
    </w:rPr>
  </w:style>
  <w:style w:type="paragraph" w:customStyle="1" w:styleId="afffff0">
    <w:name w:val="附件"/>
    <w:basedOn w:val="a7"/>
    <w:uiPriority w:val="99"/>
    <w:qFormat/>
    <w:pPr>
      <w:adjustRightInd w:val="0"/>
      <w:spacing w:before="120" w:after="60"/>
      <w:jc w:val="center"/>
    </w:pPr>
    <w:rPr>
      <w:rFonts w:ascii="黑体" w:eastAsia="黑体"/>
      <w:b/>
      <w:kern w:val="0"/>
      <w:sz w:val="32"/>
      <w:szCs w:val="32"/>
    </w:rPr>
  </w:style>
  <w:style w:type="paragraph" w:customStyle="1" w:styleId="1f7">
    <w:name w:val="打印正文1"/>
    <w:basedOn w:val="a7"/>
    <w:uiPriority w:val="99"/>
    <w:qFormat/>
    <w:pPr>
      <w:spacing w:line="480" w:lineRule="atLeast"/>
    </w:pPr>
    <w:rPr>
      <w:rFonts w:eastAsia="仿宋_GB2312"/>
      <w:spacing w:val="-10"/>
      <w:kern w:val="28"/>
      <w:sz w:val="24"/>
    </w:rPr>
  </w:style>
  <w:style w:type="paragraph" w:customStyle="1" w:styleId="ccf">
    <w:name w:val="ccf"/>
    <w:basedOn w:val="a7"/>
    <w:uiPriority w:val="99"/>
    <w:qFormat/>
    <w:pPr>
      <w:adjustRightInd w:val="0"/>
      <w:spacing w:line="312" w:lineRule="atLeast"/>
      <w:ind w:left="1191" w:hanging="1191"/>
    </w:pPr>
    <w:rPr>
      <w:kern w:val="0"/>
      <w:sz w:val="26"/>
      <w:szCs w:val="26"/>
    </w:rPr>
  </w:style>
  <w:style w:type="paragraph" w:customStyle="1" w:styleId="FliestextAufz">
    <w:name w:val="Fliestext/Aufz."/>
    <w:basedOn w:val="a7"/>
    <w:uiPriority w:val="99"/>
    <w:qFormat/>
    <w:pPr>
      <w:widowControl/>
      <w:overflowPunct w:val="0"/>
      <w:autoSpaceDE w:val="0"/>
      <w:autoSpaceDN w:val="0"/>
      <w:adjustRightInd w:val="0"/>
      <w:spacing w:after="120"/>
    </w:pPr>
    <w:rPr>
      <w:rFonts w:ascii="Arial" w:eastAsia="MS Mincho" w:hAnsi="Arial"/>
      <w:kern w:val="0"/>
      <w:sz w:val="22"/>
      <w:lang w:val="de-DE" w:eastAsia="ja-JP"/>
    </w:rPr>
  </w:style>
  <w:style w:type="paragraph" w:customStyle="1" w:styleId="310">
    <w:name w:val="正文文本 31"/>
    <w:basedOn w:val="a7"/>
    <w:uiPriority w:val="99"/>
    <w:qFormat/>
    <w:pPr>
      <w:adjustRightInd w:val="0"/>
      <w:spacing w:line="360" w:lineRule="auto"/>
      <w:jc w:val="center"/>
    </w:pPr>
    <w:rPr>
      <w:rFonts w:ascii="宋体"/>
      <w:b/>
      <w:color w:val="FF0000"/>
      <w:kern w:val="0"/>
      <w:sz w:val="24"/>
      <w:u w:val="single"/>
    </w:rPr>
  </w:style>
  <w:style w:type="paragraph" w:customStyle="1" w:styleId="ParaCharCharCharCharCharChar">
    <w:name w:val="默认段落字体 Para Char Char Char Char Char Char"/>
    <w:basedOn w:val="a7"/>
    <w:uiPriority w:val="99"/>
    <w:qFormat/>
    <w:rPr>
      <w:szCs w:val="24"/>
    </w:rPr>
  </w:style>
  <w:style w:type="paragraph" w:customStyle="1" w:styleId="210">
    <w:name w:val="正文文本 21"/>
    <w:basedOn w:val="a7"/>
    <w:uiPriority w:val="99"/>
    <w:qFormat/>
    <w:pPr>
      <w:adjustRightInd w:val="0"/>
      <w:spacing w:line="360" w:lineRule="auto"/>
      <w:ind w:firstLine="480"/>
    </w:pPr>
    <w:rPr>
      <w:kern w:val="0"/>
      <w:sz w:val="24"/>
    </w:rPr>
  </w:style>
  <w:style w:type="paragraph" w:customStyle="1" w:styleId="2f7">
    <w:name w:val="样式2"/>
    <w:basedOn w:val="a7"/>
    <w:uiPriority w:val="99"/>
    <w:qFormat/>
    <w:pPr>
      <w:adjustRightInd w:val="0"/>
      <w:spacing w:line="410" w:lineRule="atLeast"/>
      <w:jc w:val="left"/>
    </w:pPr>
    <w:rPr>
      <w:kern w:val="0"/>
      <w:sz w:val="24"/>
    </w:rPr>
  </w:style>
  <w:style w:type="paragraph" w:customStyle="1" w:styleId="CJH">
    <w:name w:val="CJH段落"/>
    <w:basedOn w:val="a8"/>
    <w:qFormat/>
    <w:pPr>
      <w:spacing w:beforeLines="20" w:afterLines="20"/>
      <w:ind w:firstLineChars="200" w:firstLine="200"/>
    </w:pPr>
    <w:rPr>
      <w:rFonts w:ascii="宋体"/>
      <w:sz w:val="24"/>
      <w:szCs w:val="24"/>
    </w:rPr>
  </w:style>
  <w:style w:type="paragraph" w:customStyle="1" w:styleId="CJH0">
    <w:name w:val="CJH表格"/>
    <w:basedOn w:val="a7"/>
    <w:next w:val="CJH"/>
    <w:qFormat/>
    <w:pPr>
      <w:spacing w:beforeLines="10" w:afterLines="10"/>
      <w:jc w:val="center"/>
    </w:pPr>
    <w:rPr>
      <w:rFonts w:ascii="宋体"/>
      <w:sz w:val="24"/>
      <w:szCs w:val="24"/>
    </w:rPr>
  </w:style>
  <w:style w:type="paragraph" w:customStyle="1" w:styleId="1f8">
    <w:name w:val="纯文本1"/>
    <w:basedOn w:val="a7"/>
    <w:link w:val="PlainTextCharChar"/>
    <w:uiPriority w:val="99"/>
    <w:qFormat/>
    <w:pPr>
      <w:autoSpaceDE w:val="0"/>
      <w:autoSpaceDN w:val="0"/>
      <w:adjustRightInd w:val="0"/>
      <w:snapToGrid w:val="0"/>
      <w:spacing w:line="300" w:lineRule="auto"/>
      <w:ind w:leftChars="-142" w:left="-142" w:hangingChars="118" w:hanging="283"/>
    </w:pPr>
    <w:rPr>
      <w:rFonts w:ascii="宋体"/>
      <w:sz w:val="24"/>
    </w:rPr>
  </w:style>
  <w:style w:type="paragraph" w:customStyle="1" w:styleId="xl45">
    <w:name w:val="xl45"/>
    <w:basedOn w:val="a7"/>
    <w:uiPriority w:val="99"/>
    <w:qFormat/>
    <w:pPr>
      <w:widowControl/>
      <w:pBdr>
        <w:left w:val="single" w:sz="4" w:space="0" w:color="auto"/>
        <w:bottom w:val="single" w:sz="4" w:space="0" w:color="auto"/>
        <w:right w:val="single" w:sz="4" w:space="0" w:color="auto"/>
      </w:pBdr>
      <w:spacing w:before="100" w:after="100"/>
      <w:jc w:val="center"/>
    </w:pPr>
    <w:rPr>
      <w:rFonts w:ascii="宋体" w:hAnsi="宋体"/>
      <w:kern w:val="0"/>
      <w:sz w:val="24"/>
    </w:rPr>
  </w:style>
  <w:style w:type="paragraph" w:customStyle="1" w:styleId="xl23">
    <w:name w:val="xl23"/>
    <w:basedOn w:val="a7"/>
    <w:uiPriority w:val="99"/>
    <w:qFormat/>
    <w:pPr>
      <w:widowControl/>
      <w:spacing w:before="100" w:after="100"/>
      <w:jc w:val="center"/>
    </w:pPr>
    <w:rPr>
      <w:rFonts w:ascii="宋体" w:hAnsi="宋体"/>
      <w:b/>
      <w:kern w:val="0"/>
      <w:sz w:val="24"/>
    </w:rPr>
  </w:style>
  <w:style w:type="paragraph" w:customStyle="1" w:styleId="C3">
    <w:name w:val="样式C3"/>
    <w:basedOn w:val="a7"/>
    <w:qFormat/>
    <w:pPr>
      <w:snapToGrid w:val="0"/>
      <w:spacing w:line="360" w:lineRule="auto"/>
      <w:jc w:val="left"/>
    </w:pPr>
    <w:rPr>
      <w:rFonts w:ascii="仿宋_GB2312" w:eastAsia="仿宋_GB2312" w:hAnsi="宋体"/>
      <w:b/>
      <w:kern w:val="44"/>
      <w:sz w:val="28"/>
      <w:szCs w:val="28"/>
    </w:rPr>
  </w:style>
  <w:style w:type="paragraph" w:customStyle="1" w:styleId="afffff1">
    <w:name w:val="表格内"/>
    <w:uiPriority w:val="99"/>
    <w:qFormat/>
    <w:pPr>
      <w:keepNext/>
      <w:keepLines/>
      <w:widowControl w:val="0"/>
      <w:tabs>
        <w:tab w:val="left" w:pos="9356"/>
      </w:tabs>
      <w:adjustRightInd w:val="0"/>
      <w:spacing w:before="40" w:after="40" w:line="80" w:lineRule="atLeast"/>
    </w:pPr>
    <w:rPr>
      <w:rFonts w:ascii="Arial" w:hAnsi="Times New Roman"/>
      <w:sz w:val="24"/>
    </w:rPr>
  </w:style>
  <w:style w:type="paragraph" w:customStyle="1" w:styleId="CharChar2CharChar">
    <w:name w:val="Char Char2 Char Char"/>
    <w:basedOn w:val="a7"/>
    <w:uiPriority w:val="99"/>
    <w:qFormat/>
    <w:rPr>
      <w:sz w:val="24"/>
      <w:szCs w:val="24"/>
    </w:rPr>
  </w:style>
  <w:style w:type="paragraph" w:customStyle="1" w:styleId="CharCharCharCharCharCharCharCharChar">
    <w:name w:val="Char Char Char Char Char Char Char Char Char"/>
    <w:basedOn w:val="a7"/>
    <w:uiPriority w:val="99"/>
    <w:qFormat/>
    <w:pPr>
      <w:spacing w:line="360" w:lineRule="auto"/>
      <w:ind w:firstLineChars="200" w:firstLine="200"/>
    </w:pPr>
    <w:rPr>
      <w:rFonts w:ascii="宋体" w:hAnsi="宋体" w:cs="宋体"/>
      <w:sz w:val="24"/>
      <w:szCs w:val="24"/>
    </w:rPr>
  </w:style>
  <w:style w:type="paragraph" w:customStyle="1" w:styleId="1-">
    <w:name w:val="1-表内"/>
    <w:basedOn w:val="a7"/>
    <w:uiPriority w:val="99"/>
    <w:qFormat/>
    <w:rPr>
      <w:rFonts w:ascii="宋体" w:hAnsi="宋体"/>
      <w:szCs w:val="21"/>
    </w:rPr>
  </w:style>
  <w:style w:type="paragraph" w:customStyle="1" w:styleId="ParaCharCharCharCharCharCharChar1CharCharCharChar">
    <w:name w:val="默认段落字体 Para Char Char Char Char Char Char Char1 Char Char Char Char"/>
    <w:basedOn w:val="a7"/>
    <w:uiPriority w:val="99"/>
    <w:qFormat/>
    <w:rPr>
      <w:szCs w:val="24"/>
    </w:rPr>
  </w:style>
  <w:style w:type="paragraph" w:customStyle="1" w:styleId="CharCharCharCharCharCharCharCharCharCharCharCharChar">
    <w:name w:val="Char Char Char Char Char Char Char Char Char Char Char Char Char"/>
    <w:basedOn w:val="a7"/>
    <w:uiPriority w:val="99"/>
    <w:qFormat/>
    <w:pPr>
      <w:adjustRightInd w:val="0"/>
      <w:spacing w:line="360" w:lineRule="atLeast"/>
      <w:jc w:val="left"/>
    </w:pPr>
    <w:rPr>
      <w:kern w:val="0"/>
      <w:sz w:val="24"/>
    </w:rPr>
  </w:style>
  <w:style w:type="paragraph" w:customStyle="1" w:styleId="CharCharCharCharCharCharChar">
    <w:name w:val="Char Char Char Char Char Char Char"/>
    <w:basedOn w:val="a7"/>
    <w:uiPriority w:val="99"/>
    <w:qFormat/>
    <w:rPr>
      <w:szCs w:val="24"/>
    </w:rPr>
  </w:style>
  <w:style w:type="paragraph" w:customStyle="1" w:styleId="afffff2">
    <w:name w:val="报告表头"/>
    <w:basedOn w:val="a7"/>
    <w:next w:val="a7"/>
    <w:uiPriority w:val="99"/>
    <w:qFormat/>
    <w:pPr>
      <w:widowControl/>
      <w:jc w:val="center"/>
    </w:pPr>
    <w:rPr>
      <w:rFonts w:eastAsia="黑体"/>
      <w:b/>
      <w:sz w:val="18"/>
    </w:rPr>
  </w:style>
  <w:style w:type="paragraph" w:customStyle="1" w:styleId="afffff3">
    <w:name w:val="报告表中"/>
    <w:basedOn w:val="a7"/>
    <w:uiPriority w:val="99"/>
    <w:qFormat/>
    <w:pPr>
      <w:jc w:val="center"/>
    </w:pPr>
    <w:rPr>
      <w:sz w:val="18"/>
    </w:rPr>
  </w:style>
  <w:style w:type="paragraph" w:customStyle="1" w:styleId="CharCharCharCharCharCharCharCharCharCharCharChar1CharCharCharCharCharCharChar">
    <w:name w:val="Char Char Char Char Char Char Char Char Char Char Char Char1 Char Char Char Char Char Char Char"/>
    <w:basedOn w:val="a7"/>
    <w:uiPriority w:val="99"/>
    <w:qFormat/>
    <w:rPr>
      <w:szCs w:val="24"/>
    </w:rPr>
  </w:style>
  <w:style w:type="paragraph" w:customStyle="1" w:styleId="afffff4">
    <w:name w:val="表文"/>
    <w:basedOn w:val="a7"/>
    <w:uiPriority w:val="99"/>
    <w:qFormat/>
    <w:pPr>
      <w:spacing w:line="300" w:lineRule="auto"/>
      <w:jc w:val="center"/>
    </w:pPr>
    <w:rPr>
      <w:kern w:val="0"/>
    </w:rPr>
  </w:style>
  <w:style w:type="paragraph" w:customStyle="1" w:styleId="CharCharChar0">
    <w:name w:val="Char Char Char"/>
    <w:basedOn w:val="a7"/>
    <w:qFormat/>
    <w:rPr>
      <w:szCs w:val="24"/>
    </w:rPr>
  </w:style>
  <w:style w:type="paragraph" w:customStyle="1" w:styleId="CharCharCharCharCharCharCharCharCharChar">
    <w:name w:val="Char Char Char Char Char Char Char Char Char Char"/>
    <w:basedOn w:val="a7"/>
    <w:qFormat/>
    <w:rPr>
      <w:szCs w:val="24"/>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7"/>
    <w:uiPriority w:val="99"/>
    <w:qFormat/>
    <w:rPr>
      <w:szCs w:val="24"/>
    </w:rPr>
  </w:style>
  <w:style w:type="paragraph" w:customStyle="1" w:styleId="CharCharCharCharCharCharCharCharCharCharCharChar1CharCharCharChar1CharCharChar">
    <w:name w:val="Char Char Char Char Char Char Char Char Char Char Char Char1 Char Char Char Char1 Char Char Char"/>
    <w:basedOn w:val="a7"/>
    <w:uiPriority w:val="99"/>
    <w:qFormat/>
    <w:rPr>
      <w:szCs w:val="24"/>
    </w:rPr>
  </w:style>
  <w:style w:type="paragraph" w:customStyle="1" w:styleId="simontext1">
    <w:name w:val="simon text 1"/>
    <w:basedOn w:val="a7"/>
    <w:qFormat/>
    <w:pPr>
      <w:widowControl/>
      <w:spacing w:line="320" w:lineRule="exact"/>
    </w:pPr>
    <w:rPr>
      <w:rFonts w:ascii="宋体" w:cs="宋体"/>
      <w:kern w:val="0"/>
      <w:sz w:val="24"/>
      <w:szCs w:val="24"/>
    </w:rPr>
  </w:style>
  <w:style w:type="paragraph" w:customStyle="1" w:styleId="afffff5">
    <w:name w:val="表格侧编号"/>
    <w:next w:val="a7"/>
    <w:uiPriority w:val="99"/>
    <w:qFormat/>
    <w:pPr>
      <w:widowControl w:val="0"/>
      <w:adjustRightInd w:val="0"/>
      <w:snapToGrid w:val="0"/>
      <w:spacing w:before="40" w:after="20" w:line="240" w:lineRule="atLeast"/>
      <w:jc w:val="center"/>
    </w:pPr>
    <w:rPr>
      <w:rFonts w:ascii="Arial" w:hAnsi="Arial"/>
      <w:sz w:val="24"/>
      <w:szCs w:val="24"/>
    </w:rPr>
  </w:style>
  <w:style w:type="paragraph" w:customStyle="1" w:styleId="c1">
    <w:name w:val="c1"/>
    <w:basedOn w:val="a7"/>
    <w:uiPriority w:val="99"/>
    <w:qFormat/>
    <w:pPr>
      <w:autoSpaceDE w:val="0"/>
      <w:autoSpaceDN w:val="0"/>
      <w:adjustRightInd w:val="0"/>
      <w:spacing w:line="240" w:lineRule="atLeast"/>
      <w:jc w:val="center"/>
    </w:pPr>
    <w:rPr>
      <w:kern w:val="0"/>
      <w:sz w:val="24"/>
    </w:rPr>
  </w:style>
  <w:style w:type="paragraph" w:customStyle="1" w:styleId="xl22">
    <w:name w:val="xl22"/>
    <w:basedOn w:val="a7"/>
    <w:uiPriority w:val="99"/>
    <w:qFormat/>
    <w:pPr>
      <w:widowControl/>
      <w:spacing w:before="100" w:beforeAutospacing="1" w:after="100" w:afterAutospacing="1"/>
      <w:jc w:val="center"/>
    </w:pPr>
    <w:rPr>
      <w:rFonts w:ascii="宋体" w:hAnsi="宋体"/>
      <w:kern w:val="0"/>
      <w:sz w:val="24"/>
      <w:szCs w:val="24"/>
    </w:rPr>
  </w:style>
  <w:style w:type="paragraph" w:customStyle="1" w:styleId="afffff6">
    <w:name w:val="表格正文"/>
    <w:basedOn w:val="a7"/>
    <w:qFormat/>
    <w:pPr>
      <w:adjustRightInd w:val="0"/>
      <w:spacing w:line="460" w:lineRule="exact"/>
      <w:jc w:val="left"/>
    </w:pPr>
    <w:rPr>
      <w:kern w:val="0"/>
      <w:sz w:val="24"/>
    </w:rPr>
  </w:style>
  <w:style w:type="paragraph" w:customStyle="1" w:styleId="3f0">
    <w:name w:val="正文3"/>
    <w:basedOn w:val="a7"/>
    <w:uiPriority w:val="99"/>
    <w:qFormat/>
    <w:pPr>
      <w:tabs>
        <w:tab w:val="left" w:pos="1134"/>
      </w:tabs>
      <w:adjustRightInd w:val="0"/>
      <w:spacing w:before="120" w:after="120" w:line="318" w:lineRule="atLeast"/>
      <w:jc w:val="left"/>
    </w:pPr>
    <w:rPr>
      <w:rFonts w:ascii="Arial" w:hAnsi="Arial"/>
      <w:kern w:val="0"/>
      <w:sz w:val="24"/>
    </w:rPr>
  </w:style>
  <w:style w:type="paragraph" w:customStyle="1" w:styleId="afffff7">
    <w:name w:val="款标题"/>
    <w:basedOn w:val="a7"/>
    <w:qFormat/>
    <w:pPr>
      <w:tabs>
        <w:tab w:val="left" w:pos="660"/>
      </w:tabs>
      <w:spacing w:line="360" w:lineRule="auto"/>
      <w:ind w:firstLine="480"/>
    </w:pPr>
    <w:rPr>
      <w:sz w:val="24"/>
    </w:rPr>
  </w:style>
  <w:style w:type="paragraph" w:customStyle="1" w:styleId="4a">
    <w:name w:val="样式4"/>
    <w:basedOn w:val="a7"/>
    <w:uiPriority w:val="99"/>
    <w:qFormat/>
    <w:pPr>
      <w:adjustRightInd w:val="0"/>
      <w:spacing w:before="180" w:line="360" w:lineRule="auto"/>
      <w:ind w:left="1021" w:hanging="737"/>
      <w:jc w:val="left"/>
    </w:pPr>
    <w:rPr>
      <w:rFonts w:ascii="宋体" w:hAnsi="Arial"/>
      <w:kern w:val="0"/>
    </w:rPr>
  </w:style>
  <w:style w:type="paragraph" w:customStyle="1" w:styleId="3f1">
    <w:name w:val="样式3"/>
    <w:basedOn w:val="a7"/>
    <w:link w:val="3Char2"/>
    <w:uiPriority w:val="99"/>
    <w:qFormat/>
    <w:pPr>
      <w:adjustRightInd w:val="0"/>
      <w:spacing w:beforeLines="50" w:afterLines="50" w:line="360" w:lineRule="auto"/>
      <w:ind w:left="630" w:hangingChars="300" w:hanging="630"/>
    </w:pPr>
    <w:rPr>
      <w:rFonts w:ascii="宋体" w:hAnsi="宋体"/>
      <w:kern w:val="0"/>
    </w:rPr>
  </w:style>
  <w:style w:type="paragraph" w:customStyle="1" w:styleId="64">
    <w:name w:val="样式6"/>
    <w:basedOn w:val="3f1"/>
    <w:link w:val="6Char0"/>
    <w:qFormat/>
    <w:pPr>
      <w:ind w:leftChars="-1" w:left="479" w:hangingChars="229" w:hanging="481"/>
    </w:pPr>
  </w:style>
  <w:style w:type="paragraph" w:customStyle="1" w:styleId="59">
    <w:name w:val="标题5"/>
    <w:basedOn w:val="a7"/>
    <w:qFormat/>
    <w:pPr>
      <w:widowControl/>
      <w:snapToGrid w:val="0"/>
      <w:spacing w:line="360" w:lineRule="auto"/>
      <w:jc w:val="right"/>
      <w:outlineLvl w:val="0"/>
    </w:pPr>
    <w:rPr>
      <w:rFonts w:ascii="宋体"/>
      <w:kern w:val="0"/>
    </w:rPr>
  </w:style>
  <w:style w:type="paragraph" w:customStyle="1" w:styleId="StyleStyleBidtextbodyAfter05line1After05line">
    <w:name w:val="Style Style Bid text body + After:  0.5 line1 + After:  0.5 line"/>
    <w:basedOn w:val="a7"/>
    <w:qFormat/>
    <w:pPr>
      <w:adjustRightInd w:val="0"/>
      <w:snapToGrid w:val="0"/>
      <w:spacing w:afterLines="50" w:line="360" w:lineRule="atLeast"/>
      <w:ind w:left="1134"/>
    </w:pPr>
    <w:rPr>
      <w:sz w:val="24"/>
      <w:szCs w:val="24"/>
    </w:rPr>
  </w:style>
  <w:style w:type="paragraph" w:customStyle="1" w:styleId="1Char3">
    <w:name w:val="1 Char"/>
    <w:basedOn w:val="a7"/>
    <w:uiPriority w:val="99"/>
    <w:qFormat/>
    <w:rPr>
      <w:szCs w:val="24"/>
    </w:rPr>
  </w:style>
  <w:style w:type="paragraph" w:customStyle="1" w:styleId="afffff8">
    <w:name w:val="不缩进"/>
    <w:basedOn w:val="a7"/>
    <w:uiPriority w:val="99"/>
    <w:qFormat/>
    <w:pPr>
      <w:adjustRightInd w:val="0"/>
      <w:snapToGrid w:val="0"/>
      <w:spacing w:line="280" w:lineRule="atLeast"/>
      <w:jc w:val="center"/>
    </w:pPr>
    <w:rPr>
      <w:rFonts w:ascii="宋体" w:hAnsi="宋体"/>
      <w:szCs w:val="24"/>
    </w:rPr>
  </w:style>
  <w:style w:type="character" w:customStyle="1" w:styleId="Charfd">
    <w:name w:val="技术规范书正文 Char"/>
    <w:link w:val="afffff9"/>
    <w:qFormat/>
    <w:locked/>
    <w:rPr>
      <w:rFonts w:ascii="宋体" w:hAnsi="宋体"/>
      <w:kern w:val="2"/>
      <w:sz w:val="24"/>
      <w:szCs w:val="24"/>
      <w:lang w:val="en-US" w:eastAsia="zh-CN" w:bidi="ar-SA"/>
    </w:rPr>
  </w:style>
  <w:style w:type="paragraph" w:customStyle="1" w:styleId="afffff9">
    <w:name w:val="技术规范书正文"/>
    <w:link w:val="Charfd"/>
    <w:qFormat/>
    <w:pPr>
      <w:widowControl w:val="0"/>
      <w:snapToGrid w:val="0"/>
      <w:spacing w:line="360" w:lineRule="auto"/>
    </w:pPr>
    <w:rPr>
      <w:rFonts w:ascii="宋体" w:hAnsi="宋体"/>
      <w:kern w:val="2"/>
      <w:sz w:val="24"/>
      <w:szCs w:val="24"/>
    </w:rPr>
  </w:style>
  <w:style w:type="paragraph" w:customStyle="1" w:styleId="afffffa">
    <w:name w:val="二级标题"/>
    <w:basedOn w:val="afffff9"/>
    <w:uiPriority w:val="99"/>
    <w:qFormat/>
    <w:pPr>
      <w:spacing w:beforeLines="50"/>
    </w:pPr>
    <w:rPr>
      <w:b/>
      <w:sz w:val="28"/>
    </w:rPr>
  </w:style>
  <w:style w:type="paragraph" w:customStyle="1" w:styleId="afffffb">
    <w:name w:val="封面标题"/>
    <w:basedOn w:val="afffff9"/>
    <w:link w:val="Charfe"/>
    <w:qFormat/>
    <w:pPr>
      <w:spacing w:line="240" w:lineRule="auto"/>
      <w:jc w:val="center"/>
    </w:pPr>
    <w:rPr>
      <w:rFonts w:eastAsia="黑体"/>
      <w:sz w:val="72"/>
    </w:rPr>
  </w:style>
  <w:style w:type="paragraph" w:customStyle="1" w:styleId="afffffc">
    <w:name w:val="封面副标题"/>
    <w:basedOn w:val="afffff9"/>
    <w:uiPriority w:val="99"/>
    <w:qFormat/>
    <w:pPr>
      <w:jc w:val="center"/>
    </w:pPr>
    <w:rPr>
      <w:rFonts w:eastAsia="黑体"/>
      <w:sz w:val="50"/>
    </w:rPr>
  </w:style>
  <w:style w:type="paragraph" w:customStyle="1" w:styleId="afffffd">
    <w:name w:val="招标编号"/>
    <w:basedOn w:val="afffff9"/>
    <w:uiPriority w:val="99"/>
    <w:qFormat/>
    <w:pPr>
      <w:jc w:val="right"/>
    </w:pPr>
    <w:rPr>
      <w:sz w:val="28"/>
    </w:rPr>
  </w:style>
  <w:style w:type="character" w:customStyle="1" w:styleId="Charff">
    <w:name w:val="技术规范书正文缩进 Char"/>
    <w:link w:val="afffffe"/>
    <w:qFormat/>
    <w:locked/>
    <w:rPr>
      <w:rFonts w:ascii="Arial" w:eastAsia="宋体" w:hAnsi="Arial" w:cs="Arial"/>
      <w:bCs/>
      <w:sz w:val="24"/>
      <w:szCs w:val="24"/>
    </w:rPr>
  </w:style>
  <w:style w:type="paragraph" w:customStyle="1" w:styleId="afffffe">
    <w:name w:val="技术规范书正文缩进"/>
    <w:basedOn w:val="afffff9"/>
    <w:link w:val="Charff"/>
    <w:qFormat/>
    <w:pPr>
      <w:ind w:firstLineChars="200" w:firstLine="480"/>
    </w:pPr>
    <w:rPr>
      <w:rFonts w:ascii="Arial" w:hAnsi="Arial"/>
      <w:bCs/>
      <w:kern w:val="0"/>
    </w:rPr>
  </w:style>
  <w:style w:type="paragraph" w:customStyle="1" w:styleId="CharChar1Char">
    <w:name w:val="Char Char1 Char"/>
    <w:basedOn w:val="a7"/>
    <w:uiPriority w:val="99"/>
    <w:qFormat/>
    <w:pPr>
      <w:spacing w:line="360" w:lineRule="auto"/>
      <w:ind w:firstLineChars="200" w:firstLine="200"/>
    </w:pPr>
    <w:rPr>
      <w:rFonts w:ascii="宋体" w:hAnsi="宋体" w:cs="宋体"/>
      <w:sz w:val="24"/>
      <w:szCs w:val="24"/>
    </w:rPr>
  </w:style>
  <w:style w:type="paragraph" w:customStyle="1" w:styleId="font5">
    <w:name w:val="font5"/>
    <w:basedOn w:val="a7"/>
    <w:uiPriority w:val="99"/>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7"/>
    <w:uiPriority w:val="99"/>
    <w:qFormat/>
    <w:pPr>
      <w:widowControl/>
      <w:spacing w:before="100" w:beforeAutospacing="1" w:after="100" w:afterAutospacing="1"/>
      <w:jc w:val="left"/>
    </w:pPr>
    <w:rPr>
      <w:rFonts w:ascii="宋体" w:hAnsi="宋体" w:cs="宋体"/>
      <w:kern w:val="0"/>
      <w:szCs w:val="21"/>
    </w:rPr>
  </w:style>
  <w:style w:type="paragraph" w:customStyle="1" w:styleId="xl24">
    <w:name w:val="xl24"/>
    <w:basedOn w:val="a7"/>
    <w:uiPriority w:val="99"/>
    <w:qFormat/>
    <w:pPr>
      <w:widowControl/>
      <w:spacing w:before="100" w:beforeAutospacing="1" w:after="100" w:afterAutospacing="1"/>
    </w:pPr>
    <w:rPr>
      <w:rFonts w:ascii="宋体" w:hAnsi="宋体" w:cs="宋体"/>
      <w:kern w:val="0"/>
      <w:szCs w:val="21"/>
    </w:rPr>
  </w:style>
  <w:style w:type="paragraph" w:customStyle="1" w:styleId="xl25">
    <w:name w:val="xl25"/>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26">
    <w:name w:val="xl26"/>
    <w:basedOn w:val="a7"/>
    <w:uiPriority w:val="99"/>
    <w:qFormat/>
    <w:pPr>
      <w:widowControl/>
      <w:spacing w:before="100" w:beforeAutospacing="1" w:after="100" w:afterAutospacing="1"/>
    </w:pPr>
    <w:rPr>
      <w:rFonts w:ascii="宋体" w:hAnsi="宋体" w:cs="宋体"/>
      <w:kern w:val="0"/>
      <w:szCs w:val="21"/>
    </w:rPr>
  </w:style>
  <w:style w:type="paragraph" w:customStyle="1" w:styleId="xl27">
    <w:name w:val="xl27"/>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xl28">
    <w:name w:val="xl28"/>
    <w:basedOn w:val="a7"/>
    <w:uiPriority w:val="99"/>
    <w:qFormat/>
    <w:pPr>
      <w:widowControl/>
      <w:spacing w:before="100" w:beforeAutospacing="1" w:after="100" w:afterAutospacing="1"/>
    </w:pPr>
    <w:rPr>
      <w:rFonts w:ascii="宋体" w:hAnsi="宋体" w:cs="宋体"/>
      <w:b/>
      <w:bCs/>
      <w:kern w:val="0"/>
      <w:szCs w:val="21"/>
    </w:rPr>
  </w:style>
  <w:style w:type="paragraph" w:customStyle="1" w:styleId="xl29">
    <w:name w:val="xl29"/>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30">
    <w:name w:val="xl30"/>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xl31">
    <w:name w:val="xl31"/>
    <w:basedOn w:val="a7"/>
    <w:uiPriority w:val="99"/>
    <w:qFormat/>
    <w:pPr>
      <w:widowControl/>
      <w:spacing w:before="100" w:beforeAutospacing="1" w:after="100" w:afterAutospacing="1"/>
    </w:pPr>
    <w:rPr>
      <w:rFonts w:ascii="宋体" w:hAnsi="宋体" w:cs="宋体"/>
      <w:b/>
      <w:bCs/>
      <w:kern w:val="0"/>
      <w:szCs w:val="21"/>
    </w:rPr>
  </w:style>
  <w:style w:type="paragraph" w:customStyle="1" w:styleId="xl32">
    <w:name w:val="xl32"/>
    <w:basedOn w:val="a7"/>
    <w:uiPriority w:val="99"/>
    <w:qFormat/>
    <w:pPr>
      <w:widowControl/>
      <w:spacing w:before="100" w:beforeAutospacing="1" w:after="100" w:afterAutospacing="1"/>
      <w:jc w:val="right"/>
    </w:pPr>
    <w:rPr>
      <w:rFonts w:ascii="宋体" w:hAnsi="宋体" w:cs="宋体"/>
      <w:kern w:val="0"/>
      <w:szCs w:val="21"/>
    </w:rPr>
  </w:style>
  <w:style w:type="paragraph" w:customStyle="1" w:styleId="xl33">
    <w:name w:val="xl33"/>
    <w:basedOn w:val="a7"/>
    <w:uiPriority w:val="99"/>
    <w:qFormat/>
    <w:pPr>
      <w:widowControl/>
      <w:spacing w:before="100" w:beforeAutospacing="1" w:after="100" w:afterAutospacing="1"/>
      <w:jc w:val="right"/>
    </w:pPr>
    <w:rPr>
      <w:rFonts w:ascii="宋体" w:hAnsi="宋体" w:cs="宋体"/>
      <w:b/>
      <w:bCs/>
      <w:kern w:val="0"/>
      <w:szCs w:val="21"/>
    </w:rPr>
  </w:style>
  <w:style w:type="paragraph" w:customStyle="1" w:styleId="xl34">
    <w:name w:val="xl34"/>
    <w:basedOn w:val="a7"/>
    <w:uiPriority w:val="99"/>
    <w:pPr>
      <w:widowControl/>
      <w:spacing w:before="100" w:beforeAutospacing="1" w:after="100" w:afterAutospacing="1"/>
      <w:jc w:val="right"/>
    </w:pPr>
    <w:rPr>
      <w:rFonts w:ascii="宋体" w:hAnsi="宋体" w:cs="宋体"/>
      <w:kern w:val="0"/>
      <w:szCs w:val="21"/>
    </w:rPr>
  </w:style>
  <w:style w:type="paragraph" w:customStyle="1" w:styleId="xl35">
    <w:name w:val="xl35"/>
    <w:basedOn w:val="a7"/>
    <w:uiPriority w:val="99"/>
    <w:qFormat/>
    <w:pPr>
      <w:widowControl/>
      <w:spacing w:before="100" w:beforeAutospacing="1" w:after="100" w:afterAutospacing="1"/>
      <w:jc w:val="right"/>
    </w:pPr>
    <w:rPr>
      <w:rFonts w:ascii="宋体" w:hAnsi="宋体" w:cs="宋体"/>
      <w:kern w:val="0"/>
      <w:szCs w:val="21"/>
    </w:rPr>
  </w:style>
  <w:style w:type="paragraph" w:customStyle="1" w:styleId="xl36">
    <w:name w:val="xl36"/>
    <w:basedOn w:val="a7"/>
    <w:uiPriority w:val="99"/>
    <w:qFormat/>
    <w:pPr>
      <w:widowControl/>
      <w:spacing w:before="100" w:beforeAutospacing="1" w:after="100" w:afterAutospacing="1"/>
      <w:jc w:val="right"/>
    </w:pPr>
    <w:rPr>
      <w:rFonts w:ascii="宋体" w:hAnsi="宋体" w:cs="宋体"/>
      <w:kern w:val="0"/>
      <w:sz w:val="24"/>
      <w:szCs w:val="24"/>
    </w:rPr>
  </w:style>
  <w:style w:type="paragraph" w:customStyle="1" w:styleId="xl37">
    <w:name w:val="xl37"/>
    <w:basedOn w:val="a7"/>
    <w:uiPriority w:val="99"/>
    <w:pPr>
      <w:widowControl/>
      <w:spacing w:before="100" w:beforeAutospacing="1" w:after="100" w:afterAutospacing="1"/>
      <w:jc w:val="right"/>
    </w:pPr>
    <w:rPr>
      <w:rFonts w:ascii="宋体" w:hAnsi="宋体" w:cs="宋体"/>
      <w:color w:val="FF0000"/>
      <w:kern w:val="0"/>
      <w:szCs w:val="21"/>
    </w:rPr>
  </w:style>
  <w:style w:type="paragraph" w:customStyle="1" w:styleId="xl38">
    <w:name w:val="xl38"/>
    <w:basedOn w:val="a7"/>
    <w:uiPriority w:val="99"/>
    <w:qFormat/>
    <w:pPr>
      <w:widowControl/>
      <w:spacing w:before="100" w:beforeAutospacing="1" w:after="100" w:afterAutospacing="1"/>
      <w:jc w:val="left"/>
    </w:pPr>
    <w:rPr>
      <w:rFonts w:ascii="宋体" w:hAnsi="宋体" w:cs="宋体"/>
      <w:kern w:val="0"/>
      <w:szCs w:val="21"/>
    </w:rPr>
  </w:style>
  <w:style w:type="paragraph" w:customStyle="1" w:styleId="xl39">
    <w:name w:val="xl39"/>
    <w:basedOn w:val="a7"/>
    <w:uiPriority w:val="99"/>
    <w:pPr>
      <w:widowControl/>
      <w:spacing w:before="100" w:beforeAutospacing="1" w:after="100" w:afterAutospacing="1"/>
    </w:pPr>
    <w:rPr>
      <w:rFonts w:ascii="宋体" w:hAnsi="宋体" w:cs="宋体"/>
      <w:color w:val="FF0000"/>
      <w:kern w:val="0"/>
      <w:szCs w:val="21"/>
    </w:rPr>
  </w:style>
  <w:style w:type="paragraph" w:customStyle="1" w:styleId="xl40">
    <w:name w:val="xl40"/>
    <w:basedOn w:val="a7"/>
    <w:uiPriority w:val="99"/>
    <w:pPr>
      <w:widowControl/>
      <w:spacing w:before="100" w:beforeAutospacing="1" w:after="100" w:afterAutospacing="1"/>
    </w:pPr>
    <w:rPr>
      <w:rFonts w:ascii="宋体" w:hAnsi="宋体" w:cs="宋体"/>
      <w:kern w:val="0"/>
      <w:sz w:val="20"/>
    </w:rPr>
  </w:style>
  <w:style w:type="paragraph" w:customStyle="1" w:styleId="xl41">
    <w:name w:val="xl41"/>
    <w:basedOn w:val="a7"/>
    <w:uiPriority w:val="99"/>
    <w:qFormat/>
    <w:pPr>
      <w:widowControl/>
      <w:spacing w:before="100" w:beforeAutospacing="1" w:after="100" w:afterAutospacing="1"/>
    </w:pPr>
    <w:rPr>
      <w:rFonts w:ascii="宋体" w:hAnsi="宋体" w:cs="宋体"/>
      <w:color w:val="FF0000"/>
      <w:kern w:val="0"/>
      <w:szCs w:val="21"/>
    </w:rPr>
  </w:style>
  <w:style w:type="paragraph" w:customStyle="1" w:styleId="xl42">
    <w:name w:val="xl42"/>
    <w:basedOn w:val="a7"/>
    <w:uiPriority w:val="99"/>
    <w:qFormat/>
    <w:pPr>
      <w:widowControl/>
      <w:spacing w:before="100" w:beforeAutospacing="1" w:after="100" w:afterAutospacing="1"/>
      <w:jc w:val="center"/>
    </w:pPr>
    <w:rPr>
      <w:rFonts w:ascii="宋体" w:hAnsi="宋体" w:cs="宋体"/>
      <w:color w:val="FF0000"/>
      <w:kern w:val="0"/>
      <w:szCs w:val="21"/>
    </w:rPr>
  </w:style>
  <w:style w:type="paragraph" w:customStyle="1" w:styleId="xl43">
    <w:name w:val="xl43"/>
    <w:basedOn w:val="a7"/>
    <w:uiPriority w:val="99"/>
    <w:qFormat/>
    <w:pPr>
      <w:widowControl/>
      <w:spacing w:before="100" w:beforeAutospacing="1" w:after="100" w:afterAutospacing="1"/>
      <w:jc w:val="right"/>
    </w:pPr>
    <w:rPr>
      <w:rFonts w:ascii="宋体" w:hAnsi="宋体" w:cs="宋体"/>
      <w:color w:val="FF0000"/>
      <w:kern w:val="0"/>
      <w:szCs w:val="21"/>
    </w:rPr>
  </w:style>
  <w:style w:type="paragraph" w:customStyle="1" w:styleId="xl44">
    <w:name w:val="xl44"/>
    <w:basedOn w:val="a7"/>
    <w:uiPriority w:val="99"/>
    <w:qFormat/>
    <w:pPr>
      <w:widowControl/>
      <w:spacing w:before="100" w:beforeAutospacing="1" w:after="100" w:afterAutospacing="1"/>
      <w:jc w:val="center"/>
    </w:pPr>
    <w:rPr>
      <w:rFonts w:ascii="宋体" w:hAnsi="宋体" w:cs="宋体"/>
      <w:color w:val="FF0000"/>
      <w:kern w:val="0"/>
      <w:szCs w:val="21"/>
    </w:rPr>
  </w:style>
  <w:style w:type="paragraph" w:customStyle="1" w:styleId="xl46">
    <w:name w:val="xl46"/>
    <w:basedOn w:val="a7"/>
    <w:uiPriority w:val="99"/>
    <w:pPr>
      <w:widowControl/>
      <w:spacing w:before="100" w:beforeAutospacing="1" w:after="100" w:afterAutospacing="1"/>
      <w:jc w:val="center"/>
    </w:pPr>
    <w:rPr>
      <w:rFonts w:ascii="宋体" w:hAnsi="宋体" w:cs="宋体"/>
      <w:kern w:val="0"/>
      <w:szCs w:val="21"/>
    </w:rPr>
  </w:style>
  <w:style w:type="paragraph" w:customStyle="1" w:styleId="xl47">
    <w:name w:val="xl47"/>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49">
    <w:name w:val="xl49"/>
    <w:basedOn w:val="a7"/>
    <w:uiPriority w:val="99"/>
    <w:pPr>
      <w:widowControl/>
      <w:spacing w:before="100" w:beforeAutospacing="1" w:after="100" w:afterAutospacing="1"/>
      <w:jc w:val="left"/>
    </w:pPr>
    <w:rPr>
      <w:rFonts w:ascii="宋体" w:hAnsi="宋体" w:cs="宋体"/>
      <w:b/>
      <w:bCs/>
      <w:kern w:val="0"/>
      <w:szCs w:val="21"/>
    </w:rPr>
  </w:style>
  <w:style w:type="paragraph" w:customStyle="1" w:styleId="xl50">
    <w:name w:val="xl50"/>
    <w:basedOn w:val="a7"/>
    <w:uiPriority w:val="99"/>
    <w:qFormat/>
    <w:pPr>
      <w:widowControl/>
      <w:spacing w:before="100" w:beforeAutospacing="1" w:after="100" w:afterAutospacing="1"/>
      <w:jc w:val="center"/>
    </w:pPr>
    <w:rPr>
      <w:kern w:val="0"/>
      <w:szCs w:val="21"/>
    </w:rPr>
  </w:style>
  <w:style w:type="paragraph" w:customStyle="1" w:styleId="xl51">
    <w:name w:val="xl51"/>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Char40">
    <w:name w:val="Char4"/>
    <w:basedOn w:val="a7"/>
    <w:uiPriority w:val="99"/>
    <w:rPr>
      <w:szCs w:val="24"/>
    </w:rPr>
  </w:style>
  <w:style w:type="paragraph" w:customStyle="1" w:styleId="BG">
    <w:name w:val="BG"/>
    <w:basedOn w:val="a7"/>
    <w:next w:val="a7"/>
    <w:qFormat/>
    <w:pPr>
      <w:tabs>
        <w:tab w:val="left" w:pos="1134"/>
      </w:tabs>
      <w:adjustRightInd w:val="0"/>
      <w:spacing w:line="360" w:lineRule="atLeast"/>
      <w:jc w:val="center"/>
    </w:pPr>
    <w:rPr>
      <w:rFonts w:ascii="Arial" w:hAnsi="Arial"/>
      <w:kern w:val="0"/>
    </w:rPr>
  </w:style>
  <w:style w:type="paragraph" w:customStyle="1" w:styleId="1f9">
    <w:name w:val="尾注文本1"/>
    <w:basedOn w:val="1f1"/>
    <w:pPr>
      <w:autoSpaceDE w:val="0"/>
      <w:autoSpaceDN w:val="0"/>
      <w:adjustRightInd w:val="0"/>
      <w:spacing w:line="360" w:lineRule="atLeast"/>
      <w:ind w:left="425" w:hanging="425"/>
      <w:jc w:val="left"/>
    </w:pPr>
    <w:rPr>
      <w:kern w:val="0"/>
      <w:position w:val="-6"/>
      <w:sz w:val="32"/>
      <w:szCs w:val="20"/>
    </w:rPr>
  </w:style>
  <w:style w:type="paragraph" w:customStyle="1" w:styleId="120">
    <w:name w:val="全缩12宋"/>
    <w:basedOn w:val="a7"/>
    <w:pPr>
      <w:widowControl/>
      <w:spacing w:line="360" w:lineRule="exact"/>
      <w:ind w:left="709"/>
      <w:jc w:val="left"/>
    </w:pPr>
    <w:rPr>
      <w:kern w:val="0"/>
      <w:sz w:val="24"/>
    </w:rPr>
  </w:style>
  <w:style w:type="paragraph" w:customStyle="1" w:styleId="font11">
    <w:name w:val="font11"/>
    <w:basedOn w:val="a7"/>
    <w:uiPriority w:val="99"/>
    <w:qFormat/>
    <w:pPr>
      <w:widowControl/>
      <w:spacing w:before="100" w:beforeAutospacing="1" w:after="100" w:afterAutospacing="1"/>
      <w:jc w:val="left"/>
    </w:pPr>
    <w:rPr>
      <w:rFonts w:ascii="Arial" w:hAnsi="Arial" w:cs="Arial"/>
      <w:b/>
      <w:bCs/>
      <w:kern w:val="0"/>
      <w:sz w:val="20"/>
    </w:rPr>
  </w:style>
  <w:style w:type="paragraph" w:customStyle="1" w:styleId="ParaCharCharChar">
    <w:name w:val="默认段落字体 Para Char Char Char"/>
    <w:basedOn w:val="a7"/>
    <w:rPr>
      <w:szCs w:val="24"/>
    </w:rPr>
  </w:style>
  <w:style w:type="paragraph" w:customStyle="1" w:styleId="CharCharCharCharCharCharCharCharCharCharCharCharCharCharCharCharCharCharChar">
    <w:name w:val="Char Char Char Char Char Char Char Char Char Char Char Char Char Char Char Char Char Char Char"/>
    <w:basedOn w:val="a7"/>
    <w:uiPriority w:val="99"/>
    <w:qFormat/>
    <w:rPr>
      <w:szCs w:val="24"/>
    </w:rPr>
  </w:style>
  <w:style w:type="paragraph" w:customStyle="1" w:styleId="Char1CharCharCharCharCharCharChar">
    <w:name w:val="Char1 Char Char Char Char Char Char Char"/>
    <w:basedOn w:val="a7"/>
    <w:uiPriority w:val="99"/>
    <w:qFormat/>
    <w:rPr>
      <w:szCs w:val="24"/>
    </w:rPr>
  </w:style>
  <w:style w:type="paragraph" w:customStyle="1" w:styleId="4b">
    <w:name w:val="4"/>
    <w:basedOn w:val="a7"/>
    <w:uiPriority w:val="99"/>
    <w:qFormat/>
  </w:style>
  <w:style w:type="paragraph" w:customStyle="1" w:styleId="Char1CharCharCharCharCharCharCharCharCharCharCharChar">
    <w:name w:val="Char1 Char Char Char Char Char Char Char Char Char Char Char Char"/>
    <w:basedOn w:val="a7"/>
    <w:qFormat/>
    <w:rPr>
      <w:sz w:val="24"/>
      <w:szCs w:val="24"/>
    </w:rPr>
  </w:style>
  <w:style w:type="paragraph" w:customStyle="1" w:styleId="CharCharCharCharCharChar1Char">
    <w:name w:val="Char Char Char Char Char Char1 Char"/>
    <w:basedOn w:val="a7"/>
    <w:uiPriority w:val="99"/>
    <w:rPr>
      <w:kern w:val="0"/>
      <w:sz w:val="24"/>
      <w:szCs w:val="24"/>
    </w:rPr>
  </w:style>
  <w:style w:type="paragraph" w:customStyle="1" w:styleId="CharCharChar1CharCharCharChar">
    <w:name w:val="Char Char Char1 Char Char Char Char"/>
    <w:basedOn w:val="a7"/>
    <w:uiPriority w:val="99"/>
    <w:qFormat/>
    <w:rPr>
      <w:szCs w:val="24"/>
    </w:rPr>
  </w:style>
  <w:style w:type="paragraph" w:customStyle="1" w:styleId="p0">
    <w:name w:val="p0"/>
    <w:basedOn w:val="a7"/>
    <w:uiPriority w:val="99"/>
    <w:qFormat/>
    <w:pPr>
      <w:widowControl/>
      <w:snapToGrid w:val="0"/>
      <w:spacing w:line="360" w:lineRule="atLeast"/>
      <w:jc w:val="left"/>
    </w:pPr>
    <w:rPr>
      <w:kern w:val="0"/>
      <w:sz w:val="24"/>
      <w:szCs w:val="24"/>
    </w:rPr>
  </w:style>
  <w:style w:type="paragraph" w:customStyle="1" w:styleId="CharChar1CharCharCharCharCharChar">
    <w:name w:val="Char Char1 Char Char Char Char Char Char"/>
    <w:basedOn w:val="a7"/>
    <w:uiPriority w:val="99"/>
    <w:pPr>
      <w:widowControl/>
      <w:spacing w:after="160" w:line="240" w:lineRule="exact"/>
      <w:jc w:val="left"/>
    </w:pPr>
    <w:rPr>
      <w:rFonts w:ascii="宋体" w:hAnsi="宋体"/>
      <w:kern w:val="0"/>
      <w:szCs w:val="21"/>
      <w:lang w:eastAsia="en-US"/>
    </w:rPr>
  </w:style>
  <w:style w:type="paragraph" w:customStyle="1" w:styleId="2f8">
    <w:name w:val="样式 标题2 + 宋体"/>
    <w:basedOn w:val="21"/>
    <w:qFormat/>
    <w:pPr>
      <w:keepNext w:val="0"/>
      <w:tabs>
        <w:tab w:val="left" w:pos="425"/>
      </w:tabs>
      <w:adjustRightInd w:val="0"/>
      <w:spacing w:before="0" w:after="0" w:line="360" w:lineRule="auto"/>
      <w:jc w:val="left"/>
    </w:pPr>
    <w:rPr>
      <w:rFonts w:ascii="宋体" w:eastAsia="宋体" w:hAnsi="宋体"/>
      <w:sz w:val="24"/>
      <w:szCs w:val="24"/>
    </w:rPr>
  </w:style>
  <w:style w:type="paragraph" w:customStyle="1" w:styleId="211">
    <w:name w:val="样式 标题 2节标题 1.1 + 自动设置"/>
    <w:basedOn w:val="21"/>
    <w:uiPriority w:val="99"/>
    <w:pPr>
      <w:adjustRightInd w:val="0"/>
      <w:snapToGrid w:val="0"/>
      <w:spacing w:before="120" w:after="120" w:line="360" w:lineRule="auto"/>
    </w:pPr>
    <w:rPr>
      <w:rFonts w:ascii="宋体" w:eastAsia="宋体" w:hAnsi="宋体"/>
      <w:szCs w:val="24"/>
    </w:rPr>
  </w:style>
  <w:style w:type="paragraph" w:customStyle="1" w:styleId="4015015">
    <w:name w:val="标题 4款 + 段前: 0.15 行 段后: 0.15 行"/>
    <w:basedOn w:val="40"/>
    <w:qFormat/>
    <w:pPr>
      <w:keepNext w:val="0"/>
      <w:keepLines w:val="0"/>
      <w:tabs>
        <w:tab w:val="left" w:pos="794"/>
      </w:tabs>
      <w:spacing w:beforeLines="15" w:afterLines="15" w:line="300" w:lineRule="auto"/>
      <w:ind w:left="794" w:hanging="624"/>
    </w:pPr>
    <w:rPr>
      <w:rFonts w:ascii="宋体" w:eastAsia="宋体" w:hAnsi="Times New Roman" w:cs="宋体"/>
      <w:b w:val="0"/>
      <w:sz w:val="24"/>
      <w:szCs w:val="24"/>
    </w:rPr>
  </w:style>
  <w:style w:type="paragraph" w:customStyle="1" w:styleId="3015015">
    <w:name w:val="标题 3条 + 段前: 0.15 行 段后: 0.15 行"/>
    <w:basedOn w:val="31"/>
    <w:qFormat/>
    <w:pPr>
      <w:keepNext w:val="0"/>
      <w:keepLines w:val="0"/>
      <w:tabs>
        <w:tab w:val="left" w:pos="794"/>
      </w:tabs>
      <w:spacing w:beforeLines="15" w:afterLines="15" w:line="300" w:lineRule="auto"/>
      <w:ind w:left="794" w:hanging="794"/>
    </w:pPr>
    <w:rPr>
      <w:rFonts w:cs="宋体"/>
      <w:b w:val="0"/>
      <w:bCs w:val="0"/>
      <w:sz w:val="24"/>
      <w:szCs w:val="20"/>
    </w:rPr>
  </w:style>
  <w:style w:type="paragraph" w:customStyle="1" w:styleId="103021">
    <w:name w:val="标题 1章 + 段前: 0.3 行 段后: 0.2 行1"/>
    <w:basedOn w:val="10"/>
    <w:pPr>
      <w:keepNext w:val="0"/>
      <w:keepLines w:val="0"/>
      <w:tabs>
        <w:tab w:val="left" w:pos="360"/>
      </w:tabs>
      <w:spacing w:beforeLines="30" w:afterLines="20" w:line="300" w:lineRule="auto"/>
      <w:ind w:left="360" w:hanging="360"/>
      <w:jc w:val="left"/>
    </w:pPr>
    <w:rPr>
      <w:rFonts w:eastAsia="宋体" w:cs="宋体"/>
      <w:b w:val="0"/>
      <w:bCs w:val="0"/>
      <w:kern w:val="2"/>
      <w:sz w:val="24"/>
      <w:szCs w:val="20"/>
    </w:rPr>
  </w:style>
  <w:style w:type="character" w:customStyle="1" w:styleId="plChar">
    <w:name w:val="pl正文 Char"/>
    <w:link w:val="pl"/>
    <w:qFormat/>
    <w:locked/>
    <w:rPr>
      <w:rFonts w:ascii="宋体" w:eastAsia="宋体" w:hAnsi="宋体" w:cs="宋体"/>
      <w:b/>
      <w:spacing w:val="6"/>
      <w:sz w:val="24"/>
      <w:szCs w:val="24"/>
    </w:rPr>
  </w:style>
  <w:style w:type="paragraph" w:customStyle="1" w:styleId="pl">
    <w:name w:val="pl正文"/>
    <w:basedOn w:val="a7"/>
    <w:link w:val="plChar"/>
    <w:qFormat/>
    <w:pPr>
      <w:snapToGrid w:val="0"/>
      <w:spacing w:line="360" w:lineRule="auto"/>
      <w:ind w:rightChars="12" w:right="25" w:firstLineChars="200" w:firstLine="504"/>
    </w:pPr>
    <w:rPr>
      <w:rFonts w:ascii="宋体" w:hAnsi="宋体"/>
      <w:b/>
      <w:spacing w:val="6"/>
      <w:kern w:val="0"/>
      <w:sz w:val="24"/>
      <w:szCs w:val="24"/>
    </w:rPr>
  </w:style>
  <w:style w:type="character" w:customStyle="1" w:styleId="m1">
    <w:name w:val="m1"/>
    <w:basedOn w:val="a9"/>
  </w:style>
  <w:style w:type="character" w:customStyle="1" w:styleId="style21">
    <w:name w:val="style21"/>
    <w:qFormat/>
    <w:rPr>
      <w:sz w:val="22"/>
      <w:szCs w:val="22"/>
    </w:rPr>
  </w:style>
  <w:style w:type="character" w:customStyle="1" w:styleId="CharChar11">
    <w:name w:val="Char Char11"/>
    <w:qFormat/>
    <w:rPr>
      <w:rFonts w:ascii="宋体" w:eastAsia="宋体" w:hAnsi="宋体" w:hint="eastAsia"/>
      <w:kern w:val="2"/>
      <w:sz w:val="21"/>
    </w:rPr>
  </w:style>
  <w:style w:type="character" w:customStyle="1" w:styleId="style51">
    <w:name w:val="style51"/>
    <w:qFormat/>
    <w:rPr>
      <w:sz w:val="22"/>
      <w:szCs w:val="22"/>
    </w:rPr>
  </w:style>
  <w:style w:type="character" w:customStyle="1" w:styleId="font">
    <w:name w:val="font"/>
    <w:basedOn w:val="a9"/>
    <w:qFormat/>
  </w:style>
  <w:style w:type="character" w:customStyle="1" w:styleId="desc11">
    <w:name w:val="desc11"/>
    <w:rPr>
      <w:b/>
      <w:bCs/>
      <w:color w:val="666666"/>
      <w:sz w:val="21"/>
      <w:szCs w:val="21"/>
    </w:rPr>
  </w:style>
  <w:style w:type="character" w:customStyle="1" w:styleId="fontblank12">
    <w:name w:val="fontblank12"/>
    <w:basedOn w:val="a9"/>
    <w:qFormat/>
  </w:style>
  <w:style w:type="character" w:customStyle="1" w:styleId="style31">
    <w:name w:val="style31"/>
    <w:rPr>
      <w:rFonts w:ascii="Arial" w:hAnsi="Arial" w:cs="Arial" w:hint="default"/>
      <w:lang w:bidi="ar-SA"/>
    </w:rPr>
  </w:style>
  <w:style w:type="character" w:customStyle="1" w:styleId="big1">
    <w:name w:val="big1"/>
    <w:qFormat/>
    <w:rPr>
      <w:b/>
      <w:bCs/>
      <w:color w:val="0058B0"/>
      <w:sz w:val="24"/>
      <w:szCs w:val="24"/>
    </w:rPr>
  </w:style>
  <w:style w:type="character" w:customStyle="1" w:styleId="PlainTextChar">
    <w:name w:val="Plain Text Char"/>
    <w:qFormat/>
    <w:rPr>
      <w:rFonts w:ascii="宋体" w:eastAsia="宋体" w:hAnsi="宋体" w:hint="eastAsia"/>
      <w:kern w:val="2"/>
      <w:sz w:val="21"/>
      <w:lang w:val="en-US" w:eastAsia="zh-CN"/>
    </w:rPr>
  </w:style>
  <w:style w:type="character" w:customStyle="1" w:styleId="hg1">
    <w:name w:val="hg1"/>
    <w:rPr>
      <w:rFonts w:ascii="ˎ̥" w:hAnsi="ˎ̥" w:hint="default"/>
      <w:color w:val="666666"/>
      <w:sz w:val="18"/>
      <w:szCs w:val="18"/>
    </w:rPr>
  </w:style>
  <w:style w:type="character" w:customStyle="1" w:styleId="fontblankb">
    <w:name w:val="fontblankb"/>
    <w:basedOn w:val="a9"/>
    <w:qFormat/>
  </w:style>
  <w:style w:type="character" w:customStyle="1" w:styleId="style61">
    <w:name w:val="style61"/>
    <w:qFormat/>
    <w:rPr>
      <w:rFonts w:ascii="Arial" w:hAnsi="Arial" w:cs="Arial" w:hint="default"/>
      <w:lang w:bidi="ar-SA"/>
    </w:rPr>
  </w:style>
  <w:style w:type="character" w:customStyle="1" w:styleId="2Char11">
    <w:name w:val="样式2 Char1"/>
    <w:qFormat/>
    <w:rPr>
      <w:rFonts w:ascii="宋体" w:eastAsia="宋体" w:hAnsi="宋体" w:hint="eastAsia"/>
      <w:sz w:val="24"/>
      <w:lang w:val="en-US" w:eastAsia="zh-CN" w:bidi="ar-SA"/>
    </w:rPr>
  </w:style>
  <w:style w:type="character" w:customStyle="1" w:styleId="2Char5">
    <w:name w:val="样式2 Char"/>
    <w:uiPriority w:val="99"/>
    <w:qFormat/>
    <w:rPr>
      <w:rFonts w:ascii="宋体" w:eastAsia="宋体" w:hAnsi="宋体" w:hint="eastAsia"/>
      <w:sz w:val="24"/>
      <w:lang w:val="en-US" w:eastAsia="zh-CN" w:bidi="ar-SA"/>
    </w:rPr>
  </w:style>
  <w:style w:type="character" w:customStyle="1" w:styleId="b2CharChar">
    <w:name w:val="b2 Char Char"/>
    <w:rPr>
      <w:rFonts w:ascii="Arial" w:eastAsia="黑体" w:hAnsi="Arial" w:cs="Arial" w:hint="default"/>
      <w:b/>
      <w:sz w:val="32"/>
      <w:lang w:val="en-US" w:eastAsia="zh-CN" w:bidi="ar-SA"/>
    </w:rPr>
  </w:style>
  <w:style w:type="character" w:customStyle="1" w:styleId="CharCharCharCharCharCharChar0">
    <w:name w:val="章节标题 Char Char Char Char Char Char Char"/>
    <w:qFormat/>
    <w:rPr>
      <w:rFonts w:ascii="宋体" w:eastAsia="宋体" w:hAnsi="宋体" w:hint="eastAsia"/>
      <w:kern w:val="44"/>
      <w:sz w:val="30"/>
      <w:lang w:val="en-US" w:eastAsia="zh-CN" w:bidi="ar-SA"/>
    </w:rPr>
  </w:style>
  <w:style w:type="character" w:customStyle="1" w:styleId="CharChar10">
    <w:name w:val="Char Char10"/>
    <w:qFormat/>
    <w:rPr>
      <w:kern w:val="2"/>
      <w:sz w:val="21"/>
      <w:lang w:bidi="he-IL"/>
    </w:rPr>
  </w:style>
  <w:style w:type="character" w:customStyle="1" w:styleId="Char10">
    <w:name w:val="正文首行缩进 Char1"/>
    <w:link w:val="ae"/>
    <w:uiPriority w:val="99"/>
    <w:locked/>
    <w:rPr>
      <w:rFonts w:ascii="Arial" w:eastAsia="宋体" w:hAnsi="Arial" w:cs="Times New Roman"/>
      <w:sz w:val="28"/>
      <w:szCs w:val="20"/>
    </w:rPr>
  </w:style>
  <w:style w:type="table" w:customStyle="1" w:styleId="1fa">
    <w:name w:val="普通表格1"/>
    <w:semiHidden/>
    <w:qFormat/>
    <w:tblPr>
      <w:tblCellMar>
        <w:top w:w="0" w:type="dxa"/>
        <w:left w:w="108" w:type="dxa"/>
        <w:bottom w:w="0" w:type="dxa"/>
        <w:right w:w="108" w:type="dxa"/>
      </w:tblCellMar>
    </w:tblPr>
  </w:style>
  <w:style w:type="paragraph" w:customStyle="1" w:styleId="affffff">
    <w:name w:val="二级条标题"/>
    <w:basedOn w:val="affff6"/>
    <w:next w:val="affff"/>
    <w:link w:val="Charff0"/>
    <w:qFormat/>
    <w:pPr>
      <w:outlineLvl w:val="3"/>
    </w:pPr>
  </w:style>
  <w:style w:type="paragraph" w:customStyle="1" w:styleId="affffff0">
    <w:name w:val="三级条标题"/>
    <w:basedOn w:val="affffff"/>
    <w:next w:val="affff"/>
    <w:uiPriority w:val="99"/>
    <w:qFormat/>
    <w:pPr>
      <w:outlineLvl w:val="4"/>
    </w:pPr>
  </w:style>
  <w:style w:type="paragraph" w:customStyle="1" w:styleId="affffff1">
    <w:name w:val="四级条标题"/>
    <w:basedOn w:val="affffff0"/>
    <w:next w:val="affff"/>
    <w:uiPriority w:val="99"/>
    <w:pPr>
      <w:outlineLvl w:val="5"/>
    </w:pPr>
  </w:style>
  <w:style w:type="paragraph" w:customStyle="1" w:styleId="affffff2">
    <w:name w:val="五级条标题"/>
    <w:basedOn w:val="affffff1"/>
    <w:next w:val="affff"/>
    <w:uiPriority w:val="99"/>
    <w:pPr>
      <w:outlineLvl w:val="6"/>
    </w:pPr>
  </w:style>
  <w:style w:type="paragraph" w:customStyle="1" w:styleId="tttt">
    <w:name w:val="tttt"/>
    <w:basedOn w:val="ttt"/>
    <w:qFormat/>
    <w:pPr>
      <w:ind w:left="1080" w:hanging="480"/>
    </w:pPr>
  </w:style>
  <w:style w:type="paragraph" w:customStyle="1" w:styleId="affffff3">
    <w:name w:val="正式文本"/>
    <w:basedOn w:val="a7"/>
    <w:link w:val="Charff1"/>
    <w:qFormat/>
    <w:pPr>
      <w:spacing w:line="500" w:lineRule="exact"/>
      <w:ind w:firstLineChars="200" w:firstLine="480"/>
    </w:pPr>
    <w:rPr>
      <w:rFonts w:ascii="Arial Narrow" w:hAnsi="Arial Narrow"/>
      <w:sz w:val="24"/>
      <w:szCs w:val="24"/>
    </w:rPr>
  </w:style>
  <w:style w:type="character" w:customStyle="1" w:styleId="Charff1">
    <w:name w:val="正式文本 Char"/>
    <w:link w:val="affffff3"/>
    <w:qFormat/>
    <w:rPr>
      <w:rFonts w:ascii="Arial Narrow" w:hAnsi="Arial Narrow"/>
      <w:kern w:val="2"/>
      <w:sz w:val="24"/>
      <w:szCs w:val="24"/>
    </w:rPr>
  </w:style>
  <w:style w:type="paragraph" w:customStyle="1" w:styleId="2f9">
    <w:name w:val="日期2"/>
    <w:basedOn w:val="a7"/>
    <w:next w:val="a7"/>
    <w:uiPriority w:val="99"/>
    <w:pPr>
      <w:autoSpaceDE w:val="0"/>
      <w:autoSpaceDN w:val="0"/>
      <w:adjustRightInd w:val="0"/>
      <w:spacing w:before="100" w:after="100"/>
    </w:pPr>
    <w:rPr>
      <w:rFonts w:ascii="宋体"/>
      <w:kern w:val="0"/>
    </w:rPr>
  </w:style>
  <w:style w:type="paragraph" w:customStyle="1" w:styleId="2fa">
    <w:name w:val="正文2"/>
    <w:basedOn w:val="a7"/>
    <w:next w:val="af"/>
    <w:uiPriority w:val="99"/>
    <w:qFormat/>
    <w:pPr>
      <w:tabs>
        <w:tab w:val="left" w:pos="1890"/>
      </w:tabs>
    </w:pPr>
    <w:rPr>
      <w:rFonts w:ascii="宋体"/>
      <w:szCs w:val="24"/>
    </w:rPr>
  </w:style>
  <w:style w:type="paragraph" w:customStyle="1" w:styleId="-1">
    <w:name w:val="正文-1"/>
    <w:basedOn w:val="a7"/>
    <w:pPr>
      <w:ind w:firstLine="432"/>
    </w:pPr>
    <w:rPr>
      <w:sz w:val="24"/>
    </w:rPr>
  </w:style>
  <w:style w:type="paragraph" w:customStyle="1" w:styleId="affffff4">
    <w:name w:val="宁扬"/>
    <w:basedOn w:val="a7"/>
    <w:uiPriority w:val="99"/>
    <w:pPr>
      <w:spacing w:line="500" w:lineRule="exact"/>
      <w:ind w:firstLineChars="200" w:firstLine="200"/>
    </w:pPr>
    <w:rPr>
      <w:rFonts w:ascii="仿宋_GB2312" w:eastAsia="仿宋_GB2312"/>
      <w:sz w:val="28"/>
      <w:szCs w:val="24"/>
    </w:rPr>
  </w:style>
  <w:style w:type="paragraph" w:customStyle="1" w:styleId="affffff5">
    <w:name w:val="样式 三级条标题 + 宋体"/>
    <w:basedOn w:val="affffff0"/>
    <w:qFormat/>
    <w:pPr>
      <w:tabs>
        <w:tab w:val="clear" w:pos="0"/>
        <w:tab w:val="left" w:pos="2100"/>
      </w:tabs>
      <w:ind w:left="2100" w:hanging="420"/>
    </w:pPr>
    <w:rPr>
      <w:rFonts w:ascii="宋体" w:eastAsia="宋体"/>
    </w:rPr>
  </w:style>
  <w:style w:type="paragraph" w:customStyle="1" w:styleId="font7">
    <w:name w:val="font7"/>
    <w:basedOn w:val="a7"/>
    <w:uiPriority w:val="99"/>
    <w:qFormat/>
    <w:pPr>
      <w:widowControl/>
      <w:spacing w:before="100" w:beforeAutospacing="1" w:after="100" w:afterAutospacing="1"/>
      <w:jc w:val="left"/>
    </w:pPr>
    <w:rPr>
      <w:rFonts w:ascii="宋体" w:cs="宋体"/>
      <w:color w:val="000000"/>
      <w:kern w:val="0"/>
      <w:sz w:val="18"/>
      <w:szCs w:val="18"/>
    </w:rPr>
  </w:style>
  <w:style w:type="paragraph" w:customStyle="1" w:styleId="xl208">
    <w:name w:val="xl20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09">
    <w:name w:val="xl209"/>
    <w:basedOn w:val="a7"/>
    <w:pPr>
      <w:widowControl/>
      <w:spacing w:before="100" w:beforeAutospacing="1" w:after="100" w:afterAutospacing="1"/>
      <w:jc w:val="left"/>
    </w:pPr>
    <w:rPr>
      <w:rFonts w:ascii="宋体" w:cs="宋体"/>
      <w:kern w:val="0"/>
      <w:sz w:val="18"/>
      <w:szCs w:val="18"/>
    </w:rPr>
  </w:style>
  <w:style w:type="paragraph" w:customStyle="1" w:styleId="xl210">
    <w:name w:val="xl21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1">
    <w:name w:val="xl211"/>
    <w:basedOn w:val="a7"/>
    <w:pPr>
      <w:widowControl/>
      <w:pBdr>
        <w:top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2">
    <w:name w:val="xl212"/>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3">
    <w:name w:val="xl21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14">
    <w:name w:val="xl214"/>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18"/>
      <w:szCs w:val="18"/>
    </w:rPr>
  </w:style>
  <w:style w:type="paragraph" w:customStyle="1" w:styleId="xl215">
    <w:name w:val="xl21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16">
    <w:name w:val="xl216"/>
    <w:basedOn w:val="a7"/>
    <w:pPr>
      <w:widowControl/>
      <w:spacing w:before="100" w:beforeAutospacing="1" w:after="100" w:afterAutospacing="1"/>
      <w:jc w:val="left"/>
    </w:pPr>
    <w:rPr>
      <w:rFonts w:ascii="宋体" w:cs="宋体"/>
      <w:b/>
      <w:bCs/>
      <w:kern w:val="0"/>
      <w:sz w:val="28"/>
      <w:szCs w:val="28"/>
    </w:rPr>
  </w:style>
  <w:style w:type="paragraph" w:customStyle="1" w:styleId="xl217">
    <w:name w:val="xl21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18"/>
      <w:szCs w:val="18"/>
    </w:rPr>
  </w:style>
  <w:style w:type="paragraph" w:customStyle="1" w:styleId="xl218">
    <w:name w:val="xl218"/>
    <w:basedOn w:val="a7"/>
    <w:pPr>
      <w:widowControl/>
      <w:pBdr>
        <w:top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18"/>
      <w:szCs w:val="18"/>
    </w:rPr>
  </w:style>
  <w:style w:type="paragraph" w:customStyle="1" w:styleId="xl219">
    <w:name w:val="xl219"/>
    <w:basedOn w:val="a7"/>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b/>
      <w:bCs/>
      <w:kern w:val="0"/>
      <w:sz w:val="18"/>
      <w:szCs w:val="18"/>
    </w:rPr>
  </w:style>
  <w:style w:type="paragraph" w:customStyle="1" w:styleId="xl220">
    <w:name w:val="xl220"/>
    <w:basedOn w:val="a7"/>
    <w:qFormat/>
    <w:pPr>
      <w:widowControl/>
      <w:spacing w:before="100" w:beforeAutospacing="1" w:after="100" w:afterAutospacing="1"/>
      <w:jc w:val="center"/>
    </w:pPr>
    <w:rPr>
      <w:rFonts w:ascii="宋体" w:cs="宋体"/>
      <w:b/>
      <w:bCs/>
      <w:kern w:val="0"/>
      <w:sz w:val="18"/>
      <w:szCs w:val="18"/>
    </w:rPr>
  </w:style>
  <w:style w:type="paragraph" w:customStyle="1" w:styleId="xl221">
    <w:name w:val="xl22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18"/>
      <w:szCs w:val="18"/>
    </w:rPr>
  </w:style>
  <w:style w:type="paragraph" w:customStyle="1" w:styleId="xl222">
    <w:name w:val="xl222"/>
    <w:basedOn w:val="a7"/>
    <w:qFormat/>
    <w:pPr>
      <w:widowControl/>
      <w:spacing w:before="100" w:beforeAutospacing="1" w:after="100" w:afterAutospacing="1"/>
      <w:jc w:val="left"/>
    </w:pPr>
    <w:rPr>
      <w:rFonts w:ascii="宋体" w:cs="宋体"/>
      <w:kern w:val="0"/>
      <w:sz w:val="18"/>
      <w:szCs w:val="18"/>
    </w:rPr>
  </w:style>
  <w:style w:type="paragraph" w:customStyle="1" w:styleId="xl223">
    <w:name w:val="xl223"/>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24">
    <w:name w:val="xl224"/>
    <w:basedOn w:val="a7"/>
    <w:qFormat/>
    <w:pPr>
      <w:widowControl/>
      <w:spacing w:before="100" w:beforeAutospacing="1" w:after="100" w:afterAutospacing="1"/>
      <w:jc w:val="center"/>
    </w:pPr>
    <w:rPr>
      <w:rFonts w:ascii="宋体" w:cs="宋体"/>
      <w:kern w:val="0"/>
      <w:sz w:val="18"/>
      <w:szCs w:val="18"/>
    </w:rPr>
  </w:style>
  <w:style w:type="paragraph" w:customStyle="1" w:styleId="xl225">
    <w:name w:val="xl225"/>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26">
    <w:name w:val="xl226"/>
    <w:basedOn w:val="a7"/>
    <w:pPr>
      <w:widowControl/>
      <w:pBdr>
        <w:top w:val="single" w:sz="4" w:space="0" w:color="auto"/>
        <w:left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xl227">
    <w:name w:val="xl227"/>
    <w:basedOn w:val="a7"/>
    <w:pPr>
      <w:widowControl/>
      <w:pBdr>
        <w:top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xl228">
    <w:name w:val="xl228"/>
    <w:basedOn w:val="a7"/>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cs="宋体"/>
      <w:kern w:val="0"/>
      <w:sz w:val="18"/>
      <w:szCs w:val="18"/>
    </w:rPr>
  </w:style>
  <w:style w:type="paragraph" w:customStyle="1" w:styleId="xl229">
    <w:name w:val="xl229"/>
    <w:basedOn w:val="a7"/>
    <w:pPr>
      <w:widowControl/>
      <w:pBdr>
        <w:top w:val="single" w:sz="4" w:space="0" w:color="auto"/>
        <w:left w:val="single" w:sz="4" w:space="0" w:color="auto"/>
        <w:bottom w:val="single" w:sz="4" w:space="0" w:color="auto"/>
      </w:pBdr>
      <w:spacing w:before="100" w:beforeAutospacing="1" w:after="100" w:afterAutospacing="1"/>
      <w:jc w:val="left"/>
    </w:pPr>
    <w:rPr>
      <w:rFonts w:ascii="宋体" w:cs="宋体"/>
      <w:kern w:val="0"/>
      <w:sz w:val="18"/>
      <w:szCs w:val="18"/>
    </w:rPr>
  </w:style>
  <w:style w:type="paragraph" w:customStyle="1" w:styleId="xl230">
    <w:name w:val="xl230"/>
    <w:basedOn w:val="a7"/>
    <w:pPr>
      <w:widowControl/>
      <w:pBdr>
        <w:top w:val="single" w:sz="4" w:space="0" w:color="auto"/>
        <w:bottom w:val="single" w:sz="4" w:space="0" w:color="auto"/>
      </w:pBdr>
      <w:spacing w:before="100" w:beforeAutospacing="1" w:after="100" w:afterAutospacing="1"/>
      <w:jc w:val="left"/>
    </w:pPr>
    <w:rPr>
      <w:rFonts w:ascii="宋体" w:cs="宋体"/>
      <w:kern w:val="0"/>
      <w:sz w:val="18"/>
      <w:szCs w:val="18"/>
    </w:rPr>
  </w:style>
  <w:style w:type="paragraph" w:customStyle="1" w:styleId="xl231">
    <w:name w:val="xl231"/>
    <w:basedOn w:val="a7"/>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24"/>
      <w:szCs w:val="24"/>
    </w:rPr>
  </w:style>
  <w:style w:type="paragraph" w:customStyle="1" w:styleId="xl232">
    <w:name w:val="xl232"/>
    <w:basedOn w:val="a7"/>
    <w:pPr>
      <w:widowControl/>
      <w:pBdr>
        <w:top w:val="single" w:sz="4" w:space="0" w:color="auto"/>
        <w:bottom w:val="single" w:sz="4" w:space="0" w:color="auto"/>
      </w:pBdr>
      <w:spacing w:before="100" w:beforeAutospacing="1" w:after="100" w:afterAutospacing="1"/>
      <w:jc w:val="center"/>
    </w:pPr>
    <w:rPr>
      <w:rFonts w:ascii="宋体" w:cs="宋体"/>
      <w:kern w:val="0"/>
      <w:sz w:val="24"/>
      <w:szCs w:val="24"/>
    </w:rPr>
  </w:style>
  <w:style w:type="paragraph" w:customStyle="1" w:styleId="xl233">
    <w:name w:val="xl233"/>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4">
    <w:name w:val="xl234"/>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5">
    <w:name w:val="xl235"/>
    <w:basedOn w:val="a7"/>
    <w:pPr>
      <w:widowControl/>
      <w:pBdr>
        <w:left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6">
    <w:name w:val="xl236"/>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7">
    <w:name w:val="xl237"/>
    <w:basedOn w:val="a7"/>
    <w:pPr>
      <w:widowControl/>
      <w:pBdr>
        <w:left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8">
    <w:name w:val="xl238"/>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9">
    <w:name w:val="xl239"/>
    <w:basedOn w:val="a7"/>
    <w:pPr>
      <w:widowControl/>
      <w:pBdr>
        <w:left w:val="single" w:sz="4" w:space="0" w:color="auto"/>
        <w:bottom w:val="single" w:sz="4" w:space="0" w:color="auto"/>
      </w:pBdr>
      <w:spacing w:before="100" w:beforeAutospacing="1" w:after="100" w:afterAutospacing="1"/>
      <w:jc w:val="center"/>
    </w:pPr>
    <w:rPr>
      <w:rFonts w:ascii="宋体" w:cs="宋体"/>
      <w:b/>
      <w:bCs/>
      <w:kern w:val="0"/>
      <w:sz w:val="28"/>
      <w:szCs w:val="28"/>
    </w:rPr>
  </w:style>
  <w:style w:type="paragraph" w:customStyle="1" w:styleId="xl240">
    <w:name w:val="xl240"/>
    <w:basedOn w:val="a7"/>
    <w:pPr>
      <w:widowControl/>
      <w:pBdr>
        <w:bottom w:val="single" w:sz="4" w:space="0" w:color="auto"/>
      </w:pBdr>
      <w:spacing w:before="100" w:beforeAutospacing="1" w:after="100" w:afterAutospacing="1"/>
      <w:jc w:val="center"/>
    </w:pPr>
    <w:rPr>
      <w:rFonts w:ascii="宋体" w:cs="宋体"/>
      <w:b/>
      <w:bCs/>
      <w:kern w:val="0"/>
      <w:sz w:val="28"/>
      <w:szCs w:val="28"/>
    </w:rPr>
  </w:style>
  <w:style w:type="paragraph" w:customStyle="1" w:styleId="NewNewNewNewNewNewNewNewNewNewNewNewNewNewNewNew">
    <w:name w:val="正文 New New New New New New New New New New New New New New New New"/>
    <w:pPr>
      <w:widowControl w:val="0"/>
      <w:jc w:val="both"/>
    </w:pPr>
    <w:rPr>
      <w:rFonts w:ascii="Times New Roman" w:hAnsi="Times New Roman"/>
      <w:kern w:val="2"/>
      <w:sz w:val="21"/>
      <w:szCs w:val="24"/>
    </w:rPr>
  </w:style>
  <w:style w:type="character" w:customStyle="1" w:styleId="ca-6">
    <w:name w:val="ca-6"/>
  </w:style>
  <w:style w:type="character" w:customStyle="1" w:styleId="1fb">
    <w:name w:val="无列表1"/>
  </w:style>
  <w:style w:type="character" w:customStyle="1" w:styleId="2fb">
    <w:name w:val="普通表格2"/>
    <w:qFormat/>
    <w:rPr>
      <w:rFonts w:ascii="Times New Roman" w:eastAsia="宋体" w:hAnsi="Times New Roman" w:cs="Times New Roman" w:hint="default"/>
      <w:sz w:val="20"/>
    </w:rPr>
  </w:style>
  <w:style w:type="character" w:customStyle="1" w:styleId="2fc">
    <w:name w:val="无列表2"/>
  </w:style>
  <w:style w:type="paragraph" w:customStyle="1" w:styleId="2fd">
    <w:name w:val="列出段落2"/>
    <w:basedOn w:val="a7"/>
    <w:uiPriority w:val="99"/>
    <w:qFormat/>
    <w:pPr>
      <w:ind w:firstLineChars="200" w:firstLine="420"/>
    </w:pPr>
    <w:rPr>
      <w:rFonts w:ascii="Calibri" w:hAnsi="Calibri" w:cs="Calibri"/>
      <w:szCs w:val="21"/>
    </w:rPr>
  </w:style>
  <w:style w:type="paragraph" w:customStyle="1" w:styleId="GB23120470">
    <w:name w:val="样式 列表 + (中文) 楷体_GB2312 四号 左  0.47 字符 首行缩进:  0 字符"/>
    <w:basedOn w:val="aff8"/>
    <w:uiPriority w:val="99"/>
    <w:pPr>
      <w:spacing w:line="480" w:lineRule="exact"/>
      <w:ind w:leftChars="200" w:firstLineChars="0" w:firstLine="0"/>
    </w:pPr>
    <w:rPr>
      <w:rFonts w:eastAsia="楷体_GB2312"/>
      <w:sz w:val="28"/>
      <w:szCs w:val="28"/>
    </w:rPr>
  </w:style>
  <w:style w:type="paragraph" w:customStyle="1" w:styleId="250">
    <w:name w:val="样式 宋体 小四 黑色 行距: 固定值 25 磅"/>
    <w:basedOn w:val="a7"/>
    <w:next w:val="a7"/>
    <w:uiPriority w:val="99"/>
    <w:pPr>
      <w:spacing w:line="500" w:lineRule="exact"/>
    </w:pPr>
    <w:rPr>
      <w:rFonts w:ascii="宋体"/>
      <w:color w:val="000000"/>
      <w:sz w:val="24"/>
    </w:rPr>
  </w:style>
  <w:style w:type="character" w:customStyle="1" w:styleId="CharChar0">
    <w:name w:val="正式文本 Char Char"/>
    <w:rPr>
      <w:rFonts w:ascii="Arial Narrow" w:hAnsi="Arial Narrow"/>
      <w:kern w:val="2"/>
      <w:sz w:val="24"/>
      <w:szCs w:val="24"/>
    </w:rPr>
  </w:style>
  <w:style w:type="paragraph" w:customStyle="1" w:styleId="CharCharCharCharCharChar1CharCharChar1CharCharCharChar">
    <w:name w:val="Char Char Char Char Char Char1 Char Char Char1 Char Char Char Char"/>
    <w:basedOn w:val="a7"/>
    <w:rPr>
      <w:szCs w:val="24"/>
    </w:rPr>
  </w:style>
  <w:style w:type="paragraph" w:customStyle="1" w:styleId="CharCharCharCharCharChar1CharCharChar">
    <w:name w:val="Char Char Char Char Char Char1 Char Char Char"/>
    <w:basedOn w:val="a7"/>
    <w:rPr>
      <w:szCs w:val="24"/>
    </w:rPr>
  </w:style>
  <w:style w:type="paragraph" w:customStyle="1" w:styleId="CharCharCharCharCharChar1">
    <w:name w:val="Char Char Char Char Char Char1"/>
    <w:basedOn w:val="a7"/>
    <w:uiPriority w:val="99"/>
    <w:rPr>
      <w:szCs w:val="24"/>
    </w:rPr>
  </w:style>
  <w:style w:type="paragraph" w:customStyle="1" w:styleId="CharCharCharCharCharChar1CharCharChar2">
    <w:name w:val="Char Char Char Char Char Char1 Char Char Char2"/>
    <w:basedOn w:val="a7"/>
    <w:rPr>
      <w:szCs w:val="24"/>
    </w:rPr>
  </w:style>
  <w:style w:type="paragraph" w:customStyle="1" w:styleId="CharChar12">
    <w:name w:val="Char Char12"/>
    <w:basedOn w:val="a7"/>
    <w:rPr>
      <w:szCs w:val="24"/>
    </w:rPr>
  </w:style>
  <w:style w:type="paragraph" w:customStyle="1" w:styleId="CharCharCharCharCharChar1CharCharChar1CharCharCharCharCharChar">
    <w:name w:val="Char Char Char Char Char Char1 Char Char Char1 Char Char Char Char Char Char"/>
    <w:basedOn w:val="a7"/>
    <w:rPr>
      <w:szCs w:val="24"/>
    </w:rPr>
  </w:style>
  <w:style w:type="paragraph" w:customStyle="1" w:styleId="CharCharCharCharCharChar1CharCharChar1CharCharChar">
    <w:name w:val="Char Char Char Char Char Char1 Char Char Char1 Char Char Char"/>
    <w:basedOn w:val="a7"/>
    <w:rPr>
      <w:szCs w:val="24"/>
    </w:rPr>
  </w:style>
  <w:style w:type="paragraph" w:customStyle="1" w:styleId="CharCharCharCharCharChar1CharCharChar2CharCharCharChar">
    <w:name w:val="Char Char Char Char Char Char1 Char Char Char2 Char Char Char Char"/>
    <w:basedOn w:val="a7"/>
    <w:rPr>
      <w:szCs w:val="24"/>
    </w:rPr>
  </w:style>
  <w:style w:type="paragraph" w:customStyle="1" w:styleId="CharCharCharChar2">
    <w:name w:val="Char Char Char Char2"/>
    <w:basedOn w:val="a7"/>
    <w:uiPriority w:val="99"/>
    <w:rPr>
      <w:szCs w:val="24"/>
    </w:rPr>
  </w:style>
  <w:style w:type="paragraph" w:customStyle="1" w:styleId="CharCharCharCharCharChar1Char1">
    <w:name w:val="Char Char Char Char Char Char1 Char1"/>
    <w:basedOn w:val="a7"/>
    <w:rPr>
      <w:szCs w:val="24"/>
    </w:rPr>
  </w:style>
  <w:style w:type="character" w:customStyle="1" w:styleId="1Char0">
    <w:name w:val="正文1 Char"/>
    <w:link w:val="111"/>
    <w:uiPriority w:val="99"/>
    <w:rPr>
      <w:rFonts w:ascii="宋体" w:hAnsi="Times New Roman"/>
      <w:sz w:val="24"/>
    </w:rPr>
  </w:style>
  <w:style w:type="paragraph" w:customStyle="1" w:styleId="PlainText1">
    <w:name w:val="Plain Text1"/>
    <w:basedOn w:val="a7"/>
    <w:uiPriority w:val="99"/>
    <w:rPr>
      <w:rFonts w:ascii="宋体"/>
    </w:rPr>
  </w:style>
  <w:style w:type="paragraph" w:customStyle="1" w:styleId="2fe">
    <w:name w:val="纯文本2"/>
    <w:basedOn w:val="a7"/>
    <w:uiPriority w:val="99"/>
    <w:rPr>
      <w:rFonts w:ascii="宋体"/>
    </w:rPr>
  </w:style>
  <w:style w:type="paragraph" w:customStyle="1" w:styleId="ListParagraph1">
    <w:name w:val="List Paragraph1"/>
    <w:basedOn w:val="a7"/>
    <w:uiPriority w:val="99"/>
    <w:qFormat/>
    <w:pPr>
      <w:ind w:firstLineChars="200" w:firstLine="420"/>
    </w:pPr>
  </w:style>
  <w:style w:type="paragraph" w:customStyle="1" w:styleId="Style374">
    <w:name w:val="_Style 374"/>
    <w:unhideWhenUsed/>
    <w:pPr>
      <w:widowControl w:val="0"/>
      <w:jc w:val="both"/>
    </w:pPr>
    <w:rPr>
      <w:rFonts w:ascii="Times New Roman" w:hAnsi="Times New Roman"/>
      <w:kern w:val="2"/>
      <w:sz w:val="21"/>
    </w:rPr>
  </w:style>
  <w:style w:type="paragraph" w:customStyle="1" w:styleId="Char30">
    <w:name w:val="Char3"/>
    <w:basedOn w:val="a7"/>
    <w:uiPriority w:val="99"/>
    <w:rPr>
      <w:szCs w:val="24"/>
    </w:rPr>
  </w:style>
  <w:style w:type="paragraph" w:customStyle="1" w:styleId="Char111">
    <w:name w:val="Char111"/>
    <w:basedOn w:val="a7"/>
    <w:rPr>
      <w:szCs w:val="24"/>
    </w:rPr>
  </w:style>
  <w:style w:type="paragraph" w:customStyle="1" w:styleId="CharChar13">
    <w:name w:val="字元 Char Char 字元1"/>
    <w:basedOn w:val="a7"/>
    <w:pPr>
      <w:spacing w:line="360" w:lineRule="auto"/>
    </w:pPr>
    <w:rPr>
      <w:sz w:val="24"/>
      <w:szCs w:val="24"/>
    </w:rPr>
  </w:style>
  <w:style w:type="paragraph" w:customStyle="1" w:styleId="CharCharCharChar11">
    <w:name w:val="Char Char Char Char11"/>
    <w:basedOn w:val="a7"/>
    <w:link w:val="CharCharCharCharChar"/>
    <w:qFormat/>
    <w:rPr>
      <w:szCs w:val="24"/>
    </w:rPr>
  </w:style>
  <w:style w:type="paragraph" w:customStyle="1" w:styleId="CharCharCharCharCharCharCharCharCharCharCharChar1">
    <w:name w:val="Char Char Char Char Char Char Char Char Char Char Char Char1"/>
    <w:basedOn w:val="a7"/>
    <w:uiPriority w:val="99"/>
    <w:rPr>
      <w:rFonts w:ascii="宋体" w:hAnsi="宋体"/>
      <w:color w:val="000000"/>
      <w:kern w:val="0"/>
      <w:sz w:val="24"/>
    </w:rPr>
  </w:style>
  <w:style w:type="paragraph" w:customStyle="1" w:styleId="CharCharCharCharCharChar2">
    <w:name w:val="Char Char Char Char Char Char2"/>
    <w:basedOn w:val="a7"/>
    <w:uiPriority w:val="99"/>
    <w:rPr>
      <w:kern w:val="0"/>
      <w:sz w:val="24"/>
    </w:rPr>
  </w:style>
  <w:style w:type="paragraph" w:customStyle="1" w:styleId="Char1Char1">
    <w:name w:val="Char1 Char1"/>
    <w:basedOn w:val="a7"/>
    <w:pPr>
      <w:adjustRightInd w:val="0"/>
      <w:spacing w:line="360" w:lineRule="atLeast"/>
      <w:jc w:val="left"/>
      <w:textAlignment w:val="baseline"/>
    </w:pPr>
    <w:rPr>
      <w:kern w:val="0"/>
      <w:sz w:val="24"/>
      <w:szCs w:val="24"/>
    </w:rPr>
  </w:style>
  <w:style w:type="paragraph" w:customStyle="1" w:styleId="2ff">
    <w:name w:val="批注框文本2"/>
    <w:basedOn w:val="a7"/>
    <w:pPr>
      <w:autoSpaceDE w:val="0"/>
      <w:autoSpaceDN w:val="0"/>
      <w:adjustRightInd w:val="0"/>
    </w:pPr>
    <w:rPr>
      <w:kern w:val="0"/>
      <w:sz w:val="18"/>
      <w:szCs w:val="18"/>
    </w:rPr>
  </w:style>
  <w:style w:type="paragraph" w:customStyle="1" w:styleId="320">
    <w:name w:val="正文文本 32"/>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220">
    <w:name w:val="正文文本 22"/>
    <w:basedOn w:val="a7"/>
    <w:uiPriority w:val="99"/>
    <w:pPr>
      <w:adjustRightInd w:val="0"/>
      <w:spacing w:line="360" w:lineRule="auto"/>
      <w:ind w:firstLine="480"/>
      <w:textAlignment w:val="baseline"/>
    </w:pPr>
    <w:rPr>
      <w:kern w:val="0"/>
      <w:sz w:val="24"/>
    </w:rPr>
  </w:style>
  <w:style w:type="paragraph" w:customStyle="1" w:styleId="CharChar2CharChar1">
    <w:name w:val="Char Char2 Char Char1"/>
    <w:basedOn w:val="a7"/>
    <w:rPr>
      <w:sz w:val="24"/>
      <w:szCs w:val="24"/>
    </w:rPr>
  </w:style>
  <w:style w:type="paragraph" w:customStyle="1" w:styleId="CharCharCharCharCharCharCharCharChar1">
    <w:name w:val="Char Char Char Char Char Char Char Char Char1"/>
    <w:basedOn w:val="a7"/>
    <w:uiPriority w:val="99"/>
    <w:pPr>
      <w:spacing w:line="360" w:lineRule="auto"/>
      <w:ind w:firstLineChars="200" w:firstLine="200"/>
    </w:pPr>
    <w:rPr>
      <w:rFonts w:ascii="宋体" w:hAnsi="宋体" w:cs="宋体"/>
      <w:sz w:val="24"/>
      <w:szCs w:val="24"/>
    </w:rPr>
  </w:style>
  <w:style w:type="paragraph" w:customStyle="1" w:styleId="CharCharCharCharCharCharCharCharCharCharCharCharChar1">
    <w:name w:val="Char Char Char Char Char Char Char Char Char Char Char Char Char1"/>
    <w:basedOn w:val="a7"/>
    <w:pPr>
      <w:adjustRightInd w:val="0"/>
      <w:spacing w:line="360" w:lineRule="atLeast"/>
      <w:jc w:val="left"/>
      <w:textAlignment w:val="baseline"/>
    </w:pPr>
    <w:rPr>
      <w:kern w:val="0"/>
      <w:sz w:val="24"/>
    </w:rPr>
  </w:style>
  <w:style w:type="paragraph" w:customStyle="1" w:styleId="CharCharCharCharCharCharChar1">
    <w:name w:val="Char Char Char Char Char Char Char1"/>
    <w:basedOn w:val="a7"/>
    <w:uiPriority w:val="99"/>
    <w:rPr>
      <w:szCs w:val="24"/>
    </w:rPr>
  </w:style>
  <w:style w:type="paragraph" w:customStyle="1" w:styleId="CharCharCharCharCharCharCharCharCharCharCharChar1CharCharCharCharCharCharChar1">
    <w:name w:val="Char Char Char Char Char Char Char Char Char Char Char Char1 Char Char Char Char Char Char Char1"/>
    <w:basedOn w:val="a7"/>
    <w:rPr>
      <w:szCs w:val="24"/>
    </w:rPr>
  </w:style>
  <w:style w:type="paragraph" w:customStyle="1" w:styleId="CharCharChar2">
    <w:name w:val="Char Char Char2"/>
    <w:basedOn w:val="a7"/>
    <w:rPr>
      <w:szCs w:val="24"/>
    </w:rPr>
  </w:style>
  <w:style w:type="paragraph" w:customStyle="1" w:styleId="CharCharCharCharCharCharCharCharCharChar1">
    <w:name w:val="Char Char Char Char Char Char Char Char Char Char1"/>
    <w:basedOn w:val="a7"/>
    <w:rPr>
      <w:szCs w:val="24"/>
    </w:rPr>
  </w:style>
  <w:style w:type="paragraph" w:customStyle="1" w:styleId="CharCharCharCharCharCharCharCharCharCharCharChar1CharCharCharCharCharCharCharCharCharCharCharCharChar1">
    <w:name w:val="Char Char Char Char Char Char Char Char Char Char Char Char1 Char Char Char Char Char Char Char Char Char Char Char Char Char1"/>
    <w:basedOn w:val="a7"/>
    <w:rPr>
      <w:szCs w:val="24"/>
    </w:rPr>
  </w:style>
  <w:style w:type="paragraph" w:customStyle="1" w:styleId="CharCharCharCharCharCharCharCharCharCharCharChar1CharCharCharChar1CharCharChar1">
    <w:name w:val="Char Char Char Char Char Char Char Char Char Char Char Char1 Char Char Char Char1 Char Char Char1"/>
    <w:basedOn w:val="a7"/>
    <w:rPr>
      <w:szCs w:val="24"/>
    </w:rPr>
  </w:style>
  <w:style w:type="paragraph" w:customStyle="1" w:styleId="Char41">
    <w:name w:val="Char41"/>
    <w:basedOn w:val="a7"/>
    <w:rPr>
      <w:szCs w:val="24"/>
    </w:rPr>
  </w:style>
  <w:style w:type="paragraph" w:customStyle="1" w:styleId="2ff0">
    <w:name w:val="尾注文本2"/>
    <w:basedOn w:val="2fa"/>
    <w:pPr>
      <w:tabs>
        <w:tab w:val="clear" w:pos="1890"/>
      </w:tabs>
      <w:autoSpaceDE w:val="0"/>
      <w:autoSpaceDN w:val="0"/>
      <w:adjustRightInd w:val="0"/>
      <w:spacing w:line="360" w:lineRule="atLeast"/>
      <w:ind w:left="425" w:hanging="425"/>
      <w:jc w:val="left"/>
      <w:textAlignment w:val="bottom"/>
    </w:pPr>
    <w:rPr>
      <w:kern w:val="0"/>
      <w:position w:val="-6"/>
      <w:sz w:val="32"/>
      <w:szCs w:val="20"/>
    </w:rPr>
  </w:style>
  <w:style w:type="paragraph" w:customStyle="1" w:styleId="CharCharCharCharCharCharCharCharCharCharCharCharCharCharCharCharCharCharChar1">
    <w:name w:val="Char Char Char Char Char Char Char Char Char Char Char Char Char Char Char Char Char Char Char1"/>
    <w:basedOn w:val="a7"/>
    <w:uiPriority w:val="99"/>
    <w:rPr>
      <w:szCs w:val="24"/>
    </w:rPr>
  </w:style>
  <w:style w:type="paragraph" w:customStyle="1" w:styleId="Char1CharCharCharCharCharCharChar1">
    <w:name w:val="Char1 Char Char Char Char Char Char Char1"/>
    <w:basedOn w:val="a7"/>
    <w:rPr>
      <w:szCs w:val="24"/>
    </w:rPr>
  </w:style>
  <w:style w:type="character" w:customStyle="1" w:styleId="CharChar101">
    <w:name w:val="Char Char101"/>
    <w:rPr>
      <w:kern w:val="2"/>
      <w:sz w:val="21"/>
      <w:lang w:bidi="he-IL"/>
    </w:rPr>
  </w:style>
  <w:style w:type="paragraph" w:customStyle="1" w:styleId="Normaltext">
    <w:name w:val="Normaltext"/>
    <w:basedOn w:val="aff2"/>
    <w:pPr>
      <w:widowControl/>
      <w:tabs>
        <w:tab w:val="clear" w:pos="4153"/>
        <w:tab w:val="clear" w:pos="8306"/>
        <w:tab w:val="left" w:pos="720"/>
      </w:tabs>
      <w:spacing w:line="360" w:lineRule="auto"/>
      <w:ind w:rightChars="100" w:right="210" w:firstLineChars="162" w:firstLine="358"/>
    </w:pPr>
    <w:rPr>
      <w:rFonts w:ascii="Arial" w:hAnsi="Arial"/>
      <w:b/>
      <w:sz w:val="22"/>
      <w:szCs w:val="20"/>
      <w:lang w:val="en-GB"/>
    </w:rPr>
  </w:style>
  <w:style w:type="paragraph" w:customStyle="1" w:styleId="affffff6">
    <w:name w:val="四级标题"/>
    <w:basedOn w:val="aff"/>
    <w:uiPriority w:val="99"/>
    <w:pPr>
      <w:spacing w:line="360" w:lineRule="auto"/>
    </w:pPr>
    <w:rPr>
      <w:rFonts w:eastAsia="黑体"/>
      <w:kern w:val="2"/>
      <w:sz w:val="24"/>
    </w:rPr>
  </w:style>
  <w:style w:type="paragraph" w:customStyle="1" w:styleId="74">
    <w:name w:val="样式7"/>
    <w:basedOn w:val="a7"/>
    <w:uiPriority w:val="99"/>
    <w:pPr>
      <w:spacing w:afterLines="50"/>
      <w:ind w:leftChars="221" w:left="419"/>
      <w:jc w:val="center"/>
      <w:outlineLvl w:val="0"/>
    </w:pPr>
    <w:rPr>
      <w:rFonts w:ascii="Arial" w:eastAsia="黑体" w:hAnsi="Arial"/>
      <w:b/>
      <w:sz w:val="28"/>
    </w:rPr>
  </w:style>
  <w:style w:type="paragraph" w:customStyle="1" w:styleId="SMS1">
    <w:name w:val="SMS1"/>
    <w:next w:val="af7"/>
    <w:uiPriority w:val="99"/>
    <w:pPr>
      <w:widowControl w:val="0"/>
      <w:adjustRightInd w:val="0"/>
      <w:spacing w:line="312" w:lineRule="atLeast"/>
      <w:jc w:val="both"/>
      <w:textAlignment w:val="baseline"/>
    </w:pPr>
    <w:rPr>
      <w:rFonts w:ascii="黑体" w:hAnsi="黑体"/>
      <w:sz w:val="28"/>
    </w:rPr>
  </w:style>
  <w:style w:type="character" w:customStyle="1" w:styleId="FooterChar">
    <w:name w:val="Footer Char"/>
    <w:rPr>
      <w:rFonts w:ascii="Calibri" w:eastAsia="宋体" w:hAnsi="Calibri"/>
      <w:kern w:val="2"/>
      <w:sz w:val="18"/>
      <w:szCs w:val="18"/>
      <w:lang w:val="en-US" w:eastAsia="zh-CN"/>
    </w:rPr>
  </w:style>
  <w:style w:type="character" w:customStyle="1" w:styleId="CommentTextChar">
    <w:name w:val="Comment Text Char"/>
    <w:rPr>
      <w:rFonts w:eastAsia="宋体"/>
      <w:sz w:val="24"/>
      <w:szCs w:val="21"/>
      <w:lang w:val="en-US" w:eastAsia="zh-CN"/>
    </w:rPr>
  </w:style>
  <w:style w:type="character" w:customStyle="1" w:styleId="CharChar6">
    <w:name w:val="Char Char6"/>
    <w:rPr>
      <w:rFonts w:ascii="Calibri" w:eastAsia="宋体" w:hAnsi="Calibri"/>
      <w:snapToGrid w:val="0"/>
      <w:kern w:val="2"/>
      <w:sz w:val="18"/>
      <w:szCs w:val="18"/>
      <w:lang w:val="en-US" w:eastAsia="zh-CN"/>
    </w:rPr>
  </w:style>
  <w:style w:type="character" w:customStyle="1" w:styleId="CharChar5">
    <w:name w:val="Char Char5"/>
    <w:rPr>
      <w:rFonts w:eastAsia="宋体"/>
      <w:snapToGrid w:val="0"/>
      <w:sz w:val="24"/>
      <w:szCs w:val="21"/>
      <w:lang w:val="en-US" w:eastAsia="zh-CN"/>
    </w:rPr>
  </w:style>
  <w:style w:type="character" w:customStyle="1" w:styleId="CharChar4">
    <w:name w:val="Char Char4"/>
    <w:rPr>
      <w:rFonts w:ascii="宋体" w:eastAsia="宋体" w:cs="Courier New"/>
      <w:snapToGrid w:val="0"/>
      <w:kern w:val="2"/>
      <w:sz w:val="21"/>
      <w:szCs w:val="21"/>
      <w:lang w:val="en-US" w:eastAsia="zh-CN" w:bidi="ar-SA"/>
    </w:rPr>
  </w:style>
  <w:style w:type="paragraph" w:customStyle="1" w:styleId="Char1CharCharChar">
    <w:name w:val="Char1 Char Char Char"/>
    <w:basedOn w:val="a7"/>
    <w:uiPriority w:val="99"/>
    <w:pPr>
      <w:spacing w:line="360" w:lineRule="auto"/>
      <w:ind w:firstLineChars="200" w:firstLine="200"/>
    </w:pPr>
    <w:rPr>
      <w:rFonts w:ascii="宋体" w:cs="宋体"/>
      <w:sz w:val="24"/>
    </w:rPr>
  </w:style>
  <w:style w:type="paragraph" w:customStyle="1" w:styleId="Char110">
    <w:name w:val="Char11"/>
    <w:basedOn w:val="a7"/>
    <w:uiPriority w:val="99"/>
    <w:pPr>
      <w:widowControl/>
      <w:spacing w:after="160" w:line="240" w:lineRule="exact"/>
      <w:jc w:val="left"/>
    </w:pPr>
    <w:rPr>
      <w:rFonts w:ascii="Verdana" w:eastAsia="仿宋_GB2312" w:hAnsi="Verdana"/>
      <w:kern w:val="0"/>
      <w:sz w:val="24"/>
      <w:lang w:eastAsia="en-US"/>
    </w:rPr>
  </w:style>
  <w:style w:type="character" w:customStyle="1" w:styleId="style41">
    <w:name w:val="style41"/>
    <w:rPr>
      <w:color w:val="000000"/>
    </w:rPr>
  </w:style>
  <w:style w:type="paragraph" w:customStyle="1" w:styleId="style1">
    <w:name w:val="style1"/>
    <w:basedOn w:val="a7"/>
    <w:uiPriority w:val="99"/>
    <w:pPr>
      <w:widowControl/>
      <w:spacing w:before="100" w:beforeAutospacing="1" w:after="100" w:afterAutospacing="1"/>
      <w:jc w:val="left"/>
    </w:pPr>
    <w:rPr>
      <w:rFonts w:ascii="宋体" w:cs="宋体"/>
      <w:kern w:val="0"/>
      <w:sz w:val="18"/>
      <w:szCs w:val="18"/>
    </w:rPr>
  </w:style>
  <w:style w:type="paragraph" w:customStyle="1" w:styleId="1CharCharCharChar">
    <w:name w:val="标题1 Char Char Char Char"/>
    <w:basedOn w:val="a7"/>
    <w:uiPriority w:val="99"/>
    <w:rPr>
      <w:rFonts w:eastAsia="楷体_GB2312"/>
      <w:szCs w:val="21"/>
    </w:rPr>
  </w:style>
  <w:style w:type="paragraph" w:customStyle="1" w:styleId="CharCharChar1CharCharCharCharCharCharCharCharCharChar">
    <w:name w:val="Char Char Char1 Char Char Char Char Char Char Char Char Char Char"/>
    <w:basedOn w:val="a7"/>
    <w:uiPriority w:val="99"/>
    <w:rPr>
      <w:sz w:val="24"/>
      <w:szCs w:val="24"/>
    </w:rPr>
  </w:style>
  <w:style w:type="character" w:customStyle="1" w:styleId="articlebody3">
    <w:name w:val="articlebody3"/>
    <w:qFormat/>
    <w:rPr>
      <w:sz w:val="21"/>
      <w:szCs w:val="21"/>
    </w:rPr>
  </w:style>
  <w:style w:type="paragraph" w:customStyle="1" w:styleId="CharChar3">
    <w:name w:val="Char Char3"/>
    <w:basedOn w:val="a7"/>
    <w:uiPriority w:val="99"/>
    <w:rPr>
      <w:sz w:val="24"/>
      <w:szCs w:val="24"/>
    </w:rPr>
  </w:style>
  <w:style w:type="paragraph" w:customStyle="1" w:styleId="CharCharCharCharCharCharCharCharCharCharCharCharCharCharChar1Char">
    <w:name w:val="Char Char Char Char Char Char Char Char Char Char Char Char Char Char Char1 Char"/>
    <w:basedOn w:val="a7"/>
    <w:uiPriority w:val="99"/>
    <w:rPr>
      <w:szCs w:val="21"/>
    </w:rPr>
  </w:style>
  <w:style w:type="paragraph" w:customStyle="1" w:styleId="xiaob">
    <w:name w:val="xiao b"/>
    <w:basedOn w:val="a7"/>
    <w:uiPriority w:val="99"/>
    <w:pPr>
      <w:jc w:val="center"/>
    </w:pPr>
    <w:rPr>
      <w:rFonts w:eastAsia="黑体"/>
      <w:sz w:val="24"/>
    </w:rPr>
  </w:style>
  <w:style w:type="paragraph" w:customStyle="1" w:styleId="ParaCharCharCharCharChar">
    <w:name w:val="默认段落字体 Para Char Char Char Char Char"/>
    <w:basedOn w:val="a7"/>
    <w:uiPriority w:val="99"/>
    <w:qFormat/>
    <w:rPr>
      <w:rFonts w:ascii="宋体"/>
      <w:b/>
      <w:color w:val="000000"/>
      <w:sz w:val="24"/>
      <w:szCs w:val="24"/>
    </w:rPr>
  </w:style>
  <w:style w:type="paragraph" w:customStyle="1" w:styleId="affffff7">
    <w:name w:val="表头"/>
    <w:basedOn w:val="a7"/>
    <w:link w:val="Charff2"/>
    <w:pPr>
      <w:snapToGrid w:val="0"/>
      <w:spacing w:beforeLines="20" w:afterLines="20" w:line="360" w:lineRule="auto"/>
      <w:jc w:val="center"/>
    </w:pPr>
    <w:rPr>
      <w:b/>
      <w:bCs/>
      <w:sz w:val="18"/>
      <w:szCs w:val="18"/>
    </w:rPr>
  </w:style>
  <w:style w:type="character" w:customStyle="1" w:styleId="1Char4">
    <w:name w:val="样式 标题 1 + 加粗 Char"/>
    <w:rPr>
      <w:rFonts w:ascii="Verdana" w:eastAsia="黑体" w:hAnsi="Verdana"/>
      <w:b/>
      <w:bCs/>
      <w:kern w:val="44"/>
      <w:sz w:val="28"/>
      <w:szCs w:val="28"/>
      <w:lang w:val="en-US" w:eastAsia="zh-CN"/>
    </w:rPr>
  </w:style>
  <w:style w:type="paragraph" w:customStyle="1" w:styleId="affffff8">
    <w:name w:val="图说"/>
    <w:basedOn w:val="a7"/>
    <w:link w:val="Charff3"/>
    <w:pPr>
      <w:topLinePunct/>
      <w:spacing w:before="60" w:after="160" w:line="312" w:lineRule="exact"/>
      <w:jc w:val="center"/>
    </w:pPr>
    <w:rPr>
      <w:rFonts w:ascii="EU-F1" w:eastAsia="黑体" w:hAnsi="EU-F1"/>
      <w:szCs w:val="21"/>
    </w:rPr>
  </w:style>
  <w:style w:type="paragraph" w:customStyle="1" w:styleId="5a">
    <w:name w:val="样式5"/>
    <w:uiPriority w:val="99"/>
    <w:pPr>
      <w:snapToGrid w:val="0"/>
      <w:spacing w:before="160" w:after="40"/>
      <w:jc w:val="center"/>
    </w:pPr>
    <w:rPr>
      <w:rFonts w:ascii="Times New Roman" w:hAnsi="Times New Roman" w:cs="宋体"/>
      <w:kern w:val="2"/>
      <w:sz w:val="18"/>
    </w:rPr>
  </w:style>
  <w:style w:type="paragraph" w:customStyle="1" w:styleId="jl">
    <w:name w:val="jl 正文"/>
    <w:basedOn w:val="a7"/>
    <w:uiPriority w:val="99"/>
    <w:pPr>
      <w:topLinePunct/>
      <w:autoSpaceDE w:val="0"/>
      <w:autoSpaceDN w:val="0"/>
      <w:adjustRightInd w:val="0"/>
      <w:ind w:firstLineChars="200" w:firstLine="200"/>
      <w:jc w:val="left"/>
      <w:textAlignment w:val="baseline"/>
    </w:pPr>
    <w:rPr>
      <w:rFonts w:ascii="宋体"/>
      <w:kern w:val="0"/>
      <w:sz w:val="24"/>
      <w:szCs w:val="24"/>
    </w:rPr>
  </w:style>
  <w:style w:type="paragraph" w:customStyle="1" w:styleId="30015">
    <w:name w:val="标题 3 + 小四 段前: 0 磅 段后: 0 磅 行距: 1.5 倍行距"/>
    <w:basedOn w:val="31"/>
    <w:next w:val="31"/>
    <w:uiPriority w:val="99"/>
    <w:pPr>
      <w:topLinePunct/>
      <w:spacing w:before="0" w:after="0" w:line="360" w:lineRule="auto"/>
    </w:pPr>
    <w:rPr>
      <w:rFonts w:cs="宋体"/>
      <w:kern w:val="2"/>
      <w:sz w:val="24"/>
      <w:szCs w:val="20"/>
    </w:rPr>
  </w:style>
  <w:style w:type="paragraph" w:customStyle="1" w:styleId="jlCharChar">
    <w:name w:val="jl 正文 Char Char"/>
    <w:basedOn w:val="a7"/>
    <w:link w:val="jlCharCharChar"/>
    <w:pPr>
      <w:topLinePunct/>
      <w:autoSpaceDE w:val="0"/>
      <w:autoSpaceDN w:val="0"/>
      <w:adjustRightInd w:val="0"/>
      <w:ind w:firstLineChars="200" w:firstLine="200"/>
      <w:jc w:val="left"/>
      <w:textAlignment w:val="baseline"/>
    </w:pPr>
    <w:rPr>
      <w:rFonts w:ascii="宋体"/>
      <w:sz w:val="24"/>
      <w:szCs w:val="24"/>
    </w:rPr>
  </w:style>
  <w:style w:type="paragraph" w:customStyle="1" w:styleId="jlChar">
    <w:name w:val="jl 三级 Char"/>
    <w:basedOn w:val="a7"/>
    <w:link w:val="jlCharChar0"/>
    <w:pPr>
      <w:topLinePunct/>
      <w:autoSpaceDE w:val="0"/>
      <w:autoSpaceDN w:val="0"/>
      <w:adjustRightInd w:val="0"/>
      <w:spacing w:beforeLines="50" w:afterLines="50"/>
      <w:ind w:firstLineChars="200" w:firstLine="200"/>
      <w:jc w:val="left"/>
      <w:textAlignment w:val="baseline"/>
      <w:outlineLvl w:val="2"/>
    </w:pPr>
    <w:rPr>
      <w:rFonts w:ascii="宋体"/>
      <w:b/>
      <w:color w:val="000000"/>
      <w:sz w:val="24"/>
      <w:szCs w:val="24"/>
    </w:rPr>
  </w:style>
  <w:style w:type="character" w:customStyle="1" w:styleId="HTMLChar">
    <w:name w:val="HTML 地址 Char"/>
    <w:link w:val="HTML"/>
    <w:rPr>
      <w:rFonts w:ascii="Times New Roman" w:hAnsi="Times New Roman"/>
      <w:i/>
      <w:iCs/>
      <w:kern w:val="2"/>
      <w:sz w:val="21"/>
      <w:szCs w:val="24"/>
    </w:rPr>
  </w:style>
  <w:style w:type="character" w:customStyle="1" w:styleId="Char8">
    <w:name w:val="称呼 Char"/>
    <w:link w:val="af9"/>
    <w:rPr>
      <w:rFonts w:ascii="Times New Roman" w:hAnsi="Times New Roman"/>
      <w:kern w:val="2"/>
      <w:sz w:val="21"/>
      <w:szCs w:val="24"/>
    </w:rPr>
  </w:style>
  <w:style w:type="character" w:customStyle="1" w:styleId="Char5">
    <w:name w:val="电子邮件签名 Char"/>
    <w:link w:val="af3"/>
    <w:uiPriority w:val="99"/>
    <w:rPr>
      <w:rFonts w:ascii="Times New Roman" w:hAnsi="Times New Roman"/>
      <w:kern w:val="2"/>
      <w:sz w:val="21"/>
      <w:szCs w:val="24"/>
    </w:rPr>
  </w:style>
  <w:style w:type="character" w:customStyle="1" w:styleId="Char9">
    <w:name w:val="结束语 Char"/>
    <w:link w:val="afa"/>
    <w:rPr>
      <w:rFonts w:ascii="Times New Roman" w:hAnsi="Times New Roman"/>
      <w:kern w:val="2"/>
      <w:sz w:val="21"/>
      <w:szCs w:val="24"/>
    </w:rPr>
  </w:style>
  <w:style w:type="character" w:customStyle="1" w:styleId="Charf1">
    <w:name w:val="签名 Char"/>
    <w:link w:val="aff5"/>
    <w:uiPriority w:val="99"/>
    <w:rPr>
      <w:rFonts w:ascii="Times New Roman" w:hAnsi="Times New Roman"/>
      <w:kern w:val="2"/>
      <w:sz w:val="21"/>
      <w:szCs w:val="24"/>
    </w:rPr>
  </w:style>
  <w:style w:type="character" w:customStyle="1" w:styleId="Charf4">
    <w:name w:val="信息标题 Char"/>
    <w:link w:val="affb"/>
    <w:uiPriority w:val="99"/>
    <w:rPr>
      <w:rFonts w:ascii="Arial" w:hAnsi="Arial" w:cs="Arial"/>
      <w:kern w:val="2"/>
      <w:sz w:val="24"/>
      <w:szCs w:val="24"/>
      <w:shd w:val="pct20" w:color="auto" w:fill="auto"/>
    </w:rPr>
  </w:style>
  <w:style w:type="character" w:customStyle="1" w:styleId="Char4">
    <w:name w:val="注释标题 Char"/>
    <w:link w:val="af2"/>
    <w:uiPriority w:val="99"/>
    <w:rPr>
      <w:rFonts w:ascii="Times New Roman" w:hAnsi="Times New Roman"/>
      <w:kern w:val="2"/>
      <w:sz w:val="21"/>
      <w:szCs w:val="24"/>
    </w:rPr>
  </w:style>
  <w:style w:type="paragraph" w:customStyle="1" w:styleId="affffff9">
    <w:name w:val="附录"/>
    <w:basedOn w:val="10"/>
    <w:uiPriority w:val="99"/>
    <w:pPr>
      <w:topLinePunct/>
      <w:spacing w:before="0" w:after="0" w:line="960" w:lineRule="auto"/>
      <w:ind w:firstLine="420"/>
      <w:jc w:val="center"/>
      <w:textAlignment w:val="baseline"/>
    </w:pPr>
    <w:rPr>
      <w:b w:val="0"/>
      <w:bCs w:val="0"/>
      <w:kern w:val="2"/>
      <w:sz w:val="28"/>
      <w:szCs w:val="28"/>
    </w:rPr>
  </w:style>
  <w:style w:type="paragraph" w:customStyle="1" w:styleId="300150">
    <w:name w:val="标题 3 + 四 段前: 0 磅 段后: 0 磅 行距: 1.5 倍行距"/>
    <w:basedOn w:val="31"/>
    <w:next w:val="31"/>
    <w:link w:val="30015Char"/>
    <w:uiPriority w:val="99"/>
    <w:pPr>
      <w:topLinePunct/>
      <w:spacing w:before="0" w:after="0" w:line="360" w:lineRule="auto"/>
    </w:pPr>
    <w:rPr>
      <w:rFonts w:cs="宋体"/>
      <w:kern w:val="2"/>
      <w:sz w:val="28"/>
      <w:szCs w:val="28"/>
    </w:rPr>
  </w:style>
  <w:style w:type="paragraph" w:customStyle="1" w:styleId="affffffa">
    <w:name w:val="附录一"/>
    <w:basedOn w:val="afe"/>
    <w:link w:val="Charff4"/>
    <w:pPr>
      <w:topLinePunct/>
      <w:spacing w:line="480" w:lineRule="auto"/>
    </w:pPr>
    <w:rPr>
      <w:rFonts w:ascii="EU-F1" w:eastAsia="黑体" w:hAnsi="EU-F1"/>
      <w:kern w:val="2"/>
      <w:sz w:val="21"/>
      <w:szCs w:val="21"/>
    </w:rPr>
  </w:style>
  <w:style w:type="paragraph" w:customStyle="1" w:styleId="affffffb">
    <w:name w:val="附录二"/>
    <w:basedOn w:val="afe"/>
    <w:uiPriority w:val="99"/>
    <w:pPr>
      <w:topLinePunct/>
      <w:spacing w:line="312" w:lineRule="exact"/>
    </w:pPr>
    <w:rPr>
      <w:rFonts w:ascii="EU-F1" w:eastAsia="黑体" w:hAnsi="EU-F1"/>
      <w:kern w:val="21"/>
      <w:sz w:val="21"/>
      <w:szCs w:val="21"/>
    </w:rPr>
  </w:style>
  <w:style w:type="paragraph" w:customStyle="1" w:styleId="D3">
    <w:name w:val="D3"/>
    <w:basedOn w:val="21"/>
    <w:uiPriority w:val="99"/>
    <w:pPr>
      <w:topLinePunct/>
      <w:spacing w:before="0" w:after="0" w:line="312" w:lineRule="exact"/>
      <w:jc w:val="both"/>
    </w:pPr>
    <w:rPr>
      <w:rFonts w:ascii="EU-F1" w:hAnsi="EU-F1"/>
      <w:b w:val="0"/>
      <w:kern w:val="2"/>
      <w:sz w:val="21"/>
      <w:szCs w:val="21"/>
    </w:rPr>
  </w:style>
  <w:style w:type="paragraph" w:customStyle="1" w:styleId="B">
    <w:name w:val="B"/>
    <w:basedOn w:val="affffff7"/>
    <w:uiPriority w:val="99"/>
    <w:pPr>
      <w:tabs>
        <w:tab w:val="center" w:pos="4706"/>
        <w:tab w:val="right" w:pos="9044"/>
      </w:tabs>
      <w:topLinePunct/>
      <w:snapToGrid/>
      <w:spacing w:beforeLines="0" w:afterLines="0" w:line="312" w:lineRule="exact"/>
    </w:pPr>
    <w:rPr>
      <w:rFonts w:ascii="E-F1" w:eastAsia="黑体" w:hAnsi="E-F1"/>
      <w:b w:val="0"/>
      <w:bCs w:val="0"/>
      <w:kern w:val="0"/>
      <w:sz w:val="21"/>
      <w:szCs w:val="21"/>
    </w:rPr>
  </w:style>
  <w:style w:type="paragraph" w:customStyle="1" w:styleId="D1">
    <w:name w:val="D1"/>
    <w:basedOn w:val="10"/>
    <w:uiPriority w:val="99"/>
    <w:pPr>
      <w:keepNext w:val="0"/>
      <w:keepLines w:val="0"/>
      <w:topLinePunct/>
      <w:spacing w:before="0" w:after="0" w:line="1200" w:lineRule="auto"/>
      <w:jc w:val="center"/>
    </w:pPr>
    <w:rPr>
      <w:b w:val="0"/>
      <w:bCs w:val="0"/>
      <w:kern w:val="2"/>
      <w:sz w:val="32"/>
      <w:szCs w:val="20"/>
    </w:rPr>
  </w:style>
  <w:style w:type="paragraph" w:customStyle="1" w:styleId="D2">
    <w:name w:val="D2"/>
    <w:basedOn w:val="affffffa"/>
    <w:uiPriority w:val="99"/>
  </w:style>
  <w:style w:type="paragraph" w:customStyle="1" w:styleId="T0">
    <w:name w:val="T"/>
    <w:basedOn w:val="affffff8"/>
    <w:uiPriority w:val="99"/>
  </w:style>
  <w:style w:type="paragraph" w:customStyle="1" w:styleId="TT">
    <w:name w:val="TT"/>
    <w:basedOn w:val="a7"/>
    <w:uiPriority w:val="99"/>
    <w:pPr>
      <w:topLinePunct/>
      <w:snapToGrid w:val="0"/>
      <w:spacing w:beforeLines="50" w:afterLines="50"/>
      <w:jc w:val="center"/>
    </w:pPr>
    <w:rPr>
      <w:szCs w:val="24"/>
    </w:rPr>
  </w:style>
  <w:style w:type="paragraph" w:customStyle="1" w:styleId="T1">
    <w:name w:val="T1"/>
    <w:basedOn w:val="a7"/>
    <w:uiPriority w:val="99"/>
    <w:pPr>
      <w:topLinePunct/>
    </w:pPr>
    <w:rPr>
      <w:sz w:val="18"/>
      <w:szCs w:val="24"/>
    </w:rPr>
  </w:style>
  <w:style w:type="character" w:customStyle="1" w:styleId="1CharChar0">
    <w:name w:val="标题 1 Char Char"/>
    <w:rPr>
      <w:rFonts w:eastAsia="宋体"/>
      <w:b/>
      <w:kern w:val="44"/>
      <w:sz w:val="44"/>
      <w:lang w:val="en-US" w:eastAsia="zh-CN"/>
    </w:rPr>
  </w:style>
  <w:style w:type="paragraph" w:customStyle="1" w:styleId="D4">
    <w:name w:val="D4"/>
    <w:basedOn w:val="ParaCharCharCharChar"/>
    <w:link w:val="D4Char"/>
    <w:pPr>
      <w:keepNext w:val="0"/>
      <w:widowControl w:val="0"/>
      <w:topLinePunct/>
      <w:spacing w:line="312" w:lineRule="exact"/>
      <w:jc w:val="both"/>
      <w:outlineLvl w:val="9"/>
    </w:pPr>
    <w:rPr>
      <w:sz w:val="21"/>
      <w:szCs w:val="21"/>
    </w:rPr>
  </w:style>
  <w:style w:type="character" w:customStyle="1" w:styleId="Arial">
    <w:name w:val="样式 Arial"/>
    <w:rPr>
      <w:rFonts w:ascii="Times New Roman" w:eastAsia="宋体" w:hAnsi="Times New Roman" w:cs="Times New Roman"/>
      <w:sz w:val="21"/>
      <w:szCs w:val="21"/>
      <w:lang w:bidi="ar-SA"/>
    </w:rPr>
  </w:style>
  <w:style w:type="paragraph" w:customStyle="1" w:styleId="0Char">
    <w:name w:val="样式 首行缩进:  0 厘米 行距: 单倍行距 Char"/>
    <w:basedOn w:val="a7"/>
    <w:uiPriority w:val="99"/>
    <w:pPr>
      <w:topLinePunct/>
      <w:adjustRightInd w:val="0"/>
      <w:textAlignment w:val="baseline"/>
    </w:pPr>
    <w:rPr>
      <w:kern w:val="0"/>
      <w:szCs w:val="21"/>
    </w:rPr>
  </w:style>
  <w:style w:type="paragraph" w:customStyle="1" w:styleId="Arial2">
    <w:name w:val="样式 Arial 首行缩进:  2 字符"/>
    <w:basedOn w:val="a7"/>
    <w:uiPriority w:val="99"/>
    <w:pPr>
      <w:topLinePunct/>
      <w:ind w:firstLineChars="200" w:firstLine="200"/>
    </w:pPr>
    <w:rPr>
      <w:szCs w:val="21"/>
    </w:rPr>
  </w:style>
  <w:style w:type="paragraph" w:customStyle="1" w:styleId="1211">
    <w:name w:val="样式 标题 1 + 首行缩进:  2 字符 段前: 1 行 段后: 1 行"/>
    <w:basedOn w:val="10"/>
    <w:uiPriority w:val="99"/>
    <w:pPr>
      <w:topLinePunct/>
      <w:spacing w:beforeLines="100" w:afterLines="100" w:line="240" w:lineRule="auto"/>
    </w:pPr>
    <w:rPr>
      <w:b w:val="0"/>
      <w:bCs w:val="0"/>
      <w:sz w:val="28"/>
      <w:szCs w:val="28"/>
    </w:rPr>
  </w:style>
  <w:style w:type="paragraph" w:customStyle="1" w:styleId="205052050">
    <w:name w:val="样式 样式 标题 2 + 段前: 0.5 行 段后: 0.5 行 + 首行缩进:  2 字符 段前: 0.5 行 段后: 0..."/>
    <w:basedOn w:val="a7"/>
    <w:uiPriority w:val="99"/>
    <w:pPr>
      <w:keepNext/>
      <w:keepLines/>
      <w:topLinePunct/>
      <w:adjustRightInd w:val="0"/>
      <w:spacing w:beforeLines="50" w:afterLines="50"/>
      <w:jc w:val="left"/>
      <w:outlineLvl w:val="1"/>
    </w:pPr>
    <w:rPr>
      <w:rFonts w:eastAsia="黑体"/>
      <w:kern w:val="0"/>
      <w:szCs w:val="21"/>
    </w:rPr>
  </w:style>
  <w:style w:type="paragraph" w:customStyle="1" w:styleId="wang">
    <w:name w:val="wang正文"/>
    <w:basedOn w:val="a7"/>
    <w:link w:val="wangChar"/>
    <w:pPr>
      <w:tabs>
        <w:tab w:val="left" w:pos="6840"/>
      </w:tabs>
      <w:topLinePunct/>
      <w:ind w:firstLine="420"/>
    </w:pPr>
    <w:rPr>
      <w:kern w:val="0"/>
      <w:szCs w:val="24"/>
    </w:rPr>
  </w:style>
  <w:style w:type="paragraph" w:customStyle="1" w:styleId="D5">
    <w:name w:val="D5"/>
    <w:basedOn w:val="a7"/>
    <w:uiPriority w:val="99"/>
    <w:pPr>
      <w:tabs>
        <w:tab w:val="left" w:pos="907"/>
      </w:tabs>
      <w:topLinePunct/>
      <w:spacing w:line="312" w:lineRule="exact"/>
      <w:ind w:left="908" w:hanging="488"/>
    </w:pPr>
    <w:rPr>
      <w:color w:val="000000"/>
      <w:szCs w:val="21"/>
    </w:rPr>
  </w:style>
  <w:style w:type="paragraph" w:customStyle="1" w:styleId="CharCharCharCharChar2Char2">
    <w:name w:val="Char Char Char Char Char2 Char2"/>
    <w:basedOn w:val="a7"/>
    <w:uiPriority w:val="99"/>
  </w:style>
  <w:style w:type="paragraph" w:customStyle="1" w:styleId="affffffc">
    <w:name w:val="节小标题"/>
    <w:basedOn w:val="8"/>
    <w:uiPriority w:val="99"/>
    <w:pPr>
      <w:adjustRightInd w:val="0"/>
      <w:snapToGrid w:val="0"/>
      <w:spacing w:before="100" w:after="0" w:line="300" w:lineRule="auto"/>
      <w:ind w:firstLine="359"/>
      <w:outlineLvl w:val="9"/>
    </w:pPr>
    <w:rPr>
      <w:rFonts w:ascii="Times New Roman" w:eastAsia="仿宋_GB2312" w:hAnsi="Times New Roman"/>
      <w:kern w:val="2"/>
      <w:sz w:val="30"/>
    </w:rPr>
  </w:style>
  <w:style w:type="paragraph" w:customStyle="1" w:styleId="xl48">
    <w:name w:val="xl4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52">
    <w:name w:val="xl52"/>
    <w:basedOn w:val="a7"/>
    <w:uiPriority w:val="99"/>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3">
    <w:name w:val="xl53"/>
    <w:basedOn w:val="a7"/>
    <w:uiPriority w:val="99"/>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4">
    <w:name w:val="xl5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55">
    <w:name w:val="xl55"/>
    <w:basedOn w:val="a7"/>
    <w:uiPriority w:val="99"/>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6">
    <w:name w:val="xl5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d">
    <w:name w:val="图形标题"/>
    <w:basedOn w:val="af5"/>
    <w:uiPriority w:val="99"/>
    <w:pPr>
      <w:spacing w:line="240" w:lineRule="auto"/>
      <w:jc w:val="center"/>
    </w:pPr>
    <w:rPr>
      <w:rFonts w:ascii="宋体" w:eastAsia="宋体"/>
      <w:sz w:val="21"/>
    </w:rPr>
  </w:style>
  <w:style w:type="paragraph" w:customStyle="1" w:styleId="font0">
    <w:name w:val="font0"/>
    <w:basedOn w:val="a7"/>
    <w:uiPriority w:val="99"/>
    <w:pPr>
      <w:widowControl/>
      <w:spacing w:before="100" w:beforeAutospacing="1" w:after="100" w:afterAutospacing="1"/>
      <w:jc w:val="left"/>
    </w:pPr>
    <w:rPr>
      <w:rFonts w:ascii="宋体"/>
      <w:kern w:val="0"/>
      <w:sz w:val="24"/>
      <w:szCs w:val="24"/>
    </w:rPr>
  </w:style>
  <w:style w:type="paragraph" w:customStyle="1" w:styleId="p82">
    <w:name w:val="p82"/>
    <w:basedOn w:val="a7"/>
    <w:uiPriority w:val="99"/>
    <w:pPr>
      <w:widowControl/>
      <w:tabs>
        <w:tab w:val="left" w:pos="460"/>
      </w:tabs>
      <w:overflowPunct w:val="0"/>
      <w:autoSpaceDE w:val="0"/>
      <w:autoSpaceDN w:val="0"/>
      <w:adjustRightInd w:val="0"/>
      <w:spacing w:line="320" w:lineRule="atLeast"/>
      <w:textAlignment w:val="baseline"/>
    </w:pPr>
    <w:rPr>
      <w:kern w:val="0"/>
      <w:sz w:val="24"/>
      <w:lang w:val="en-GB" w:eastAsia="en-GB"/>
    </w:rPr>
  </w:style>
  <w:style w:type="paragraph" w:customStyle="1" w:styleId="210251025">
    <w:name w:val="样式 标题 2 + 黑体 段前: 10.25 磅 段后: 10.25 磅 行距: 单倍行距"/>
    <w:basedOn w:val="21"/>
    <w:uiPriority w:val="99"/>
    <w:pPr>
      <w:adjustRightInd w:val="0"/>
      <w:spacing w:beforeLines="50" w:afterLines="50" w:line="240" w:lineRule="auto"/>
      <w:jc w:val="left"/>
      <w:textAlignment w:val="baseline"/>
    </w:pPr>
    <w:rPr>
      <w:rFonts w:ascii="黑体"/>
      <w:b w:val="0"/>
      <w:bCs w:val="0"/>
      <w:sz w:val="21"/>
      <w:szCs w:val="20"/>
    </w:rPr>
  </w:style>
  <w:style w:type="paragraph" w:customStyle="1" w:styleId="CharCharChar1Char">
    <w:name w:val="Char Char Char1 Char"/>
    <w:basedOn w:val="a7"/>
    <w:uiPriority w:val="99"/>
    <w:rPr>
      <w:rFonts w:ascii="宋体"/>
      <w:b/>
      <w:color w:val="000000"/>
      <w:sz w:val="24"/>
      <w:szCs w:val="24"/>
    </w:rPr>
  </w:style>
  <w:style w:type="character" w:customStyle="1" w:styleId="Char16">
    <w:name w:val="正文文本 Char1"/>
    <w:rPr>
      <w:rFonts w:eastAsia="宋体"/>
      <w:color w:val="000000"/>
      <w:kern w:val="2"/>
      <w:sz w:val="21"/>
      <w:lang w:val="en-US" w:eastAsia="zh-CN"/>
    </w:rPr>
  </w:style>
  <w:style w:type="paragraph" w:customStyle="1" w:styleId="20505">
    <w:name w:val="样式 标题 2 + 段前: 0.5 行 段后: 0.5 行"/>
    <w:basedOn w:val="21"/>
    <w:uiPriority w:val="99"/>
    <w:pPr>
      <w:adjustRightInd w:val="0"/>
      <w:spacing w:beforeLines="50" w:afterLines="50" w:line="240" w:lineRule="auto"/>
      <w:ind w:firstLineChars="200" w:firstLine="200"/>
      <w:jc w:val="left"/>
      <w:textAlignment w:val="baseline"/>
    </w:pPr>
    <w:rPr>
      <w:rFonts w:ascii="Times New Roman" w:hAnsi="Times New Roman"/>
      <w:b w:val="0"/>
      <w:sz w:val="21"/>
      <w:szCs w:val="21"/>
    </w:rPr>
  </w:style>
  <w:style w:type="paragraph" w:customStyle="1" w:styleId="1fc">
    <w:name w:val="样式 标题 1 + 加粗"/>
    <w:basedOn w:val="10"/>
    <w:uiPriority w:val="99"/>
    <w:pPr>
      <w:spacing w:beforeLines="100" w:afterLines="100" w:line="240" w:lineRule="auto"/>
    </w:pPr>
    <w:rPr>
      <w:sz w:val="28"/>
      <w:szCs w:val="28"/>
    </w:rPr>
  </w:style>
  <w:style w:type="paragraph" w:customStyle="1" w:styleId="CharChar2">
    <w:name w:val="Char Char"/>
    <w:basedOn w:val="a7"/>
    <w:uiPriority w:val="99"/>
    <w:rPr>
      <w:szCs w:val="24"/>
    </w:rPr>
  </w:style>
  <w:style w:type="paragraph" w:customStyle="1" w:styleId="1fd">
    <w:name w:val="表格1"/>
    <w:basedOn w:val="a7"/>
    <w:uiPriority w:val="99"/>
    <w:pPr>
      <w:adjustRightInd w:val="0"/>
      <w:spacing w:before="120" w:line="360" w:lineRule="atLeast"/>
      <w:ind w:left="57"/>
      <w:jc w:val="left"/>
      <w:textAlignment w:val="baseline"/>
    </w:pPr>
    <w:rPr>
      <w:rFonts w:ascii="长城仿宋" w:eastAsia="长城仿宋" w:hAnsi="长城仿宋"/>
      <w:kern w:val="0"/>
      <w:sz w:val="28"/>
    </w:rPr>
  </w:style>
  <w:style w:type="paragraph" w:customStyle="1" w:styleId="-RGB23565122251">
    <w:name w:val="样式 居中 底端: (细-粗窄间隔 自定义颜(RGB(2356512))  2.25 磅 行宽) 行距: 固定值 1..."/>
    <w:basedOn w:val="a7"/>
    <w:uiPriority w:val="99"/>
    <w:pPr>
      <w:spacing w:line="240" w:lineRule="exact"/>
      <w:jc w:val="center"/>
    </w:pPr>
    <w:rPr>
      <w:rFonts w:eastAsia="仿宋_GB2312" w:cs="宋体"/>
      <w:sz w:val="32"/>
    </w:rPr>
  </w:style>
  <w:style w:type="paragraph" w:customStyle="1" w:styleId="affffffe">
    <w:name w:val="付标题"/>
    <w:basedOn w:val="a7"/>
    <w:uiPriority w:val="99"/>
    <w:pPr>
      <w:adjustRightInd w:val="0"/>
      <w:spacing w:before="360" w:line="360" w:lineRule="auto"/>
      <w:jc w:val="center"/>
      <w:textAlignment w:val="baseline"/>
    </w:pPr>
    <w:rPr>
      <w:rFonts w:eastAsia="黑体"/>
      <w:kern w:val="0"/>
      <w:sz w:val="48"/>
      <w:szCs w:val="28"/>
    </w:rPr>
  </w:style>
  <w:style w:type="paragraph" w:customStyle="1" w:styleId="12112">
    <w:name w:val="样式 样式 标题 1 + 首行缩进:  2 字符 段前: 1 行 段后: 1 行 + 黑色 首行缩进:  2 字符 段前: ..."/>
    <w:basedOn w:val="1211"/>
    <w:uiPriority w:val="99"/>
    <w:pPr>
      <w:tabs>
        <w:tab w:val="left" w:pos="1440"/>
      </w:tabs>
      <w:topLinePunct w:val="0"/>
      <w:spacing w:beforeLines="0" w:afterLines="0"/>
    </w:pPr>
    <w:rPr>
      <w:rFonts w:cs="宋体"/>
      <w:color w:val="000000"/>
      <w:szCs w:val="20"/>
    </w:rPr>
  </w:style>
  <w:style w:type="paragraph" w:customStyle="1" w:styleId="20505205">
    <w:name w:val="样式 样式 样式 标题 2 + 段前: 0.5 行 段后: 0.5 行 + 首行缩进:  2 字符 段前: 0.5 行 段后: ..."/>
    <w:basedOn w:val="205052050"/>
    <w:uiPriority w:val="99"/>
    <w:pPr>
      <w:tabs>
        <w:tab w:val="left" w:pos="1080"/>
      </w:tabs>
      <w:topLinePunct w:val="0"/>
      <w:spacing w:beforeLines="0" w:afterLines="0"/>
      <w:textAlignment w:val="baseline"/>
    </w:pPr>
    <w:rPr>
      <w:rFonts w:cs="宋体"/>
      <w:color w:val="000000"/>
      <w:szCs w:val="20"/>
    </w:rPr>
  </w:style>
  <w:style w:type="paragraph" w:customStyle="1" w:styleId="121120">
    <w:name w:val="样式 样式 样式 标题 1 + 首行缩进:  2 字符 段前: 1 行 段后: 1 行 + 黑色 首行缩进:  2 字符 段前:..."/>
    <w:basedOn w:val="12112"/>
    <w:uiPriority w:val="99"/>
    <w:qFormat/>
  </w:style>
  <w:style w:type="paragraph" w:customStyle="1" w:styleId="121121">
    <w:name w:val="样式 样式 样式 样式 标题 1 + 首行缩进:  2 字符 段前: 1 行 段后: 1 行 + 黑色 首行缩进:  2 字符 ...1"/>
    <w:basedOn w:val="121120"/>
    <w:uiPriority w:val="99"/>
    <w:pPr>
      <w:spacing w:before="357" w:after="357"/>
    </w:pPr>
    <w:rPr>
      <w:sz w:val="24"/>
      <w:szCs w:val="24"/>
    </w:rPr>
  </w:style>
  <w:style w:type="paragraph" w:customStyle="1" w:styleId="121122">
    <w:name w:val="样式 样式 样式 样式 标题 1 + 首行缩进:  2 字符 段前: 1 行 段后: 1 行 + 黑色 首行缩进:  2 字符 ...2"/>
    <w:basedOn w:val="121120"/>
    <w:uiPriority w:val="99"/>
    <w:pPr>
      <w:spacing w:before="357" w:after="357"/>
    </w:pPr>
    <w:rPr>
      <w:sz w:val="24"/>
      <w:szCs w:val="24"/>
    </w:rPr>
  </w:style>
  <w:style w:type="paragraph" w:customStyle="1" w:styleId="205052051">
    <w:name w:val="样式 样式 样式 样式 标题 2 + 段前: 0.5 行 段后: 0.5 行 + 首行缩进:  2 字符 段前: 0.5 行 段..."/>
    <w:basedOn w:val="20505205"/>
    <w:uiPriority w:val="99"/>
    <w:pPr>
      <w:spacing w:before="178" w:after="178"/>
    </w:pPr>
    <w:rPr>
      <w:rFonts w:ascii="黑体"/>
      <w:bCs/>
      <w:szCs w:val="21"/>
    </w:rPr>
  </w:style>
  <w:style w:type="paragraph" w:customStyle="1" w:styleId="2050520510">
    <w:name w:val="样式 样式 样式 标题 2 + 段前: 0.5 行 段后: 0.5 行 + 首行缩进:  2 字符 段前: 0.5 行 段后: ...1"/>
    <w:basedOn w:val="205052050"/>
    <w:uiPriority w:val="99"/>
    <w:pPr>
      <w:tabs>
        <w:tab w:val="left" w:pos="1080"/>
      </w:tabs>
      <w:topLinePunct w:val="0"/>
      <w:spacing w:beforeLines="0" w:afterLines="0" w:line="360" w:lineRule="exact"/>
      <w:textAlignment w:val="baseline"/>
    </w:pPr>
    <w:rPr>
      <w:rFonts w:ascii="黑体" w:cs="宋体"/>
    </w:rPr>
  </w:style>
  <w:style w:type="paragraph" w:customStyle="1" w:styleId="121123">
    <w:name w:val="样式 样式 样式 样式 标题 1 + 首行缩进:  2 字符 段前: 1 行 段后: 1 行 + 黑色 首行缩进:  2 字符 ..."/>
    <w:basedOn w:val="121120"/>
    <w:uiPriority w:val="99"/>
    <w:pPr>
      <w:spacing w:before="357" w:after="357"/>
    </w:pPr>
    <w:rPr>
      <w:sz w:val="24"/>
      <w:szCs w:val="24"/>
    </w:rPr>
  </w:style>
  <w:style w:type="character" w:customStyle="1" w:styleId="CharChar15">
    <w:name w:val="Char Char15"/>
    <w:rPr>
      <w:rFonts w:ascii="Arial" w:eastAsia="黑体" w:hAnsi="Arial"/>
      <w:sz w:val="28"/>
      <w:lang w:val="en-US" w:eastAsia="zh-CN"/>
    </w:rPr>
  </w:style>
  <w:style w:type="character" w:customStyle="1" w:styleId="CharChar14">
    <w:name w:val="Char Char14"/>
    <w:rPr>
      <w:rFonts w:eastAsia="宋体"/>
      <w:kern w:val="2"/>
      <w:sz w:val="18"/>
      <w:szCs w:val="18"/>
      <w:lang w:val="en-US" w:eastAsia="zh-CN"/>
    </w:rPr>
  </w:style>
  <w:style w:type="paragraph" w:customStyle="1" w:styleId="xl163">
    <w:name w:val="xl16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4">
    <w:name w:val="xl16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5">
    <w:name w:val="xl165"/>
    <w:basedOn w:val="a7"/>
    <w:uiPriority w:val="99"/>
    <w:pPr>
      <w:widowControl/>
      <w:spacing w:before="100" w:beforeAutospacing="1" w:after="100" w:afterAutospacing="1"/>
      <w:jc w:val="center"/>
    </w:pPr>
    <w:rPr>
      <w:rFonts w:ascii="宋体" w:cs="宋体"/>
      <w:kern w:val="0"/>
      <w:sz w:val="24"/>
      <w:szCs w:val="24"/>
    </w:rPr>
  </w:style>
  <w:style w:type="paragraph" w:customStyle="1" w:styleId="xl166">
    <w:name w:val="xl16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67">
    <w:name w:val="xl16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8">
    <w:name w:val="xl16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9">
    <w:name w:val="xl169"/>
    <w:basedOn w:val="a7"/>
    <w:uiPriority w:val="99"/>
    <w:pPr>
      <w:widowControl/>
      <w:spacing w:before="100" w:beforeAutospacing="1" w:after="100" w:afterAutospacing="1"/>
      <w:jc w:val="center"/>
    </w:pPr>
    <w:rPr>
      <w:rFonts w:ascii="宋体" w:cs="宋体"/>
      <w:kern w:val="0"/>
      <w:sz w:val="24"/>
      <w:szCs w:val="24"/>
    </w:rPr>
  </w:style>
  <w:style w:type="paragraph" w:customStyle="1" w:styleId="xl170">
    <w:name w:val="xl170"/>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1">
    <w:name w:val="xl17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2">
    <w:name w:val="xl17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4"/>
      <w:szCs w:val="24"/>
    </w:rPr>
  </w:style>
  <w:style w:type="paragraph" w:customStyle="1" w:styleId="xl173">
    <w:name w:val="xl17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4">
    <w:name w:val="xl17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5">
    <w:name w:val="xl17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6">
    <w:name w:val="xl17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7">
    <w:name w:val="xl17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8">
    <w:name w:val="xl17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9">
    <w:name w:val="xl179"/>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0">
    <w:name w:val="xl180"/>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1">
    <w:name w:val="xl18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2">
    <w:name w:val="xl18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3">
    <w:name w:val="xl18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4">
    <w:name w:val="xl18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85">
    <w:name w:val="xl18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86">
    <w:name w:val="xl18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CharCharCharChar1CharChar">
    <w:name w:val="Char Char Char Char1 Char Char"/>
    <w:basedOn w:val="a7"/>
    <w:uiPriority w:val="99"/>
    <w:rPr>
      <w:szCs w:val="24"/>
    </w:rPr>
  </w:style>
  <w:style w:type="paragraph" w:customStyle="1" w:styleId="CharCharCharChar2CharChar">
    <w:name w:val="Char Char Char Char2 Char Char"/>
    <w:basedOn w:val="a7"/>
    <w:uiPriority w:val="99"/>
    <w:rPr>
      <w:rFonts w:ascii="宋体"/>
      <w:b/>
      <w:color w:val="000000"/>
      <w:sz w:val="24"/>
      <w:szCs w:val="24"/>
    </w:rPr>
  </w:style>
  <w:style w:type="paragraph" w:customStyle="1" w:styleId="1fe">
    <w:name w:val="样式 标题 1 + 居中"/>
    <w:basedOn w:val="10"/>
    <w:uiPriority w:val="99"/>
    <w:pPr>
      <w:spacing w:line="578" w:lineRule="auto"/>
      <w:jc w:val="center"/>
    </w:pPr>
    <w:rPr>
      <w:rFonts w:eastAsia="宋体" w:cs="宋体"/>
      <w:sz w:val="32"/>
      <w:szCs w:val="32"/>
    </w:rPr>
  </w:style>
  <w:style w:type="paragraph" w:customStyle="1" w:styleId="251Char">
    <w:name w:val="样式 宋体 小四 黑色 行距: 固定值 25 磅1 Char"/>
    <w:basedOn w:val="a7"/>
    <w:next w:val="a7"/>
    <w:uiPriority w:val="99"/>
    <w:pPr>
      <w:spacing w:line="500" w:lineRule="exact"/>
    </w:pPr>
    <w:rPr>
      <w:rFonts w:ascii="宋体"/>
      <w:color w:val="000000"/>
      <w:sz w:val="24"/>
      <w:szCs w:val="24"/>
    </w:rPr>
  </w:style>
  <w:style w:type="character" w:customStyle="1" w:styleId="251CharChar">
    <w:name w:val="样式 宋体 小四 黑色 行距: 固定值 25 磅1 Char Char"/>
    <w:rPr>
      <w:rFonts w:ascii="宋体" w:eastAsia="宋体" w:cs="宋体"/>
      <w:color w:val="000000"/>
      <w:kern w:val="2"/>
      <w:sz w:val="24"/>
      <w:szCs w:val="24"/>
      <w:lang w:val="en-US" w:eastAsia="zh-CN" w:bidi="ar-SA"/>
    </w:rPr>
  </w:style>
  <w:style w:type="paragraph" w:customStyle="1" w:styleId="CM3">
    <w:name w:val="CM3"/>
    <w:basedOn w:val="a7"/>
    <w:next w:val="a7"/>
    <w:uiPriority w:val="99"/>
    <w:pPr>
      <w:autoSpaceDE w:val="0"/>
      <w:autoSpaceDN w:val="0"/>
      <w:adjustRightInd w:val="0"/>
      <w:spacing w:after="252"/>
      <w:jc w:val="left"/>
    </w:pPr>
    <w:rPr>
      <w:rFonts w:ascii="..ì." w:eastAsia="..ì." w:hAnsi="..ì." w:cs="..ì."/>
      <w:kern w:val="0"/>
      <w:sz w:val="24"/>
      <w:szCs w:val="24"/>
    </w:rPr>
  </w:style>
  <w:style w:type="character" w:customStyle="1" w:styleId="style2">
    <w:name w:val="style2"/>
  </w:style>
  <w:style w:type="paragraph" w:customStyle="1" w:styleId="afffffff">
    <w:name w:val="附表"/>
    <w:next w:val="36"/>
    <w:uiPriority w:val="99"/>
    <w:pPr>
      <w:widowControl w:val="0"/>
      <w:autoSpaceDE w:val="0"/>
      <w:autoSpaceDN w:val="0"/>
      <w:adjustRightInd w:val="0"/>
      <w:jc w:val="both"/>
    </w:pPr>
    <w:rPr>
      <w:rFonts w:ascii="黑体" w:eastAsia="黑体" w:hAnsi="Times New Roman"/>
      <w:sz w:val="21"/>
      <w:szCs w:val="21"/>
    </w:rPr>
  </w:style>
  <w:style w:type="character" w:customStyle="1" w:styleId="HeaderChar">
    <w:name w:val="Header Char"/>
    <w:rPr>
      <w:rFonts w:cs="Times New Roman"/>
      <w:sz w:val="18"/>
      <w:szCs w:val="18"/>
      <w:lang w:bidi="ar-SA"/>
    </w:rPr>
  </w:style>
  <w:style w:type="character" w:customStyle="1" w:styleId="Heading2Char">
    <w:name w:val="Heading 2 Char"/>
    <w:rPr>
      <w:rFonts w:ascii="Arial" w:eastAsia="黑体" w:hAnsi="Arial" w:cs="Times New Roman"/>
      <w:b/>
      <w:bCs/>
      <w:sz w:val="32"/>
      <w:szCs w:val="32"/>
      <w:lang w:bidi="ar-SA"/>
    </w:rPr>
  </w:style>
  <w:style w:type="character" w:customStyle="1" w:styleId="Heading3Char">
    <w:name w:val="Heading 3 Char"/>
    <w:rPr>
      <w:rFonts w:ascii="Times New Roman" w:eastAsia="宋体" w:hAnsi="Times New Roman" w:cs="Times New Roman"/>
      <w:b/>
      <w:bCs/>
      <w:sz w:val="32"/>
      <w:szCs w:val="32"/>
      <w:lang w:bidi="ar-SA"/>
    </w:rPr>
  </w:style>
  <w:style w:type="character" w:customStyle="1" w:styleId="Heading5Char">
    <w:name w:val="Heading 5 Char"/>
    <w:rPr>
      <w:rFonts w:ascii="Times New Roman" w:eastAsia="宋体" w:hAnsi="Times New Roman" w:cs="Times New Roman"/>
      <w:b/>
      <w:sz w:val="20"/>
      <w:szCs w:val="20"/>
      <w:lang w:bidi="ar-SA"/>
    </w:rPr>
  </w:style>
  <w:style w:type="character" w:customStyle="1" w:styleId="Heading6Char">
    <w:name w:val="Heading 6 Char"/>
    <w:rPr>
      <w:rFonts w:ascii="Arial" w:eastAsia="黑体" w:hAnsi="Arial" w:cs="Times New Roman"/>
      <w:b/>
      <w:sz w:val="20"/>
      <w:szCs w:val="20"/>
      <w:lang w:bidi="ar-SA"/>
    </w:rPr>
  </w:style>
  <w:style w:type="character" w:customStyle="1" w:styleId="Heading7Char">
    <w:name w:val="Heading 7 Char"/>
    <w:rPr>
      <w:rFonts w:ascii="Times New Roman" w:eastAsia="宋体" w:hAnsi="Times New Roman" w:cs="Times New Roman"/>
      <w:b/>
      <w:sz w:val="20"/>
      <w:szCs w:val="20"/>
      <w:lang w:bidi="ar-SA"/>
    </w:rPr>
  </w:style>
  <w:style w:type="character" w:customStyle="1" w:styleId="Heading8Char">
    <w:name w:val="Heading 8 Char"/>
    <w:rPr>
      <w:rFonts w:ascii="Arial" w:eastAsia="黑体" w:hAnsi="Arial" w:cs="Times New Roman"/>
      <w:sz w:val="20"/>
      <w:szCs w:val="20"/>
      <w:lang w:bidi="ar-SA"/>
    </w:rPr>
  </w:style>
  <w:style w:type="character" w:customStyle="1" w:styleId="Heading9Char">
    <w:name w:val="Heading 9 Char"/>
    <w:rPr>
      <w:rFonts w:ascii="Arial" w:eastAsia="黑体" w:hAnsi="Arial" w:cs="Times New Roman"/>
      <w:sz w:val="20"/>
      <w:szCs w:val="20"/>
      <w:lang w:bidi="ar-SA"/>
    </w:rPr>
  </w:style>
  <w:style w:type="character" w:customStyle="1" w:styleId="DateChar">
    <w:name w:val="Date Char"/>
    <w:rPr>
      <w:rFonts w:ascii="Times New Roman" w:eastAsia="宋体" w:hAnsi="Times New Roman" w:cs="Times New Roman"/>
      <w:sz w:val="20"/>
      <w:szCs w:val="20"/>
      <w:lang w:bidi="ar-SA"/>
    </w:rPr>
  </w:style>
  <w:style w:type="character" w:customStyle="1" w:styleId="BodyTextChar">
    <w:name w:val="Body Text Char"/>
    <w:rPr>
      <w:rFonts w:ascii="Times New Roman" w:eastAsia="宋体" w:hAnsi="Times New Roman" w:cs="Times New Roman"/>
      <w:kern w:val="2"/>
      <w:sz w:val="24"/>
      <w:lang w:val="en-US" w:eastAsia="zh-CN" w:bidi="ar-SA"/>
    </w:rPr>
  </w:style>
  <w:style w:type="character" w:customStyle="1" w:styleId="BodyTextIndentChar">
    <w:name w:val="Body Text Indent Char"/>
    <w:rPr>
      <w:rFonts w:ascii="宋体" w:eastAsia="宋体" w:cs="Times New Roman"/>
      <w:sz w:val="28"/>
      <w:lang w:val="en-US" w:eastAsia="zh-CN" w:bidi="ar-SA"/>
    </w:rPr>
  </w:style>
  <w:style w:type="character" w:customStyle="1" w:styleId="PlainTextChar1">
    <w:name w:val="Plain Text Char1"/>
    <w:uiPriority w:val="99"/>
    <w:rPr>
      <w:rFonts w:ascii="宋体" w:eastAsia="宋体" w:cs="华文仿宋"/>
      <w:kern w:val="2"/>
      <w:sz w:val="21"/>
      <w:szCs w:val="21"/>
      <w:lang w:val="en-US" w:eastAsia="zh-CN" w:bidi="ar-SA"/>
    </w:rPr>
  </w:style>
  <w:style w:type="character" w:customStyle="1" w:styleId="DocumentMapChar">
    <w:name w:val="Document Map Char"/>
    <w:rPr>
      <w:rFonts w:ascii="Times New Roman" w:eastAsia="宋体" w:hAnsi="Times New Roman" w:cs="Times New Roman"/>
      <w:sz w:val="20"/>
      <w:szCs w:val="20"/>
      <w:shd w:val="clear" w:color="auto" w:fill="000080"/>
      <w:lang w:bidi="ar-SA"/>
    </w:rPr>
  </w:style>
  <w:style w:type="character" w:customStyle="1" w:styleId="BodyTextIndent3Char">
    <w:name w:val="Body Text Indent 3 Char"/>
    <w:rPr>
      <w:rFonts w:ascii="Times New Roman" w:eastAsia="宋体" w:hAnsi="Times New Roman" w:cs="Times New Roman"/>
      <w:kern w:val="2"/>
      <w:sz w:val="16"/>
      <w:szCs w:val="16"/>
      <w:lang w:val="en-US" w:eastAsia="zh-CN" w:bidi="ar-SA"/>
    </w:rPr>
  </w:style>
  <w:style w:type="character" w:customStyle="1" w:styleId="BodyText2Char">
    <w:name w:val="Body Text 2 Char"/>
    <w:rPr>
      <w:rFonts w:ascii="Times New Roman" w:eastAsia="宋体" w:hAnsi="Times New Roman" w:cs="Times New Roman"/>
      <w:b/>
      <w:kern w:val="2"/>
      <w:sz w:val="28"/>
      <w:szCs w:val="28"/>
      <w:lang w:val="en-US" w:eastAsia="zh-CN" w:bidi="ar-SA"/>
    </w:rPr>
  </w:style>
  <w:style w:type="character" w:customStyle="1" w:styleId="TitleChar">
    <w:name w:val="Title Char"/>
    <w:rPr>
      <w:rFonts w:ascii="Arial" w:eastAsia="宋体" w:hAnsi="Arial" w:cs="Times New Roman"/>
      <w:sz w:val="24"/>
      <w:szCs w:val="24"/>
      <w:lang w:bidi="ar-SA"/>
    </w:rPr>
  </w:style>
  <w:style w:type="character" w:customStyle="1" w:styleId="HTMLPreformattedChar">
    <w:name w:val="HTML Preformatted Char"/>
    <w:rPr>
      <w:rFonts w:ascii="黑体" w:eastAsia="黑体" w:cs="Times New Roman"/>
      <w:kern w:val="0"/>
      <w:sz w:val="24"/>
      <w:szCs w:val="24"/>
      <w:lang w:bidi="ar-SA"/>
    </w:rPr>
  </w:style>
  <w:style w:type="character" w:customStyle="1" w:styleId="BalloonTextChar">
    <w:name w:val="Balloon Text Char"/>
    <w:rPr>
      <w:rFonts w:ascii="Times New Roman" w:eastAsia="宋体" w:hAnsi="Times New Roman" w:cs="Times New Roman"/>
      <w:sz w:val="18"/>
      <w:szCs w:val="18"/>
      <w:lang w:bidi="ar-SA"/>
    </w:rPr>
  </w:style>
  <w:style w:type="paragraph" w:customStyle="1" w:styleId="New">
    <w:name w:val="正文 New"/>
    <w:pPr>
      <w:widowControl w:val="0"/>
      <w:jc w:val="both"/>
    </w:pPr>
    <w:rPr>
      <w:rFonts w:ascii="Times New Roman" w:hAnsi="Times New Roman"/>
      <w:kern w:val="2"/>
      <w:sz w:val="21"/>
      <w:szCs w:val="24"/>
    </w:rPr>
  </w:style>
  <w:style w:type="paragraph" w:customStyle="1" w:styleId="New0">
    <w:name w:val="纯文本 New"/>
    <w:basedOn w:val="New"/>
    <w:rPr>
      <w:rFonts w:ascii="宋体" w:cs="Courier New"/>
      <w:szCs w:val="21"/>
    </w:rPr>
  </w:style>
  <w:style w:type="character" w:customStyle="1" w:styleId="4Char1">
    <w:name w:val="标题 4 Char1"/>
    <w:rPr>
      <w:rFonts w:ascii="Arial" w:eastAsia="黑体" w:hAnsi="Arial"/>
      <w:b/>
      <w:kern w:val="2"/>
      <w:sz w:val="28"/>
    </w:rPr>
  </w:style>
  <w:style w:type="character" w:customStyle="1" w:styleId="CharChar7">
    <w:name w:val="纯文本 Char Char"/>
    <w:rPr>
      <w:rFonts w:ascii="宋体" w:hAnsi="宋体" w:cs="Courier New"/>
      <w:kern w:val="2"/>
      <w:sz w:val="21"/>
      <w:szCs w:val="21"/>
      <w:lang w:bidi="ar-SA"/>
    </w:rPr>
  </w:style>
  <w:style w:type="character" w:customStyle="1" w:styleId="4CharChar">
    <w:name w:val="标题 4 Char Char"/>
    <w:rPr>
      <w:rFonts w:ascii="宋体" w:eastAsia="宋体"/>
      <w:b/>
      <w:bCs/>
      <w:kern w:val="2"/>
      <w:sz w:val="24"/>
      <w:lang w:val="en-US" w:eastAsia="zh-CN"/>
    </w:rPr>
  </w:style>
  <w:style w:type="character" w:customStyle="1" w:styleId="251CharCharChar">
    <w:name w:val="样式 宋体 小四 黑色 行距: 固定值 25 磅1 Char Char Char"/>
    <w:qFormat/>
    <w:rPr>
      <w:rFonts w:ascii="宋体" w:eastAsia="宋体" w:cs="宋体"/>
      <w:color w:val="000000"/>
      <w:kern w:val="2"/>
      <w:sz w:val="24"/>
      <w:szCs w:val="24"/>
      <w:lang w:val="en-US" w:eastAsia="zh-CN" w:bidi="ar-SA"/>
    </w:rPr>
  </w:style>
  <w:style w:type="character" w:customStyle="1" w:styleId="DateCharChar">
    <w:name w:val="Date Char Char"/>
    <w:rPr>
      <w:rFonts w:ascii="Times New Roman" w:eastAsia="宋体" w:hAnsi="Times New Roman" w:cs="Times New Roman"/>
      <w:sz w:val="20"/>
      <w:szCs w:val="20"/>
      <w:lang w:bidi="ar-SA"/>
    </w:rPr>
  </w:style>
  <w:style w:type="character" w:customStyle="1" w:styleId="1CharChar1">
    <w:name w:val="样式 标题 1 + 加粗 Char Char"/>
    <w:rPr>
      <w:rFonts w:ascii="Verdana" w:eastAsia="黑体" w:hAnsi="Verdana"/>
      <w:b/>
      <w:bCs/>
      <w:kern w:val="44"/>
      <w:sz w:val="28"/>
      <w:szCs w:val="28"/>
      <w:lang w:val="en-US" w:eastAsia="zh-CN"/>
    </w:rPr>
  </w:style>
  <w:style w:type="paragraph" w:customStyle="1" w:styleId="2TimesNewRoman5020">
    <w:name w:val="样式 标题 2 + Times New Roman 四号 非加粗 段前: 5 磅 段后: 0 磅 行距: 固定值 20..."/>
    <w:basedOn w:val="21"/>
    <w:link w:val="2TimesNewRoman5020Char"/>
    <w:qFormat/>
    <w:pPr>
      <w:spacing w:before="100" w:after="0" w:line="400" w:lineRule="exact"/>
      <w:jc w:val="both"/>
    </w:pPr>
    <w:rPr>
      <w:rFonts w:ascii="Times New Roman" w:hAnsi="Times New Roman"/>
      <w:b w:val="0"/>
      <w:bCs w:val="0"/>
      <w:kern w:val="2"/>
      <w:sz w:val="28"/>
      <w:szCs w:val="20"/>
    </w:rPr>
  </w:style>
  <w:style w:type="paragraph" w:customStyle="1" w:styleId="ww">
    <w:name w:val="ww正文"/>
    <w:basedOn w:val="a7"/>
    <w:link w:val="wwChar"/>
    <w:rPr>
      <w:sz w:val="24"/>
      <w:szCs w:val="24"/>
    </w:rPr>
  </w:style>
  <w:style w:type="character" w:customStyle="1" w:styleId="wwChar">
    <w:name w:val="ww正文 Char"/>
    <w:link w:val="ww"/>
    <w:rPr>
      <w:rFonts w:ascii="Times New Roman" w:hAnsi="Times New Roman"/>
      <w:kern w:val="2"/>
      <w:sz w:val="24"/>
      <w:szCs w:val="24"/>
    </w:rPr>
  </w:style>
  <w:style w:type="paragraph" w:customStyle="1" w:styleId="1ff">
    <w:name w:val="1号标题"/>
    <w:basedOn w:val="a7"/>
    <w:next w:val="a7"/>
    <w:rPr>
      <w:rFonts w:ascii="黑体" w:eastAsia="黑体"/>
      <w:sz w:val="36"/>
      <w:szCs w:val="36"/>
    </w:rPr>
  </w:style>
  <w:style w:type="paragraph" w:customStyle="1" w:styleId="afffffff0">
    <w:name w:val="标题一"/>
    <w:basedOn w:val="a7"/>
    <w:pPr>
      <w:spacing w:line="520" w:lineRule="exact"/>
      <w:ind w:firstLineChars="200" w:firstLine="200"/>
      <w:jc w:val="center"/>
    </w:pPr>
    <w:rPr>
      <w:rFonts w:ascii="黑体" w:eastAsia="黑体" w:hAnsi="Calibri"/>
      <w:sz w:val="44"/>
      <w:szCs w:val="44"/>
    </w:rPr>
  </w:style>
  <w:style w:type="paragraph" w:customStyle="1" w:styleId="afffffff1">
    <w:name w:val="标准正文"/>
    <w:basedOn w:val="a7"/>
    <w:link w:val="Charff5"/>
    <w:pPr>
      <w:widowControl/>
      <w:spacing w:after="119" w:line="606" w:lineRule="atLeast"/>
      <w:ind w:firstLine="481"/>
      <w:textAlignment w:val="baseline"/>
    </w:pPr>
    <w:rPr>
      <w:color w:val="000000"/>
      <w:kern w:val="0"/>
      <w:sz w:val="24"/>
      <w:u w:color="000000"/>
    </w:rPr>
  </w:style>
  <w:style w:type="paragraph" w:customStyle="1" w:styleId="xl112">
    <w:name w:val="xl112"/>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13">
    <w:name w:val="xl113"/>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4">
    <w:name w:val="xl114"/>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5">
    <w:name w:val="xl115"/>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6">
    <w:name w:val="xl116"/>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8">
    <w:name w:val="xl118"/>
    <w:basedOn w:val="a7"/>
    <w:uiPriority w:val="99"/>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9">
    <w:name w:val="xl119"/>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378020">
    <w:name w:val="样式 标题 3 + (中文) 黑体 小四 非加粗 段前: 7.8 磅 段后: 0 磅 行距: 固定值 20 磅"/>
    <w:basedOn w:val="31"/>
    <w:uiPriority w:val="99"/>
    <w:qFormat/>
    <w:pPr>
      <w:spacing w:before="0" w:after="0" w:line="400" w:lineRule="exact"/>
    </w:pPr>
    <w:rPr>
      <w:rFonts w:eastAsia="黑体" w:cs="宋体"/>
      <w:b w:val="0"/>
      <w:bCs w:val="0"/>
      <w:kern w:val="2"/>
      <w:sz w:val="24"/>
      <w:szCs w:val="20"/>
    </w:rPr>
  </w:style>
  <w:style w:type="character" w:customStyle="1" w:styleId="2TimesNewRoman5020Char">
    <w:name w:val="样式 标题 2 + Times New Roman 四号 非加粗 段前: 5 磅 段后: 0 磅 行距: 固定值 20... Char"/>
    <w:link w:val="2TimesNewRoman5020"/>
    <w:rPr>
      <w:rFonts w:ascii="Times New Roman" w:eastAsia="黑体" w:hAnsi="Times New Roman" w:cs="宋体"/>
      <w:kern w:val="2"/>
      <w:sz w:val="28"/>
    </w:rPr>
  </w:style>
  <w:style w:type="character" w:customStyle="1" w:styleId="2ff1">
    <w:name w:val="访问过的超链接2"/>
    <w:uiPriority w:val="99"/>
    <w:unhideWhenUsed/>
    <w:rPr>
      <w:color w:val="800080"/>
      <w:u w:val="single"/>
    </w:rPr>
  </w:style>
  <w:style w:type="paragraph" w:customStyle="1" w:styleId="xl65">
    <w:name w:val="xl6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66">
    <w:name w:val="xl6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7">
    <w:name w:val="xl6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8">
    <w:name w:val="xl68"/>
    <w:basedOn w:val="a7"/>
    <w:uiPriority w:val="99"/>
    <w:pPr>
      <w:widowControl/>
      <w:spacing w:before="100" w:beforeAutospacing="1" w:after="100" w:afterAutospacing="1"/>
      <w:jc w:val="center"/>
    </w:pPr>
    <w:rPr>
      <w:rFonts w:ascii="宋体" w:hAnsi="宋体" w:cs="宋体"/>
      <w:kern w:val="0"/>
      <w:sz w:val="24"/>
      <w:szCs w:val="24"/>
    </w:rPr>
  </w:style>
  <w:style w:type="paragraph" w:customStyle="1" w:styleId="xl69">
    <w:name w:val="xl69"/>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70">
    <w:name w:val="xl70"/>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63">
    <w:name w:val="xl6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64">
    <w:name w:val="xl6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71">
    <w:name w:val="xl7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72">
    <w:name w:val="xl72"/>
    <w:basedOn w:val="a7"/>
    <w:uiPriority w:val="99"/>
    <w:pPr>
      <w:widowControl/>
      <w:pBdr>
        <w:bottom w:val="single" w:sz="8" w:space="0" w:color="auto"/>
      </w:pBdr>
      <w:spacing w:before="100" w:beforeAutospacing="1" w:after="100" w:afterAutospacing="1"/>
      <w:jc w:val="center"/>
    </w:pPr>
    <w:rPr>
      <w:rFonts w:ascii="宋体" w:hAnsi="宋体" w:cs="宋体"/>
      <w:b/>
      <w:bCs/>
      <w:kern w:val="0"/>
      <w:sz w:val="28"/>
      <w:szCs w:val="28"/>
    </w:rPr>
  </w:style>
  <w:style w:type="character" w:customStyle="1" w:styleId="Charff6">
    <w:name w:val="列出段落 Char"/>
    <w:link w:val="3f2"/>
    <w:uiPriority w:val="34"/>
    <w:locked/>
    <w:rPr>
      <w:rFonts w:ascii="Calibri" w:hAnsi="Calibri"/>
      <w:kern w:val="2"/>
      <w:sz w:val="21"/>
      <w:szCs w:val="22"/>
    </w:rPr>
  </w:style>
  <w:style w:type="paragraph" w:customStyle="1" w:styleId="3f2">
    <w:name w:val="列出段落3"/>
    <w:link w:val="Charff6"/>
    <w:uiPriority w:val="99"/>
    <w:qFormat/>
    <w:pPr>
      <w:widowControl w:val="0"/>
      <w:spacing w:line="360" w:lineRule="exact"/>
      <w:ind w:firstLineChars="200" w:firstLine="200"/>
      <w:jc w:val="both"/>
    </w:pPr>
    <w:rPr>
      <w:kern w:val="2"/>
      <w:sz w:val="21"/>
      <w:szCs w:val="22"/>
    </w:rPr>
  </w:style>
  <w:style w:type="paragraph" w:customStyle="1" w:styleId="TableParagraph">
    <w:name w:val="Table Paragraph"/>
    <w:basedOn w:val="a7"/>
    <w:uiPriority w:val="1"/>
    <w:qFormat/>
    <w:pPr>
      <w:jc w:val="left"/>
    </w:pPr>
    <w:rPr>
      <w:rFonts w:ascii="宋体" w:hAnsi="宋体" w:cs="宋体"/>
      <w:kern w:val="0"/>
      <w:sz w:val="22"/>
      <w:szCs w:val="22"/>
      <w:lang w:eastAsia="en-US"/>
    </w:rPr>
  </w:style>
  <w:style w:type="paragraph" w:customStyle="1" w:styleId="WG218">
    <w:name w:val="样式 WG标题2 + 行距: 固定值 18 磅"/>
    <w:basedOn w:val="a7"/>
    <w:uiPriority w:val="99"/>
    <w:pPr>
      <w:autoSpaceDE w:val="0"/>
      <w:autoSpaceDN w:val="0"/>
      <w:adjustRightInd w:val="0"/>
      <w:spacing w:line="360" w:lineRule="exact"/>
      <w:textAlignment w:val="baseline"/>
      <w:outlineLvl w:val="1"/>
    </w:pPr>
    <w:rPr>
      <w:rFonts w:ascii="仿宋_GB2312" w:hAnsi="宋体" w:cs="宋体"/>
      <w:b/>
      <w:bCs/>
      <w:color w:val="000000"/>
      <w:kern w:val="20"/>
      <w:sz w:val="24"/>
    </w:rPr>
  </w:style>
  <w:style w:type="character" w:customStyle="1" w:styleId="Parahead">
    <w:name w:val="Para head"/>
    <w:rPr>
      <w:rFonts w:ascii="Arial" w:eastAsia="Times New Roman" w:hAnsi="Arial"/>
      <w:sz w:val="20"/>
    </w:rPr>
  </w:style>
  <w:style w:type="character" w:customStyle="1" w:styleId="CharChar8">
    <w:name w:val="技术规范书正文 Char Char"/>
    <w:rPr>
      <w:kern w:val="2"/>
      <w:sz w:val="24"/>
      <w:szCs w:val="24"/>
      <w:lang w:val="en-US" w:eastAsia="zh-CN" w:bidi="ar-SA"/>
    </w:rPr>
  </w:style>
  <w:style w:type="character" w:customStyle="1" w:styleId="Charff7">
    <w:name w:val="缩进正文 Char"/>
    <w:link w:val="afffffff2"/>
    <w:locked/>
    <w:rPr>
      <w:rFonts w:ascii="CentITC Bk BT" w:hAnsi="CentITC Bk BT"/>
      <w:color w:val="000000"/>
      <w:lang w:val="en-GB"/>
    </w:rPr>
  </w:style>
  <w:style w:type="paragraph" w:customStyle="1" w:styleId="afffffff2">
    <w:name w:val="缩进正文"/>
    <w:basedOn w:val="a7"/>
    <w:link w:val="Charff7"/>
    <w:pPr>
      <w:widowControl/>
      <w:spacing w:line="320" w:lineRule="exact"/>
      <w:ind w:firstLineChars="200" w:firstLine="200"/>
      <w:jc w:val="left"/>
    </w:pPr>
    <w:rPr>
      <w:rFonts w:ascii="CentITC Bk BT" w:hAnsi="CentITC Bk BT"/>
      <w:color w:val="000000"/>
      <w:kern w:val="0"/>
      <w:sz w:val="20"/>
      <w:lang w:val="en-GB"/>
    </w:rPr>
  </w:style>
  <w:style w:type="character" w:customStyle="1" w:styleId="ca-5">
    <w:name w:val="ca-5"/>
    <w:uiPriority w:val="99"/>
    <w:rPr>
      <w:rFonts w:cs="Times New Roman"/>
    </w:rPr>
  </w:style>
  <w:style w:type="character" w:customStyle="1" w:styleId="Char21">
    <w:name w:val="称呼 Char2"/>
    <w:rPr>
      <w:rFonts w:ascii="Times New Roman" w:eastAsia="宋体" w:hAnsi="Times New Roman" w:cs="Times New Roman"/>
      <w:szCs w:val="24"/>
    </w:rPr>
  </w:style>
  <w:style w:type="character" w:customStyle="1" w:styleId="afffffff3">
    <w:name w:val="......."/>
    <w:rPr>
      <w:rFonts w:ascii="宋体" w:cs="宋体"/>
      <w:color w:val="000000"/>
      <w:sz w:val="22"/>
      <w:szCs w:val="22"/>
    </w:rPr>
  </w:style>
  <w:style w:type="character" w:customStyle="1" w:styleId="profont1">
    <w:name w:val="profont1"/>
    <w:rPr>
      <w:rFonts w:ascii="Verdana" w:hAnsi="Verdana"/>
      <w:b/>
      <w:color w:val="333333"/>
      <w:sz w:val="24"/>
      <w:u w:val="none"/>
    </w:rPr>
  </w:style>
  <w:style w:type="character" w:customStyle="1" w:styleId="YS9-Char">
    <w:name w:val="YS9-附表文字 Char"/>
    <w:link w:val="YS9-"/>
    <w:uiPriority w:val="99"/>
    <w:locked/>
    <w:rPr>
      <w:rFonts w:eastAsia="仿宋_GB2312"/>
      <w:b/>
    </w:rPr>
  </w:style>
  <w:style w:type="paragraph" w:customStyle="1" w:styleId="YS9-">
    <w:name w:val="YS9-附表文字"/>
    <w:basedOn w:val="a7"/>
    <w:link w:val="YS9-Char"/>
    <w:uiPriority w:val="99"/>
    <w:pPr>
      <w:adjustRightInd w:val="0"/>
      <w:snapToGrid w:val="0"/>
      <w:jc w:val="center"/>
    </w:pPr>
    <w:rPr>
      <w:rFonts w:eastAsia="仿宋_GB2312"/>
      <w:b/>
      <w:kern w:val="0"/>
      <w:sz w:val="20"/>
    </w:rPr>
  </w:style>
  <w:style w:type="character" w:customStyle="1" w:styleId="jlCharCharChar0">
    <w:name w:val="jl 三级 Char Char Char"/>
    <w:rPr>
      <w:rFonts w:ascii="宋体" w:eastAsia="宋体" w:hAnsi="宋体"/>
      <w:b/>
      <w:color w:val="000000"/>
      <w:kern w:val="2"/>
      <w:sz w:val="24"/>
      <w:szCs w:val="24"/>
      <w:lang w:val="en-US" w:eastAsia="zh-CN" w:bidi="ar-SA"/>
    </w:rPr>
  </w:style>
  <w:style w:type="character" w:customStyle="1" w:styleId="Charff8">
    <w:name w:val="章节 Char"/>
    <w:link w:val="afffffff4"/>
    <w:rPr>
      <w:rFonts w:ascii="Calibri" w:hAnsi="Calibri"/>
      <w:b/>
      <w:kern w:val="44"/>
      <w:sz w:val="28"/>
      <w:szCs w:val="30"/>
    </w:rPr>
  </w:style>
  <w:style w:type="paragraph" w:customStyle="1" w:styleId="afffffff4">
    <w:name w:val="章节"/>
    <w:basedOn w:val="10"/>
    <w:next w:val="afffffff5"/>
    <w:link w:val="Charff8"/>
    <w:qFormat/>
    <w:rPr>
      <w:rFonts w:ascii="Calibri" w:eastAsia="宋体" w:hAnsi="Calibri"/>
      <w:bCs w:val="0"/>
      <w:sz w:val="28"/>
      <w:szCs w:val="30"/>
    </w:rPr>
  </w:style>
  <w:style w:type="paragraph" w:customStyle="1" w:styleId="afffffff5">
    <w:name w:val="参数"/>
    <w:basedOn w:val="a7"/>
    <w:link w:val="Charff9"/>
    <w:qFormat/>
    <w:rPr>
      <w:rFonts w:ascii="Calibri" w:hAnsi="Calibri"/>
      <w:kern w:val="0"/>
      <w:sz w:val="20"/>
      <w:szCs w:val="24"/>
    </w:rPr>
  </w:style>
  <w:style w:type="character" w:customStyle="1" w:styleId="Char22">
    <w:name w:val="日期 Char2"/>
    <w:uiPriority w:val="99"/>
    <w:semiHidden/>
    <w:rPr>
      <w:rFonts w:ascii="Times New Roman" w:eastAsia="宋体" w:hAnsi="Times New Roman" w:cs="Times New Roman"/>
      <w:szCs w:val="24"/>
    </w:rPr>
  </w:style>
  <w:style w:type="character" w:customStyle="1" w:styleId="Char17">
    <w:name w:val="宏文本 Char1"/>
    <w:rPr>
      <w:rFonts w:ascii="Courier New" w:hAnsi="Courier New" w:cs="Courier New"/>
      <w:kern w:val="2"/>
      <w:sz w:val="24"/>
      <w:szCs w:val="24"/>
    </w:rPr>
  </w:style>
  <w:style w:type="character" w:customStyle="1" w:styleId="Charff3">
    <w:name w:val="图说 Char"/>
    <w:link w:val="affffff8"/>
    <w:rPr>
      <w:rFonts w:ascii="EU-F1" w:eastAsia="黑体" w:hAnsi="EU-F1"/>
      <w:kern w:val="2"/>
      <w:sz w:val="21"/>
      <w:szCs w:val="21"/>
    </w:rPr>
  </w:style>
  <w:style w:type="character" w:customStyle="1" w:styleId="2CharChar">
    <w:name w:val="标题2 Char Char"/>
    <w:rPr>
      <w:rFonts w:ascii="Arial" w:eastAsia="宋体" w:hAnsi="Arial" w:cs="Times New Roman"/>
      <w:b/>
      <w:kern w:val="2"/>
      <w:sz w:val="24"/>
      <w:szCs w:val="30"/>
      <w:lang w:val="en-US" w:eastAsia="zh-CN" w:bidi="ar-SA"/>
    </w:rPr>
  </w:style>
  <w:style w:type="character" w:customStyle="1" w:styleId="Char18">
    <w:name w:val="日期 Char1"/>
    <w:uiPriority w:val="99"/>
    <w:rPr>
      <w:rFonts w:ascii="Times New Roman" w:eastAsia="宋体" w:hAnsi="Times New Roman" w:cs="Times New Roman"/>
      <w:szCs w:val="24"/>
    </w:rPr>
  </w:style>
  <w:style w:type="character" w:customStyle="1" w:styleId="CharChar70">
    <w:name w:val="Char Char7"/>
    <w:rPr>
      <w:rFonts w:cs="Times New Roman"/>
      <w:kern w:val="2"/>
      <w:sz w:val="18"/>
      <w:szCs w:val="18"/>
    </w:rPr>
  </w:style>
  <w:style w:type="character" w:customStyle="1" w:styleId="Char19">
    <w:name w:val="批注文字 Char1"/>
    <w:uiPriority w:val="99"/>
    <w:rPr>
      <w:rFonts w:ascii="Times New Roman" w:eastAsia="宋体" w:hAnsi="Times New Roman" w:cs="Times New Roman"/>
      <w:szCs w:val="24"/>
    </w:rPr>
  </w:style>
  <w:style w:type="character" w:customStyle="1" w:styleId="Char1a">
    <w:name w:val="结束语 Char1"/>
    <w:uiPriority w:val="99"/>
    <w:rPr>
      <w:kern w:val="2"/>
      <w:sz w:val="21"/>
      <w:szCs w:val="24"/>
    </w:rPr>
  </w:style>
  <w:style w:type="character" w:customStyle="1" w:styleId="XWCharChar1">
    <w:name w:val="XW封面－日期 Char Char1"/>
    <w:rPr>
      <w:kern w:val="2"/>
      <w:sz w:val="24"/>
    </w:rPr>
  </w:style>
  <w:style w:type="character" w:customStyle="1" w:styleId="Charffa">
    <w:name w:val="文字块 Char"/>
    <w:rPr>
      <w:rFonts w:ascii="宋体" w:eastAsia="宋体"/>
      <w:color w:val="000000"/>
      <w:kern w:val="2"/>
      <w:sz w:val="24"/>
      <w:lang w:val="en-US" w:eastAsia="zh-CN"/>
    </w:rPr>
  </w:style>
  <w:style w:type="character" w:customStyle="1" w:styleId="Charffb">
    <w:name w:val="正文格式－文字 Char"/>
    <w:link w:val="afffffff6"/>
    <w:rPr>
      <w:sz w:val="24"/>
      <w:szCs w:val="24"/>
    </w:rPr>
  </w:style>
  <w:style w:type="paragraph" w:customStyle="1" w:styleId="afffffff6">
    <w:name w:val="正文格式－文字"/>
    <w:link w:val="Charffb"/>
    <w:pPr>
      <w:spacing w:beforeLines="50" w:afterLines="50" w:line="300" w:lineRule="auto"/>
      <w:ind w:firstLineChars="200" w:firstLine="200"/>
      <w:jc w:val="both"/>
      <w:textAlignment w:val="center"/>
    </w:pPr>
    <w:rPr>
      <w:rFonts w:ascii="Times New Roman" w:hAnsi="Times New Roman"/>
      <w:sz w:val="24"/>
      <w:szCs w:val="24"/>
    </w:rPr>
  </w:style>
  <w:style w:type="character" w:customStyle="1" w:styleId="Charffc">
    <w:name w:val="报告标题 Char"/>
    <w:link w:val="afffffff7"/>
    <w:rPr>
      <w:rFonts w:ascii="宋体" w:hAnsi="宋体"/>
      <w:b/>
      <w:bCs/>
      <w:szCs w:val="21"/>
    </w:rPr>
  </w:style>
  <w:style w:type="paragraph" w:customStyle="1" w:styleId="afffffff7">
    <w:name w:val="报告标题"/>
    <w:basedOn w:val="1ff0"/>
    <w:link w:val="Charffc"/>
    <w:pPr>
      <w:keepNext w:val="0"/>
      <w:keepLines w:val="0"/>
      <w:numPr>
        <w:numId w:val="0"/>
      </w:numPr>
      <w:tabs>
        <w:tab w:val="left" w:pos="0"/>
      </w:tabs>
      <w:topLinePunct/>
      <w:snapToGrid w:val="0"/>
      <w:spacing w:before="100" w:beforeAutospacing="1" w:after="100" w:afterAutospacing="1" w:line="240" w:lineRule="auto"/>
      <w:ind w:left="425" w:firstLine="420"/>
      <w:jc w:val="center"/>
    </w:pPr>
    <w:rPr>
      <w:rFonts w:ascii="宋体" w:hAnsi="宋体"/>
      <w:b/>
    </w:rPr>
  </w:style>
  <w:style w:type="paragraph" w:customStyle="1" w:styleId="1ff0">
    <w:name w:val="报告标题1"/>
    <w:basedOn w:val="10"/>
    <w:link w:val="1Char5"/>
    <w:rPr>
      <w:rFonts w:eastAsia="宋体"/>
      <w:b w:val="0"/>
      <w:kern w:val="0"/>
      <w:sz w:val="20"/>
      <w:szCs w:val="21"/>
    </w:rPr>
  </w:style>
  <w:style w:type="character" w:customStyle="1" w:styleId="3CharChar">
    <w:name w:val="样式3 Char Char"/>
    <w:qFormat/>
    <w:rPr>
      <w:rFonts w:ascii="Arial" w:eastAsia="黑体" w:hAnsi="Arial"/>
      <w:sz w:val="30"/>
      <w:szCs w:val="30"/>
    </w:rPr>
  </w:style>
  <w:style w:type="character" w:customStyle="1" w:styleId="urtxtstd10">
    <w:name w:val="urtxtstd10"/>
    <w:rPr>
      <w:rFonts w:ascii="Arial" w:hAnsi="Arial" w:cs="Arial" w:hint="default"/>
      <w:sz w:val="17"/>
      <w:szCs w:val="17"/>
    </w:rPr>
  </w:style>
  <w:style w:type="character" w:customStyle="1" w:styleId="1ff1">
    <w:name w:val="明显参考1"/>
    <w:qFormat/>
    <w:rPr>
      <w:b/>
      <w:bCs/>
      <w:smallCaps/>
      <w:color w:val="C0504D"/>
      <w:spacing w:val="5"/>
      <w:u w:val="single"/>
    </w:rPr>
  </w:style>
  <w:style w:type="character" w:customStyle="1" w:styleId="XWCharChar">
    <w:name w:val="XW封面－日期 Char Char"/>
    <w:rPr>
      <w:rFonts w:eastAsia="宋体"/>
      <w:kern w:val="2"/>
      <w:sz w:val="21"/>
      <w:szCs w:val="24"/>
      <w:lang w:val="en-US" w:eastAsia="zh-CN" w:bidi="ar-SA"/>
    </w:rPr>
  </w:style>
  <w:style w:type="character" w:customStyle="1" w:styleId="3CharChar0">
    <w:name w:val="报告标题3 Char Char"/>
    <w:rPr>
      <w:rFonts w:ascii="方正小标宋简体" w:eastAsia="宋体" w:hAnsi="宋体" w:cs="Arial"/>
      <w:b/>
      <w:bCs/>
      <w:color w:val="000000"/>
      <w:kern w:val="2"/>
      <w:sz w:val="21"/>
      <w:szCs w:val="21"/>
      <w:lang w:val="en-US" w:eastAsia="zh-CN" w:bidi="ar-SA"/>
    </w:rPr>
  </w:style>
  <w:style w:type="character" w:customStyle="1" w:styleId="ca-18">
    <w:name w:val="ca-18"/>
    <w:uiPriority w:val="99"/>
    <w:rPr>
      <w:rFonts w:cs="Times New Roman"/>
    </w:rPr>
  </w:style>
  <w:style w:type="character" w:customStyle="1" w:styleId="6Char2">
    <w:name w:val="样式6 正文 Char"/>
    <w:link w:val="65"/>
    <w:rPr>
      <w:sz w:val="24"/>
    </w:rPr>
  </w:style>
  <w:style w:type="paragraph" w:customStyle="1" w:styleId="65">
    <w:name w:val="样式6 正文"/>
    <w:link w:val="6Char2"/>
    <w:pPr>
      <w:widowControl w:val="0"/>
      <w:tabs>
        <w:tab w:val="left" w:pos="420"/>
      </w:tabs>
      <w:spacing w:line="360" w:lineRule="auto"/>
      <w:ind w:firstLine="482"/>
      <w:jc w:val="both"/>
    </w:pPr>
    <w:rPr>
      <w:rFonts w:ascii="Times New Roman" w:hAnsi="Times New Roman"/>
      <w:sz w:val="24"/>
    </w:rPr>
  </w:style>
  <w:style w:type="character" w:customStyle="1" w:styleId="jlChar0">
    <w:name w:val="jl 正文 Char"/>
    <w:rPr>
      <w:rFonts w:ascii="宋体" w:eastAsia="宋体"/>
      <w:sz w:val="24"/>
      <w:szCs w:val="24"/>
      <w:lang w:val="en-US" w:eastAsia="zh-CN" w:bidi="ar-SA"/>
    </w:rPr>
  </w:style>
  <w:style w:type="character" w:customStyle="1" w:styleId="CharChar9">
    <w:name w:val="标书正文 Char Char"/>
    <w:rPr>
      <w:rFonts w:ascii="宋体" w:hAnsi="Arial" w:cs="宋体"/>
      <w:sz w:val="24"/>
      <w:szCs w:val="24"/>
      <w:lang w:val="en-US" w:eastAsia="zh-CN" w:bidi="ar-SA"/>
    </w:rPr>
  </w:style>
  <w:style w:type="character" w:customStyle="1" w:styleId="jj1">
    <w:name w:val="jj1"/>
  </w:style>
  <w:style w:type="character" w:customStyle="1" w:styleId="1Char6">
    <w:name w:val="样式 样式1 + Char"/>
    <w:link w:val="1ff2"/>
    <w:rPr>
      <w:rFonts w:eastAsia="汉仪大宋简"/>
      <w:bCs/>
      <w:sz w:val="22"/>
    </w:rPr>
  </w:style>
  <w:style w:type="paragraph" w:customStyle="1" w:styleId="1ff2">
    <w:name w:val="样式 样式1 +"/>
    <w:basedOn w:val="1f4"/>
    <w:link w:val="1Char6"/>
    <w:rPr>
      <w:rFonts w:ascii="Times New Roman" w:eastAsia="汉仪大宋简" w:hAnsi="Times New Roman"/>
      <w:bCs/>
      <w:sz w:val="22"/>
    </w:rPr>
  </w:style>
  <w:style w:type="character" w:customStyle="1" w:styleId="biaoCharCharChar">
    <w:name w:val="biao Char Char Char"/>
    <w:rPr>
      <w:rFonts w:ascii="黑体" w:eastAsia="黑体" w:hAnsi="Tms Rmn"/>
      <w:sz w:val="30"/>
      <w:lang w:val="en-US" w:eastAsia="zh-CN" w:bidi="ar-SA"/>
    </w:rPr>
  </w:style>
  <w:style w:type="character" w:customStyle="1" w:styleId="Char1b">
    <w:name w:val="正文缩进 Char1"/>
    <w:link w:val="2ff2"/>
    <w:rPr>
      <w:szCs w:val="24"/>
    </w:rPr>
  </w:style>
  <w:style w:type="paragraph" w:customStyle="1" w:styleId="2ff2">
    <w:name w:val="正文缩进2"/>
    <w:basedOn w:val="a7"/>
    <w:link w:val="Char1b"/>
    <w:pPr>
      <w:ind w:firstLineChars="200" w:firstLine="420"/>
    </w:pPr>
    <w:rPr>
      <w:kern w:val="0"/>
      <w:sz w:val="20"/>
      <w:szCs w:val="24"/>
    </w:rPr>
  </w:style>
  <w:style w:type="character" w:customStyle="1" w:styleId="Charffd">
    <w:name w:val="可研正文 Char"/>
    <w:link w:val="afffffff8"/>
    <w:rPr>
      <w:sz w:val="24"/>
      <w:szCs w:val="24"/>
    </w:rPr>
  </w:style>
  <w:style w:type="paragraph" w:customStyle="1" w:styleId="afffffff8">
    <w:name w:val="可研正文"/>
    <w:next w:val="a7"/>
    <w:link w:val="Charffd"/>
    <w:pPr>
      <w:spacing w:line="360" w:lineRule="auto"/>
      <w:ind w:firstLineChars="200" w:firstLine="200"/>
    </w:pPr>
    <w:rPr>
      <w:rFonts w:ascii="Times New Roman" w:hAnsi="Times New Roman"/>
      <w:sz w:val="24"/>
      <w:szCs w:val="24"/>
    </w:rPr>
  </w:style>
  <w:style w:type="character" w:customStyle="1" w:styleId="Char23">
    <w:name w:val="标题 Char2"/>
    <w:rPr>
      <w:rFonts w:ascii="Cambria" w:eastAsia="宋体" w:hAnsi="Cambria" w:cs="Times New Roman"/>
      <w:b/>
      <w:bCs/>
      <w:sz w:val="32"/>
      <w:szCs w:val="32"/>
    </w:rPr>
  </w:style>
  <w:style w:type="character" w:customStyle="1" w:styleId="Charf9">
    <w:name w:val="段 Char"/>
    <w:link w:val="affff"/>
    <w:rPr>
      <w:rFonts w:ascii="宋体"/>
      <w:sz w:val="21"/>
    </w:rPr>
  </w:style>
  <w:style w:type="character" w:customStyle="1" w:styleId="Charffe">
    <w:name w:val="报告正文 Char"/>
    <w:link w:val="afffffff9"/>
    <w:rPr>
      <w:kern w:val="2"/>
      <w:sz w:val="24"/>
    </w:rPr>
  </w:style>
  <w:style w:type="paragraph" w:customStyle="1" w:styleId="afffffff9">
    <w:name w:val="报告正文"/>
    <w:basedOn w:val="a7"/>
    <w:link w:val="Charffe"/>
    <w:pPr>
      <w:spacing w:line="400" w:lineRule="exact"/>
      <w:ind w:firstLine="482"/>
    </w:pPr>
    <w:rPr>
      <w:sz w:val="24"/>
    </w:rPr>
  </w:style>
  <w:style w:type="character" w:customStyle="1" w:styleId="2CharChar0">
    <w:name w:val="样式 标题 2 + 五号 Char Char"/>
    <w:rPr>
      <w:rFonts w:eastAsia="黑体"/>
      <w:bCs/>
      <w:kern w:val="2"/>
      <w:sz w:val="21"/>
      <w:szCs w:val="21"/>
      <w:lang w:val="en-US" w:eastAsia="zh-CN" w:bidi="ar-SA"/>
    </w:rPr>
  </w:style>
  <w:style w:type="character" w:customStyle="1" w:styleId="Char31">
    <w:name w:val="纯文本 Char3"/>
    <w:semiHidden/>
    <w:rPr>
      <w:rFonts w:ascii="宋体" w:hAnsi="Courier New" w:cs="Courier New"/>
      <w:kern w:val="2"/>
      <w:sz w:val="21"/>
      <w:szCs w:val="21"/>
    </w:rPr>
  </w:style>
  <w:style w:type="character" w:customStyle="1" w:styleId="CharChara">
    <w:name w:val="批注文字 Char Char"/>
    <w:semiHidden/>
    <w:rPr>
      <w:kern w:val="2"/>
      <w:sz w:val="21"/>
    </w:rPr>
  </w:style>
  <w:style w:type="character" w:customStyle="1" w:styleId="1ff3">
    <w:name w:val="不明显强调1"/>
    <w:qFormat/>
    <w:rPr>
      <w:rFonts w:ascii="宋体" w:eastAsia="宋体" w:hAnsi="宋体"/>
      <w:iCs/>
      <w:color w:val="auto"/>
      <w:sz w:val="24"/>
    </w:rPr>
  </w:style>
  <w:style w:type="character" w:customStyle="1" w:styleId="PlainTextCharCharChar1">
    <w:name w:val="Plain Text Char Char Char1"/>
    <w:rPr>
      <w:rFonts w:ascii="Courier New" w:eastAsia="宋体" w:hAnsi="Courier New"/>
      <w:lang w:val="en-GB" w:eastAsia="zh-CN" w:bidi="ar-SA"/>
    </w:rPr>
  </w:style>
  <w:style w:type="character" w:customStyle="1" w:styleId="font31">
    <w:name w:val="font31"/>
    <w:rPr>
      <w:rFonts w:ascii="Times New Roman" w:hAnsi="Times New Roman" w:cs="Times New Roman" w:hint="default"/>
      <w:color w:val="000000"/>
      <w:sz w:val="21"/>
      <w:szCs w:val="21"/>
      <w:u w:val="none"/>
    </w:rPr>
  </w:style>
  <w:style w:type="character" w:customStyle="1" w:styleId="afffffffa">
    <w:name w:val="复选框"/>
    <w:uiPriority w:val="99"/>
    <w:rPr>
      <w:spacing w:val="0"/>
      <w:sz w:val="22"/>
      <w:lang w:eastAsia="zh-CN"/>
    </w:rPr>
  </w:style>
  <w:style w:type="character" w:customStyle="1" w:styleId="3Char11">
    <w:name w:val="正文文本 3 Char1"/>
    <w:uiPriority w:val="99"/>
    <w:semiHidden/>
    <w:rPr>
      <w:rFonts w:ascii="Times New Roman" w:eastAsia="宋体" w:hAnsi="Times New Roman" w:cs="Times New Roman"/>
      <w:sz w:val="16"/>
      <w:szCs w:val="16"/>
    </w:rPr>
  </w:style>
  <w:style w:type="character" w:customStyle="1" w:styleId="SINOPEC-4Char">
    <w:name w:val="样式 SINOPEC-4 Char"/>
    <w:link w:val="SINOPEC-4"/>
    <w:rPr>
      <w:rFonts w:ascii="Arial" w:hAnsi="Arial" w:cs="宋体"/>
      <w:sz w:val="24"/>
    </w:rPr>
  </w:style>
  <w:style w:type="paragraph" w:customStyle="1" w:styleId="SINOPEC-4">
    <w:name w:val="样式 SINOPEC-4"/>
    <w:basedOn w:val="a7"/>
    <w:link w:val="SINOPEC-4Char"/>
    <w:pPr>
      <w:keepNext/>
      <w:tabs>
        <w:tab w:val="left" w:pos="840"/>
      </w:tabs>
      <w:adjustRightInd w:val="0"/>
      <w:spacing w:line="360" w:lineRule="auto"/>
      <w:ind w:left="350" w:hangingChars="350" w:hanging="350"/>
      <w:outlineLvl w:val="3"/>
    </w:pPr>
    <w:rPr>
      <w:rFonts w:ascii="Arial" w:hAnsi="Arial" w:cs="宋体"/>
      <w:kern w:val="0"/>
      <w:sz w:val="24"/>
    </w:rPr>
  </w:style>
  <w:style w:type="character" w:customStyle="1" w:styleId="DocumentMapCharChar">
    <w:name w:val="Document Map Char Char"/>
    <w:link w:val="1ff4"/>
    <w:rPr>
      <w:kern w:val="2"/>
      <w:sz w:val="21"/>
      <w:szCs w:val="24"/>
      <w:shd w:val="clear" w:color="auto" w:fill="000080"/>
    </w:rPr>
  </w:style>
  <w:style w:type="paragraph" w:customStyle="1" w:styleId="1ff4">
    <w:name w:val="文档结构图1"/>
    <w:basedOn w:val="a7"/>
    <w:link w:val="DocumentMapCharChar"/>
    <w:pPr>
      <w:shd w:val="clear" w:color="auto" w:fill="000080"/>
    </w:pPr>
    <w:rPr>
      <w:szCs w:val="24"/>
      <w:shd w:val="clear" w:color="auto" w:fill="000080"/>
    </w:rPr>
  </w:style>
  <w:style w:type="character" w:customStyle="1" w:styleId="6CharChar">
    <w:name w:val="样式6 Char Char"/>
    <w:locked/>
    <w:rPr>
      <w:rFonts w:ascii="黑体" w:eastAsia="黑体" w:hAnsi="黑体"/>
      <w:kern w:val="2"/>
      <w:sz w:val="21"/>
      <w:szCs w:val="21"/>
    </w:rPr>
  </w:style>
  <w:style w:type="character" w:customStyle="1" w:styleId="jlCharCharCharCharChar">
    <w:name w:val="jl 正文 Char Char Char Char Char"/>
    <w:semiHidden/>
    <w:rPr>
      <w:rFonts w:ascii="宋体" w:eastAsia="宋体"/>
      <w:sz w:val="24"/>
      <w:szCs w:val="24"/>
      <w:lang w:val="en-US" w:eastAsia="zh-CN" w:bidi="ar-SA"/>
    </w:rPr>
  </w:style>
  <w:style w:type="character" w:customStyle="1" w:styleId="CharCharCharChar0">
    <w:name w:val="批注框文本 Char Char Char Char"/>
    <w:link w:val="CharCharb"/>
    <w:locked/>
    <w:rPr>
      <w:sz w:val="18"/>
    </w:rPr>
  </w:style>
  <w:style w:type="paragraph" w:customStyle="1" w:styleId="CharCharb">
    <w:name w:val="批注框文本 Char Char"/>
    <w:basedOn w:val="a7"/>
    <w:link w:val="CharCharCharChar0"/>
    <w:rPr>
      <w:kern w:val="0"/>
      <w:sz w:val="18"/>
    </w:rPr>
  </w:style>
  <w:style w:type="character" w:customStyle="1" w:styleId="5CharChar">
    <w:name w:val="正文5 Char Char"/>
    <w:link w:val="5Char0"/>
    <w:rPr>
      <w:rFonts w:ascii="宋体"/>
      <w:sz w:val="24"/>
      <w:szCs w:val="24"/>
    </w:rPr>
  </w:style>
  <w:style w:type="paragraph" w:customStyle="1" w:styleId="5Char0">
    <w:name w:val="正文5 Char"/>
    <w:basedOn w:val="a7"/>
    <w:link w:val="5CharChar"/>
    <w:pPr>
      <w:spacing w:line="360" w:lineRule="auto"/>
      <w:ind w:leftChars="500" w:left="500"/>
    </w:pPr>
    <w:rPr>
      <w:rFonts w:ascii="宋体"/>
      <w:kern w:val="0"/>
      <w:sz w:val="24"/>
      <w:szCs w:val="24"/>
    </w:rPr>
  </w:style>
  <w:style w:type="character" w:customStyle="1" w:styleId="CharCharc">
    <w:name w:val="列表项目符号 Char Char"/>
    <w:rPr>
      <w:rFonts w:eastAsia="宋体"/>
      <w:kern w:val="2"/>
      <w:sz w:val="21"/>
      <w:szCs w:val="24"/>
      <w:lang w:val="en-US" w:eastAsia="zh-CN" w:bidi="ar-SA"/>
    </w:rPr>
  </w:style>
  <w:style w:type="character" w:customStyle="1" w:styleId="2Char12">
    <w:name w:val="正文首行缩进 2 Char1"/>
    <w:uiPriority w:val="99"/>
  </w:style>
  <w:style w:type="character" w:customStyle="1" w:styleId="Charfff">
    <w:name w:val="样式 普通文字 + 黑色 Char"/>
    <w:link w:val="afffffffb"/>
    <w:rPr>
      <w:color w:val="000000"/>
      <w:sz w:val="24"/>
    </w:rPr>
  </w:style>
  <w:style w:type="paragraph" w:customStyle="1" w:styleId="afffffffb">
    <w:name w:val="样式 普通文字 + 黑色"/>
    <w:basedOn w:val="afe"/>
    <w:link w:val="Charfff"/>
    <w:pPr>
      <w:keepNext/>
      <w:tabs>
        <w:tab w:val="left" w:pos="2694"/>
      </w:tabs>
      <w:spacing w:line="360" w:lineRule="auto"/>
      <w:ind w:firstLineChars="200" w:firstLine="480"/>
    </w:pPr>
    <w:rPr>
      <w:rFonts w:ascii="Times New Roman" w:hAnsi="Times New Roman"/>
      <w:color w:val="000000"/>
      <w:sz w:val="24"/>
    </w:rPr>
  </w:style>
  <w:style w:type="character" w:customStyle="1" w:styleId="3Char3">
    <w:name w:val="标题－3 Char"/>
    <w:link w:val="3f3"/>
    <w:rPr>
      <w:b/>
      <w:sz w:val="24"/>
      <w:szCs w:val="24"/>
    </w:rPr>
  </w:style>
  <w:style w:type="paragraph" w:customStyle="1" w:styleId="3f3">
    <w:name w:val="标题－3"/>
    <w:basedOn w:val="afffffff6"/>
    <w:next w:val="afffffff6"/>
    <w:link w:val="3Char3"/>
    <w:pPr>
      <w:ind w:firstLineChars="0" w:firstLine="0"/>
      <w:outlineLvl w:val="2"/>
    </w:pPr>
    <w:rPr>
      <w:b/>
    </w:rPr>
  </w:style>
  <w:style w:type="character" w:customStyle="1" w:styleId="ztChar">
    <w:name w:val="zt Char"/>
    <w:link w:val="zt"/>
    <w:rPr>
      <w:rFonts w:ascii="EU-F1" w:eastAsia="EU-F1" w:hAnsi="EU-F1"/>
      <w:bCs/>
      <w:szCs w:val="21"/>
    </w:rPr>
  </w:style>
  <w:style w:type="paragraph" w:customStyle="1" w:styleId="zt">
    <w:name w:val="zt"/>
    <w:basedOn w:val="a7"/>
    <w:link w:val="ztChar"/>
    <w:pPr>
      <w:overflowPunct w:val="0"/>
      <w:topLinePunct/>
      <w:spacing w:line="312" w:lineRule="exact"/>
    </w:pPr>
    <w:rPr>
      <w:rFonts w:ascii="EU-F1" w:eastAsia="EU-F1" w:hAnsi="EU-F1"/>
      <w:bCs/>
      <w:kern w:val="0"/>
      <w:sz w:val="20"/>
      <w:szCs w:val="21"/>
    </w:rPr>
  </w:style>
  <w:style w:type="character" w:customStyle="1" w:styleId="afffffffc">
    <w:name w:val="个人撰写风格"/>
    <w:rPr>
      <w:rFonts w:ascii="Arial" w:eastAsia="宋体" w:hAnsi="Arial" w:cs="Arial"/>
      <w:color w:val="auto"/>
      <w:sz w:val="20"/>
    </w:rPr>
  </w:style>
  <w:style w:type="character" w:customStyle="1" w:styleId="1Char7">
    <w:name w:val="样式 样式 标题 1章节标题 + 行距: 单倍行距 + 黑色 Char"/>
    <w:rPr>
      <w:rFonts w:ascii="Arial" w:eastAsia="宋体" w:hAnsi="Arial" w:cs="宋体"/>
      <w:b/>
      <w:bCs/>
      <w:color w:val="000000"/>
      <w:kern w:val="44"/>
      <w:sz w:val="28"/>
      <w:lang w:val="en-US" w:eastAsia="zh-CN" w:bidi="ar-SA"/>
    </w:rPr>
  </w:style>
  <w:style w:type="character" w:customStyle="1" w:styleId="PlainTextCharChar">
    <w:name w:val="Plain Text Char Char"/>
    <w:link w:val="1f8"/>
    <w:uiPriority w:val="99"/>
    <w:rPr>
      <w:rFonts w:ascii="宋体"/>
      <w:kern w:val="2"/>
      <w:sz w:val="24"/>
    </w:rPr>
  </w:style>
  <w:style w:type="character" w:customStyle="1" w:styleId="foChar1">
    <w:name w:val="fo Char1"/>
    <w:rPr>
      <w:rFonts w:eastAsia="宋体"/>
      <w:kern w:val="2"/>
      <w:sz w:val="18"/>
      <w:szCs w:val="18"/>
      <w:lang w:val="en-US" w:eastAsia="zh-CN"/>
    </w:rPr>
  </w:style>
  <w:style w:type="character" w:customStyle="1" w:styleId="Charfff0">
    <w:name w:val="标书正文 Char"/>
    <w:link w:val="afffffffd"/>
    <w:rPr>
      <w:rFonts w:ascii="宋体" w:hAnsi="Arial"/>
      <w:sz w:val="24"/>
      <w:szCs w:val="24"/>
    </w:rPr>
  </w:style>
  <w:style w:type="paragraph" w:customStyle="1" w:styleId="afffffffd">
    <w:name w:val="标书正文"/>
    <w:link w:val="Charfff0"/>
    <w:pPr>
      <w:widowControl w:val="0"/>
      <w:spacing w:line="360" w:lineRule="auto"/>
      <w:ind w:leftChars="500" w:left="500" w:firstLineChars="200" w:firstLine="200"/>
    </w:pPr>
    <w:rPr>
      <w:rFonts w:ascii="宋体" w:hAnsi="Arial"/>
      <w:sz w:val="24"/>
      <w:szCs w:val="24"/>
    </w:rPr>
  </w:style>
  <w:style w:type="character" w:customStyle="1" w:styleId="2CharCharChar">
    <w:name w:val="标题2（新） Char Char Char"/>
    <w:rPr>
      <w:rFonts w:ascii="宋体" w:eastAsia="宋体" w:hAnsi="Arial" w:cs="宋体"/>
      <w:b/>
      <w:bCs/>
      <w:snapToGrid w:val="0"/>
      <w:kern w:val="2"/>
      <w:sz w:val="28"/>
      <w:szCs w:val="28"/>
      <w:lang w:val="en-US" w:eastAsia="zh-CN" w:bidi="ar-SA"/>
    </w:rPr>
  </w:style>
  <w:style w:type="character" w:customStyle="1" w:styleId="Char24">
    <w:name w:val="文档结构图 Char2"/>
    <w:uiPriority w:val="99"/>
    <w:semiHidden/>
    <w:rPr>
      <w:rFonts w:ascii="宋体" w:eastAsia="宋体" w:hAnsi="Times New Roman" w:cs="Times New Roman"/>
      <w:sz w:val="18"/>
      <w:szCs w:val="18"/>
    </w:rPr>
  </w:style>
  <w:style w:type="character" w:customStyle="1" w:styleId="CharChar16">
    <w:name w:val="Char Char16"/>
    <w:rPr>
      <w:rFonts w:ascii="Arial" w:eastAsia="黑体" w:hAnsi="Arial"/>
      <w:b/>
      <w:bCs/>
      <w:kern w:val="2"/>
      <w:sz w:val="32"/>
      <w:szCs w:val="32"/>
      <w:lang w:val="en-US" w:eastAsia="zh-CN" w:bidi="ar-SA"/>
    </w:rPr>
  </w:style>
  <w:style w:type="character" w:customStyle="1" w:styleId="1Char5">
    <w:name w:val="报告标题1 Char"/>
    <w:link w:val="1ff0"/>
    <w:rPr>
      <w:bCs/>
      <w:szCs w:val="21"/>
    </w:rPr>
  </w:style>
  <w:style w:type="character" w:customStyle="1" w:styleId="1ff5">
    <w:name w:val="占位符文本1"/>
    <w:rPr>
      <w:color w:val="808080"/>
    </w:rPr>
  </w:style>
  <w:style w:type="character" w:customStyle="1" w:styleId="1CharChar">
    <w:name w:val="(1) Char Char"/>
    <w:link w:val="1f6"/>
    <w:uiPriority w:val="99"/>
    <w:rPr>
      <w:rFonts w:ascii="Arial" w:hAnsi="Arial"/>
      <w:kern w:val="44"/>
      <w:sz w:val="24"/>
      <w:szCs w:val="24"/>
    </w:rPr>
  </w:style>
  <w:style w:type="character" w:customStyle="1" w:styleId="font51">
    <w:name w:val="font51"/>
    <w:rPr>
      <w:rFonts w:ascii="宋体" w:eastAsia="宋体" w:hAnsi="宋体" w:cs="宋体" w:hint="eastAsia"/>
      <w:color w:val="000000"/>
      <w:sz w:val="21"/>
      <w:szCs w:val="21"/>
      <w:u w:val="none"/>
    </w:rPr>
  </w:style>
  <w:style w:type="character" w:customStyle="1" w:styleId="CharChar20">
    <w:name w:val="Char Char20"/>
    <w:rPr>
      <w:rFonts w:eastAsia="宋体"/>
      <w:b/>
      <w:bCs/>
      <w:kern w:val="2"/>
      <w:sz w:val="32"/>
      <w:szCs w:val="32"/>
      <w:lang w:val="en-US" w:eastAsia="zh-CN" w:bidi="ar-SA"/>
    </w:rPr>
  </w:style>
  <w:style w:type="character" w:customStyle="1" w:styleId="Char32">
    <w:name w:val="宏文本 Char3"/>
    <w:rPr>
      <w:rFonts w:ascii="Courier New" w:hAnsi="Courier New" w:cs="Courier New"/>
      <w:kern w:val="2"/>
      <w:sz w:val="24"/>
      <w:szCs w:val="24"/>
    </w:rPr>
  </w:style>
  <w:style w:type="character" w:customStyle="1" w:styleId="2ff3">
    <w:name w:val="样式 标题 2 + 宋体 五号 加粗"/>
    <w:qFormat/>
    <w:rPr>
      <w:rFonts w:ascii="宋体" w:eastAsia="宋体" w:hAnsi="宋体"/>
      <w:b/>
      <w:kern w:val="44"/>
      <w:sz w:val="21"/>
      <w:szCs w:val="21"/>
    </w:rPr>
  </w:style>
  <w:style w:type="character" w:customStyle="1" w:styleId="afffffffe">
    <w:name w:val="个人答复风格"/>
    <w:rPr>
      <w:rFonts w:ascii="Arial" w:eastAsia="宋体" w:hAnsi="Arial" w:cs="Arial"/>
      <w:color w:val="auto"/>
      <w:sz w:val="20"/>
    </w:rPr>
  </w:style>
  <w:style w:type="character" w:customStyle="1" w:styleId="CharCharCharCharChar1">
    <w:name w:val="Char Char Char Char Char1"/>
    <w:link w:val="CharCharCharChar"/>
    <w:rPr>
      <w:kern w:val="2"/>
      <w:sz w:val="21"/>
      <w:szCs w:val="24"/>
    </w:rPr>
  </w:style>
  <w:style w:type="character" w:customStyle="1" w:styleId="1Char8">
    <w:name w:val="正文格式－文字－退1 Char"/>
    <w:link w:val="1ff6"/>
    <w:rPr>
      <w:sz w:val="24"/>
      <w:szCs w:val="24"/>
    </w:rPr>
  </w:style>
  <w:style w:type="paragraph" w:customStyle="1" w:styleId="1ff6">
    <w:name w:val="正文格式－文字－退1"/>
    <w:basedOn w:val="afffffff6"/>
    <w:next w:val="afffffff6"/>
    <w:link w:val="1Char8"/>
    <w:pPr>
      <w:ind w:firstLineChars="400" w:firstLine="400"/>
    </w:pPr>
  </w:style>
  <w:style w:type="character" w:customStyle="1" w:styleId="FontStyle104">
    <w:name w:val="Font Style104"/>
    <w:rPr>
      <w:rFonts w:ascii="Arial" w:hAnsi="Arial"/>
      <w:b/>
      <w:sz w:val="14"/>
    </w:rPr>
  </w:style>
  <w:style w:type="character" w:customStyle="1" w:styleId="2Char13">
    <w:name w:val="正文文本 2 Char1"/>
    <w:uiPriority w:val="99"/>
    <w:rPr>
      <w:rFonts w:ascii="Times New Roman" w:eastAsia="宋体" w:hAnsi="Times New Roman" w:cs="Times New Roman"/>
      <w:szCs w:val="24"/>
    </w:rPr>
  </w:style>
  <w:style w:type="character" w:customStyle="1" w:styleId="CharCharChar3">
    <w:name w:val="普通文字 Char Char Char"/>
    <w:rPr>
      <w:rFonts w:ascii="宋体" w:eastAsia="宋体"/>
      <w:kern w:val="2"/>
      <w:sz w:val="21"/>
      <w:lang w:val="en-US" w:eastAsia="zh-CN" w:bidi="ar-SA"/>
    </w:rPr>
  </w:style>
  <w:style w:type="character" w:customStyle="1" w:styleId="CharChard">
    <w:name w:val="脚注文本 Char Char"/>
    <w:rPr>
      <w:rFonts w:eastAsia="宋体"/>
      <w:kern w:val="2"/>
      <w:sz w:val="18"/>
      <w:szCs w:val="18"/>
      <w:lang w:val="en-US" w:eastAsia="zh-CN" w:bidi="ar-SA"/>
    </w:rPr>
  </w:style>
  <w:style w:type="character" w:customStyle="1" w:styleId="Char1c">
    <w:name w:val="引用 Char1"/>
    <w:uiPriority w:val="99"/>
    <w:rPr>
      <w:i/>
      <w:iCs/>
      <w:color w:val="000000"/>
      <w:kern w:val="2"/>
      <w:sz w:val="21"/>
    </w:rPr>
  </w:style>
  <w:style w:type="character" w:customStyle="1" w:styleId="Char25">
    <w:name w:val="正文文本缩进 Char2"/>
    <w:semiHidden/>
    <w:rPr>
      <w:kern w:val="2"/>
      <w:sz w:val="21"/>
      <w:szCs w:val="24"/>
    </w:rPr>
  </w:style>
  <w:style w:type="character" w:customStyle="1" w:styleId="e">
    <w:name w:val="下标e"/>
    <w:uiPriority w:val="99"/>
  </w:style>
  <w:style w:type="character" w:customStyle="1" w:styleId="Char1d">
    <w:name w:val="批注框文本 Char1"/>
    <w:uiPriority w:val="99"/>
    <w:rPr>
      <w:rFonts w:ascii="Times New Roman" w:eastAsia="宋体" w:hAnsi="Times New Roman" w:cs="Times New Roman"/>
      <w:sz w:val="18"/>
      <w:szCs w:val="18"/>
    </w:rPr>
  </w:style>
  <w:style w:type="character" w:customStyle="1" w:styleId="3Char20">
    <w:name w:val="正文文本缩进 3 Char2"/>
    <w:uiPriority w:val="99"/>
    <w:semiHidden/>
    <w:rPr>
      <w:rFonts w:ascii="Times New Roman" w:eastAsia="宋体" w:hAnsi="Times New Roman" w:cs="Times New Roman"/>
      <w:sz w:val="16"/>
      <w:szCs w:val="16"/>
    </w:rPr>
  </w:style>
  <w:style w:type="character" w:customStyle="1" w:styleId="textcontents">
    <w:name w:val="textcontents"/>
  </w:style>
  <w:style w:type="character" w:customStyle="1" w:styleId="3Char2">
    <w:name w:val="样式3 Char"/>
    <w:link w:val="3f1"/>
    <w:uiPriority w:val="99"/>
    <w:rPr>
      <w:rFonts w:ascii="宋体" w:hAnsi="宋体"/>
      <w:sz w:val="21"/>
    </w:rPr>
  </w:style>
  <w:style w:type="character" w:customStyle="1" w:styleId="6Char10">
    <w:name w:val="样式6 正文 Char1"/>
    <w:uiPriority w:val="99"/>
    <w:rPr>
      <w:sz w:val="24"/>
      <w:lang w:val="en-US" w:eastAsia="zh-CN" w:bidi="ar-SA"/>
    </w:rPr>
  </w:style>
  <w:style w:type="character" w:customStyle="1" w:styleId="Charfff1">
    <w:name w:val="明显引用 Char"/>
    <w:link w:val="1ff7"/>
    <w:uiPriority w:val="99"/>
    <w:rPr>
      <w:rFonts w:ascii="Calibri" w:hAnsi="Calibri"/>
      <w:b/>
      <w:bCs/>
      <w:i/>
      <w:iCs/>
      <w:color w:val="4F81BD"/>
      <w:sz w:val="22"/>
      <w:lang w:eastAsia="en-US" w:bidi="en-US"/>
    </w:rPr>
  </w:style>
  <w:style w:type="paragraph" w:customStyle="1" w:styleId="1ff7">
    <w:name w:val="明显引用1"/>
    <w:basedOn w:val="a7"/>
    <w:next w:val="a7"/>
    <w:link w:val="Charfff1"/>
    <w:uiPriority w:val="99"/>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lang w:eastAsia="en-US" w:bidi="en-US"/>
    </w:rPr>
  </w:style>
  <w:style w:type="character" w:customStyle="1" w:styleId="Charfff2">
    <w:name w:val="新正文 Char"/>
    <w:link w:val="affffffff"/>
    <w:rPr>
      <w:rFonts w:ascii="宋体" w:hAnsi="宋体"/>
      <w:color w:val="000000"/>
      <w:sz w:val="24"/>
    </w:rPr>
  </w:style>
  <w:style w:type="paragraph" w:customStyle="1" w:styleId="affffffff">
    <w:name w:val="新正文"/>
    <w:basedOn w:val="a7"/>
    <w:next w:val="a7"/>
    <w:link w:val="Charfff2"/>
    <w:pPr>
      <w:adjustRightInd w:val="0"/>
      <w:snapToGrid w:val="0"/>
      <w:spacing w:line="440" w:lineRule="atLeast"/>
      <w:ind w:firstLineChars="200" w:firstLine="200"/>
    </w:pPr>
    <w:rPr>
      <w:rFonts w:ascii="宋体" w:hAnsi="宋体"/>
      <w:color w:val="000000"/>
      <w:kern w:val="0"/>
      <w:sz w:val="24"/>
    </w:rPr>
  </w:style>
  <w:style w:type="character" w:customStyle="1" w:styleId="2Char20">
    <w:name w:val="正文文本 2 Char2"/>
    <w:semiHidden/>
    <w:rPr>
      <w:kern w:val="2"/>
      <w:sz w:val="21"/>
      <w:szCs w:val="24"/>
    </w:rPr>
  </w:style>
  <w:style w:type="character" w:customStyle="1" w:styleId="CharChar17">
    <w:name w:val="Char Char17"/>
    <w:rPr>
      <w:rFonts w:ascii="宋体" w:eastAsia="宋体" w:hAnsi="Courier New"/>
      <w:kern w:val="2"/>
      <w:sz w:val="21"/>
      <w:lang w:val="en-US" w:eastAsia="zh-CN" w:bidi="ar-SA"/>
    </w:rPr>
  </w:style>
  <w:style w:type="character" w:customStyle="1" w:styleId="ZSDChar">
    <w:name w:val="ZS_D图标题 Char"/>
    <w:link w:val="ZSD"/>
    <w:uiPriority w:val="99"/>
    <w:qFormat/>
    <w:rPr>
      <w:rFonts w:ascii="黑体" w:eastAsia="黑体"/>
      <w:sz w:val="24"/>
    </w:rPr>
  </w:style>
  <w:style w:type="paragraph" w:customStyle="1" w:styleId="ZSD">
    <w:name w:val="ZS_D图标题"/>
    <w:next w:val="ZSA"/>
    <w:link w:val="ZSDChar"/>
    <w:uiPriority w:val="99"/>
    <w:qFormat/>
    <w:pPr>
      <w:numPr>
        <w:numId w:val="9"/>
      </w:numPr>
      <w:tabs>
        <w:tab w:val="left" w:pos="360"/>
      </w:tabs>
      <w:spacing w:beforeLines="50" w:before="156" w:afterLines="50" w:after="156"/>
      <w:jc w:val="center"/>
    </w:pPr>
    <w:rPr>
      <w:rFonts w:ascii="黑体" w:eastAsia="黑体" w:hAnsi="Times New Roman"/>
      <w:sz w:val="24"/>
    </w:rPr>
  </w:style>
  <w:style w:type="paragraph" w:customStyle="1" w:styleId="ZSA">
    <w:name w:val="ZS_A正文"/>
    <w:uiPriority w:val="99"/>
    <w:qFormat/>
    <w:pPr>
      <w:tabs>
        <w:tab w:val="center" w:pos="4201"/>
        <w:tab w:val="right" w:leader="dot" w:pos="9298"/>
      </w:tabs>
      <w:autoSpaceDE w:val="0"/>
      <w:autoSpaceDN w:val="0"/>
      <w:ind w:firstLineChars="200" w:firstLine="420"/>
      <w:jc w:val="both"/>
    </w:pPr>
    <w:rPr>
      <w:rFonts w:ascii="宋体" w:hAnsi="Times New Roman"/>
      <w:sz w:val="21"/>
      <w:szCs w:val="22"/>
    </w:rPr>
  </w:style>
  <w:style w:type="character" w:customStyle="1" w:styleId="CharCharCharChar3">
    <w:name w:val="批注主题 Char Char Char Char"/>
    <w:semiHidden/>
    <w:rPr>
      <w:b/>
      <w:kern w:val="2"/>
      <w:sz w:val="21"/>
    </w:rPr>
  </w:style>
  <w:style w:type="character" w:customStyle="1" w:styleId="2CharChar1">
    <w:name w:val="正文文本 2 Char Char"/>
    <w:rPr>
      <w:rFonts w:eastAsia="宋体"/>
      <w:kern w:val="2"/>
      <w:sz w:val="21"/>
      <w:szCs w:val="21"/>
      <w:lang w:val="en-US" w:eastAsia="zh-CN" w:bidi="ar-SA"/>
    </w:rPr>
  </w:style>
  <w:style w:type="character" w:customStyle="1" w:styleId="11Char">
    <w:name w:val="节标题 1.1 Char"/>
    <w:rPr>
      <w:rFonts w:eastAsia="黑体"/>
      <w:bCs/>
      <w:kern w:val="2"/>
      <w:sz w:val="21"/>
      <w:szCs w:val="21"/>
      <w:lang w:val="en-US" w:eastAsia="zh-CN" w:bidi="ar-SA"/>
    </w:rPr>
  </w:style>
  <w:style w:type="character" w:customStyle="1" w:styleId="biaoCharChar">
    <w:name w:val="biao Char Char"/>
    <w:link w:val="biaoChar"/>
    <w:rPr>
      <w:rFonts w:ascii="黑体" w:eastAsia="黑体" w:hAnsi="Tms Rmn"/>
      <w:sz w:val="30"/>
    </w:rPr>
  </w:style>
  <w:style w:type="paragraph" w:customStyle="1" w:styleId="biaoChar">
    <w:name w:val="biao Char"/>
    <w:basedOn w:val="a7"/>
    <w:link w:val="biaoCharChar"/>
    <w:pPr>
      <w:tabs>
        <w:tab w:val="left" w:pos="2340"/>
      </w:tabs>
      <w:autoSpaceDE w:val="0"/>
      <w:autoSpaceDN w:val="0"/>
      <w:adjustRightInd w:val="0"/>
      <w:spacing w:line="240" w:lineRule="atLeast"/>
      <w:jc w:val="center"/>
    </w:pPr>
    <w:rPr>
      <w:rFonts w:ascii="黑体" w:eastAsia="黑体" w:hAnsi="Tms Rmn"/>
      <w:kern w:val="0"/>
      <w:sz w:val="30"/>
    </w:rPr>
  </w:style>
  <w:style w:type="character" w:customStyle="1" w:styleId="Charfff3">
    <w:name w:val="引用 Char"/>
    <w:link w:val="1ff8"/>
    <w:uiPriority w:val="99"/>
    <w:rPr>
      <w:rFonts w:ascii="Calibri" w:hAnsi="Calibri"/>
      <w:i/>
      <w:iCs/>
      <w:color w:val="000000"/>
      <w:sz w:val="22"/>
      <w:lang w:eastAsia="en-US" w:bidi="en-US"/>
    </w:rPr>
  </w:style>
  <w:style w:type="paragraph" w:customStyle="1" w:styleId="1ff8">
    <w:name w:val="引用1"/>
    <w:basedOn w:val="a7"/>
    <w:next w:val="a7"/>
    <w:link w:val="Charfff3"/>
    <w:uiPriority w:val="99"/>
    <w:qFormat/>
    <w:pPr>
      <w:widowControl/>
      <w:spacing w:after="200" w:line="276" w:lineRule="auto"/>
      <w:jc w:val="left"/>
    </w:pPr>
    <w:rPr>
      <w:rFonts w:ascii="Calibri" w:hAnsi="Calibri"/>
      <w:i/>
      <w:iCs/>
      <w:color w:val="000000"/>
      <w:kern w:val="0"/>
      <w:sz w:val="22"/>
      <w:lang w:eastAsia="en-US" w:bidi="en-US"/>
    </w:rPr>
  </w:style>
  <w:style w:type="character" w:customStyle="1" w:styleId="p101">
    <w:name w:val="p101"/>
    <w:rPr>
      <w:rFonts w:ascii="ˎ̥" w:hAnsi="ˎ̥"/>
      <w:spacing w:val="20"/>
      <w:sz w:val="20"/>
    </w:rPr>
  </w:style>
  <w:style w:type="character" w:customStyle="1" w:styleId="CharChar19">
    <w:name w:val="Char Char19"/>
    <w:rPr>
      <w:rFonts w:ascii="Arial" w:eastAsia="黑体" w:hAnsi="Arial"/>
      <w:b/>
      <w:bCs/>
      <w:kern w:val="2"/>
      <w:sz w:val="28"/>
      <w:szCs w:val="28"/>
      <w:lang w:bidi="ar-SA"/>
    </w:rPr>
  </w:style>
  <w:style w:type="character" w:customStyle="1" w:styleId="Char1e">
    <w:name w:val="尾注文本 Char1"/>
    <w:rPr>
      <w:rFonts w:ascii="Times New Roman" w:eastAsia="宋体" w:hAnsi="Times New Roman" w:cs="Times New Roman"/>
      <w:szCs w:val="24"/>
    </w:rPr>
  </w:style>
  <w:style w:type="character" w:customStyle="1" w:styleId="Charfff4">
    <w:name w:val="三级标题 Char"/>
    <w:rPr>
      <w:rFonts w:eastAsia="宋体"/>
      <w:b/>
      <w:bCs/>
      <w:sz w:val="24"/>
      <w:szCs w:val="24"/>
      <w:lang w:val="en-US" w:eastAsia="zh-CN" w:bidi="ar-SA"/>
    </w:rPr>
  </w:style>
  <w:style w:type="character" w:customStyle="1" w:styleId="CharChar1CharChar075CharChar">
    <w:name w:val="样式 纯文本纯文本 Char普通文字 Char1普通文字 Char Char + 小四 首行缩进:  0.75 厘米 ... Char Char"/>
    <w:link w:val="CharChar1CharChar075"/>
    <w:rPr>
      <w:rFonts w:ascii="宋体" w:hAnsi="Courier New" w:cs="宋体"/>
      <w:sz w:val="24"/>
    </w:rPr>
  </w:style>
  <w:style w:type="paragraph" w:customStyle="1" w:styleId="CharChar1CharChar075">
    <w:name w:val="样式 纯文本纯文本 Char普通文字 Char1普通文字 Char Char + 小四 首行缩进:  0.75 厘米 ..."/>
    <w:basedOn w:val="afe"/>
    <w:link w:val="CharChar1CharChar075CharChar"/>
    <w:pPr>
      <w:keepNext/>
      <w:spacing w:line="360" w:lineRule="auto"/>
      <w:ind w:firstLine="425"/>
    </w:pPr>
    <w:rPr>
      <w:rFonts w:hAnsi="Courier New" w:cs="宋体"/>
      <w:sz w:val="24"/>
    </w:rPr>
  </w:style>
  <w:style w:type="character" w:customStyle="1" w:styleId="Charfff5">
    <w:name w:val="无间隔 Char"/>
    <w:link w:val="2ff4"/>
    <w:qFormat/>
    <w:rPr>
      <w:sz w:val="22"/>
      <w:szCs w:val="22"/>
    </w:rPr>
  </w:style>
  <w:style w:type="paragraph" w:customStyle="1" w:styleId="2ff4">
    <w:name w:val="无间隔2"/>
    <w:link w:val="Charfff5"/>
    <w:qFormat/>
    <w:rPr>
      <w:rFonts w:ascii="Times New Roman" w:hAnsi="Times New Roman"/>
      <w:sz w:val="22"/>
      <w:szCs w:val="22"/>
    </w:rPr>
  </w:style>
  <w:style w:type="character" w:customStyle="1" w:styleId="pt9">
    <w:name w:val="pt9"/>
  </w:style>
  <w:style w:type="character" w:customStyle="1" w:styleId="3CharChar1">
    <w:name w:val="样式 标题 3 + 加粗 Char Char"/>
    <w:rPr>
      <w:rFonts w:ascii="Arial" w:eastAsia="宋体" w:hAnsi="Arial"/>
      <w:b/>
      <w:bCs/>
      <w:kern w:val="2"/>
      <w:sz w:val="24"/>
      <w:szCs w:val="24"/>
      <w:lang w:val="en-US" w:eastAsia="zh-CN" w:bidi="ar-SA"/>
    </w:rPr>
  </w:style>
  <w:style w:type="character" w:customStyle="1" w:styleId="zthei1">
    <w:name w:val="zthei1"/>
    <w:rPr>
      <w:b/>
      <w:bCs/>
      <w:color w:val="000000"/>
      <w:sz w:val="19"/>
      <w:szCs w:val="19"/>
    </w:rPr>
  </w:style>
  <w:style w:type="character" w:customStyle="1" w:styleId="28CharChar">
    <w:name w:val="样式 标题2 + 字距调整8 磅 Char Char"/>
    <w:rPr>
      <w:rFonts w:ascii="Arial" w:eastAsia="宋体" w:hAnsi="Arial"/>
      <w:b/>
      <w:kern w:val="16"/>
      <w:sz w:val="24"/>
      <w:lang w:val="en-US" w:eastAsia="zh-CN" w:bidi="ar-SA"/>
    </w:rPr>
  </w:style>
  <w:style w:type="character" w:customStyle="1" w:styleId="2Char6">
    <w:name w:val="朱2 Char"/>
    <w:link w:val="2ff5"/>
    <w:rPr>
      <w:rFonts w:ascii="EU-F1" w:eastAsia="黑体"/>
      <w:bCs/>
      <w:kern w:val="21"/>
      <w:szCs w:val="21"/>
    </w:rPr>
  </w:style>
  <w:style w:type="paragraph" w:customStyle="1" w:styleId="2ff5">
    <w:name w:val="朱2"/>
    <w:basedOn w:val="a7"/>
    <w:link w:val="2Char6"/>
    <w:pPr>
      <w:keepNext/>
      <w:topLinePunct/>
      <w:spacing w:line="312" w:lineRule="exact"/>
      <w:textAlignment w:val="baseline"/>
      <w:outlineLvl w:val="0"/>
    </w:pPr>
    <w:rPr>
      <w:rFonts w:ascii="EU-F1" w:eastAsia="黑体"/>
      <w:bCs/>
      <w:kern w:val="21"/>
      <w:sz w:val="20"/>
      <w:szCs w:val="21"/>
    </w:rPr>
  </w:style>
  <w:style w:type="character" w:customStyle="1" w:styleId="3Char12">
    <w:name w:val="正文文本缩进 3 Char1"/>
    <w:uiPriority w:val="99"/>
    <w:semiHidden/>
    <w:rPr>
      <w:rFonts w:ascii="Times New Roman" w:eastAsia="宋体" w:hAnsi="Times New Roman" w:cs="Times New Roman"/>
      <w:sz w:val="16"/>
      <w:szCs w:val="16"/>
    </w:rPr>
  </w:style>
  <w:style w:type="character" w:customStyle="1" w:styleId="SalutationCharChar">
    <w:name w:val="Salutation Char Char"/>
    <w:link w:val="1ff9"/>
    <w:rPr>
      <w:szCs w:val="21"/>
    </w:rPr>
  </w:style>
  <w:style w:type="paragraph" w:customStyle="1" w:styleId="1ff9">
    <w:name w:val="称呼1"/>
    <w:basedOn w:val="a7"/>
    <w:next w:val="a7"/>
    <w:link w:val="SalutationCharChar"/>
    <w:rPr>
      <w:kern w:val="0"/>
      <w:sz w:val="20"/>
      <w:szCs w:val="21"/>
    </w:rPr>
  </w:style>
  <w:style w:type="character" w:customStyle="1" w:styleId="Char1f">
    <w:name w:val="批注主题 Char1"/>
    <w:uiPriority w:val="99"/>
    <w:semiHidden/>
    <w:rPr>
      <w:rFonts w:ascii="Times New Roman" w:eastAsia="宋体" w:hAnsi="Times New Roman" w:cs="Times New Roman"/>
      <w:b/>
      <w:bCs/>
      <w:szCs w:val="24"/>
    </w:rPr>
  </w:style>
  <w:style w:type="character" w:customStyle="1" w:styleId="Charfff6">
    <w:name w:val="图片 Char"/>
    <w:link w:val="affffffff0"/>
    <w:rPr>
      <w:szCs w:val="21"/>
    </w:rPr>
  </w:style>
  <w:style w:type="paragraph" w:customStyle="1" w:styleId="affffffff0">
    <w:name w:val="图片"/>
    <w:basedOn w:val="a7"/>
    <w:link w:val="Charfff6"/>
    <w:pPr>
      <w:topLinePunct/>
      <w:snapToGrid w:val="0"/>
      <w:spacing w:before="160" w:after="160"/>
      <w:jc w:val="center"/>
    </w:pPr>
    <w:rPr>
      <w:kern w:val="0"/>
      <w:sz w:val="20"/>
      <w:szCs w:val="21"/>
    </w:rPr>
  </w:style>
  <w:style w:type="character" w:customStyle="1" w:styleId="1Char20">
    <w:name w:val="标题 1 Char2"/>
    <w:rPr>
      <w:rFonts w:eastAsia="汉仪大宋简"/>
      <w:kern w:val="44"/>
      <w:sz w:val="22"/>
      <w:szCs w:val="22"/>
    </w:rPr>
  </w:style>
  <w:style w:type="character" w:customStyle="1" w:styleId="Charfa">
    <w:name w:val="正文格式 Char"/>
    <w:link w:val="affff1"/>
    <w:rPr>
      <w:sz w:val="24"/>
    </w:rPr>
  </w:style>
  <w:style w:type="character" w:customStyle="1" w:styleId="A17">
    <w:name w:val="A17"/>
    <w:rPr>
      <w:color w:val="000000"/>
      <w:sz w:val="18"/>
    </w:rPr>
  </w:style>
  <w:style w:type="character" w:customStyle="1" w:styleId="151">
    <w:name w:val="15"/>
    <w:rPr>
      <w:rFonts w:ascii="Times New Roman" w:hAnsi="Times New Roman" w:cs="Times New Roman" w:hint="default"/>
      <w:color w:val="0000FF"/>
      <w:sz w:val="20"/>
      <w:szCs w:val="20"/>
      <w:u w:val="single"/>
    </w:rPr>
  </w:style>
  <w:style w:type="character" w:customStyle="1" w:styleId="Char1f0">
    <w:name w:val="称呼 Char1"/>
    <w:uiPriority w:val="99"/>
    <w:rPr>
      <w:kern w:val="2"/>
      <w:sz w:val="21"/>
      <w:szCs w:val="24"/>
    </w:rPr>
  </w:style>
  <w:style w:type="character" w:customStyle="1" w:styleId="CharChare">
    <w:name w:val="一级标题 Char Char"/>
    <w:semiHidden/>
    <w:rPr>
      <w:rFonts w:ascii="隶书" w:eastAsia="黑体"/>
      <w:b/>
      <w:bCs/>
      <w:kern w:val="2"/>
      <w:sz w:val="30"/>
      <w:szCs w:val="30"/>
      <w:lang w:val="en-US" w:eastAsia="zh-CN" w:bidi="ar-SA"/>
    </w:rPr>
  </w:style>
  <w:style w:type="character" w:customStyle="1" w:styleId="CharCharf">
    <w:name w:val="条 Char Char"/>
    <w:rPr>
      <w:rFonts w:ascii="Arial" w:eastAsia="宋体" w:hAnsi="Arial" w:cs="Arial"/>
      <w:b/>
      <w:bCs/>
      <w:snapToGrid w:val="0"/>
      <w:sz w:val="26"/>
      <w:szCs w:val="26"/>
      <w:lang w:val="en-GB" w:eastAsia="en-US" w:bidi="ar-SA"/>
    </w:rPr>
  </w:style>
  <w:style w:type="character" w:customStyle="1" w:styleId="unnamed31">
    <w:name w:val="unnamed31"/>
    <w:rPr>
      <w:spacing w:val="460"/>
      <w:sz w:val="18"/>
      <w:szCs w:val="18"/>
    </w:rPr>
  </w:style>
  <w:style w:type="character" w:customStyle="1" w:styleId="28Char">
    <w:name w:val="样式 标题2 + 字距调整8 磅 Char"/>
    <w:rPr>
      <w:rFonts w:ascii="Arial" w:eastAsia="宋体" w:hAnsi="Arial"/>
      <w:b/>
      <w:kern w:val="16"/>
      <w:sz w:val="24"/>
      <w:lang w:val="en-US" w:eastAsia="zh-CN" w:bidi="ar-SA"/>
    </w:rPr>
  </w:style>
  <w:style w:type="character" w:customStyle="1" w:styleId="2Char7">
    <w:name w:val="报告标题2 Char"/>
    <w:link w:val="2"/>
    <w:rPr>
      <w:rFonts w:ascii="汉仪大宋简"/>
      <w:b/>
      <w:szCs w:val="24"/>
    </w:rPr>
  </w:style>
  <w:style w:type="paragraph" w:customStyle="1" w:styleId="2">
    <w:name w:val="报告标题2"/>
    <w:basedOn w:val="2ff6"/>
    <w:next w:val="afe"/>
    <w:link w:val="2Char7"/>
    <w:qFormat/>
    <w:pPr>
      <w:keepNext w:val="0"/>
      <w:keepLines w:val="0"/>
      <w:numPr>
        <w:numId w:val="10"/>
      </w:numPr>
      <w:tabs>
        <w:tab w:val="left" w:pos="360"/>
      </w:tabs>
      <w:topLinePunct/>
      <w:adjustRightInd w:val="0"/>
      <w:snapToGrid w:val="0"/>
      <w:spacing w:after="0" w:line="240" w:lineRule="auto"/>
      <w:ind w:left="575" w:firstLine="420"/>
      <w:jc w:val="both"/>
    </w:pPr>
    <w:rPr>
      <w:rFonts w:ascii="汉仪大宋简" w:eastAsia="宋体" w:hAnsi="Times New Roman"/>
      <w:bCs w:val="0"/>
      <w:sz w:val="20"/>
      <w:szCs w:val="24"/>
    </w:rPr>
  </w:style>
  <w:style w:type="paragraph" w:customStyle="1" w:styleId="2ff6">
    <w:name w:val="报告标题2 +"/>
    <w:basedOn w:val="21"/>
    <w:uiPriority w:val="99"/>
  </w:style>
  <w:style w:type="character" w:customStyle="1" w:styleId="Charf8">
    <w:name w:val="文字 Char"/>
    <w:link w:val="afffd"/>
    <w:uiPriority w:val="99"/>
    <w:locked/>
    <w:rPr>
      <w:rFonts w:ascii="宋体"/>
      <w:kern w:val="2"/>
      <w:sz w:val="28"/>
    </w:rPr>
  </w:style>
  <w:style w:type="character" w:customStyle="1" w:styleId="Char26">
    <w:name w:val="纯文本 Char2"/>
    <w:uiPriority w:val="99"/>
    <w:semiHidden/>
    <w:rPr>
      <w:rFonts w:ascii="宋体" w:eastAsia="宋体" w:hAnsi="Courier New" w:cs="Courier New"/>
      <w:szCs w:val="21"/>
    </w:rPr>
  </w:style>
  <w:style w:type="character" w:customStyle="1" w:styleId="font161">
    <w:name w:val="font161"/>
    <w:qFormat/>
    <w:rPr>
      <w:b/>
      <w:bCs/>
      <w:sz w:val="32"/>
      <w:szCs w:val="32"/>
    </w:rPr>
  </w:style>
  <w:style w:type="character" w:customStyle="1" w:styleId="1CharChar2">
    <w:name w:val="样式1* Char Char"/>
    <w:link w:val="1"/>
    <w:rPr>
      <w:rFonts w:ascii="Arial" w:hAnsi="Arial"/>
      <w:bCs/>
      <w:sz w:val="22"/>
      <w:lang w:val="en-GB"/>
    </w:rPr>
  </w:style>
  <w:style w:type="paragraph" w:customStyle="1" w:styleId="1">
    <w:name w:val="样式1*"/>
    <w:basedOn w:val="StyleHeading4Arial11ptNotBoldBefore0ptAfter0"/>
    <w:link w:val="1CharChar2"/>
    <w:pPr>
      <w:keepNext w:val="0"/>
      <w:keepLines w:val="0"/>
      <w:widowControl/>
      <w:numPr>
        <w:numId w:val="10"/>
      </w:numPr>
      <w:tabs>
        <w:tab w:val="left" w:pos="360"/>
        <w:tab w:val="left" w:pos="864"/>
        <w:tab w:val="left" w:pos="1077"/>
      </w:tabs>
      <w:autoSpaceDE w:val="0"/>
      <w:autoSpaceDN w:val="0"/>
      <w:adjustRightInd w:val="0"/>
      <w:spacing w:before="0" w:after="0" w:line="360" w:lineRule="exact"/>
      <w:ind w:left="864" w:hanging="144"/>
      <w:jc w:val="left"/>
    </w:pPr>
    <w:rPr>
      <w:bCs/>
    </w:rPr>
  </w:style>
  <w:style w:type="paragraph" w:customStyle="1" w:styleId="StyleHeading4Arial11ptNotBoldBefore0ptAfter0">
    <w:name w:val="Style Heading 4 + Arial 11 pt Not Bold Before:  0 pt After:  0 ..."/>
    <w:basedOn w:val="40"/>
    <w:link w:val="StyleHeading4Arial11ptNotBoldBefore0ptAfter0CharChar"/>
    <w:uiPriority w:val="99"/>
    <w:rPr>
      <w:rFonts w:eastAsia="宋体"/>
      <w:b w:val="0"/>
      <w:sz w:val="22"/>
      <w:lang w:val="en-GB"/>
    </w:rPr>
  </w:style>
  <w:style w:type="character" w:customStyle="1" w:styleId="grame">
    <w:name w:val="grame"/>
  </w:style>
  <w:style w:type="character" w:customStyle="1" w:styleId="urtxtstdurtxtcolor">
    <w:name w:val="urtxtstd urtxtcolor"/>
  </w:style>
  <w:style w:type="character" w:customStyle="1" w:styleId="Definition">
    <w:name w:val="Definition"/>
    <w:rPr>
      <w:i/>
    </w:rPr>
  </w:style>
  <w:style w:type="character" w:customStyle="1" w:styleId="FootnoteTextChar">
    <w:name w:val="Footnote Text Char"/>
    <w:semiHidden/>
    <w:locked/>
    <w:rPr>
      <w:rFonts w:cs="Times New Roman"/>
      <w:kern w:val="2"/>
      <w:sz w:val="18"/>
      <w:szCs w:val="18"/>
    </w:rPr>
  </w:style>
  <w:style w:type="character" w:customStyle="1" w:styleId="3Char21">
    <w:name w:val="标题 3 Char2"/>
    <w:rPr>
      <w:rFonts w:eastAsia="宋体"/>
      <w:b/>
      <w:bCs/>
      <w:kern w:val="2"/>
      <w:sz w:val="32"/>
      <w:szCs w:val="32"/>
      <w:lang w:val="en-US" w:eastAsia="zh-CN" w:bidi="ar-SA"/>
    </w:rPr>
  </w:style>
  <w:style w:type="character" w:customStyle="1" w:styleId="1CharChar3">
    <w:name w:val="样式 样式1 + 非加粗 Char Char"/>
    <w:rPr>
      <w:rFonts w:eastAsia="汉仪大宋简" w:cs="宋体"/>
      <w:b/>
      <w:kern w:val="2"/>
      <w:sz w:val="22"/>
      <w:szCs w:val="22"/>
      <w:lang w:val="en-US" w:eastAsia="zh-CN" w:bidi="ar-SA"/>
    </w:rPr>
  </w:style>
  <w:style w:type="character" w:customStyle="1" w:styleId="CharChar90">
    <w:name w:val="Char Char9"/>
    <w:rPr>
      <w:rFonts w:ascii="Arial" w:eastAsia="黑体" w:hAnsi="Arial"/>
      <w:b/>
      <w:bCs/>
      <w:kern w:val="2"/>
      <w:sz w:val="32"/>
      <w:szCs w:val="32"/>
      <w:lang w:val="en-US" w:eastAsia="zh-CN" w:bidi="ar-SA"/>
    </w:rPr>
  </w:style>
  <w:style w:type="character" w:customStyle="1" w:styleId="StyleHeading4Arial11ptNotBoldBefore0ptAfter0CharChar">
    <w:name w:val="Style Heading 4 + Arial 11 pt Not Bold Before:  0 pt After:  0 ... Char Char"/>
    <w:link w:val="StyleHeading4Arial11ptNotBoldBefore0ptAfter0"/>
    <w:uiPriority w:val="99"/>
    <w:rPr>
      <w:rFonts w:ascii="Arial" w:hAnsi="Arial"/>
      <w:sz w:val="22"/>
      <w:lang w:val="en-GB"/>
    </w:rPr>
  </w:style>
  <w:style w:type="character" w:customStyle="1" w:styleId="CharChar1CharChar075Char">
    <w:name w:val="样式 纯文本纯文本 Char普通文字 Char1普通文字 Char Char + 小四 首行缩进:  0.75 厘米 ... Char"/>
    <w:rPr>
      <w:rFonts w:ascii="宋体" w:hAnsi="Courier New" w:cs="宋体"/>
      <w:kern w:val="2"/>
      <w:sz w:val="24"/>
    </w:rPr>
  </w:style>
  <w:style w:type="character" w:customStyle="1" w:styleId="CharCharf0">
    <w:name w:val="内容 Char Char"/>
    <w:link w:val="affffffff1"/>
    <w:rPr>
      <w:rFonts w:ascii="宋体"/>
      <w:bCs/>
      <w:kern w:val="28"/>
      <w:sz w:val="28"/>
      <w:szCs w:val="28"/>
    </w:rPr>
  </w:style>
  <w:style w:type="paragraph" w:customStyle="1" w:styleId="affffffff1">
    <w:name w:val="内容"/>
    <w:basedOn w:val="a7"/>
    <w:link w:val="CharCharf0"/>
    <w:pPr>
      <w:ind w:firstLineChars="200" w:firstLine="200"/>
    </w:pPr>
    <w:rPr>
      <w:rFonts w:ascii="宋体"/>
      <w:bCs/>
      <w:kern w:val="28"/>
      <w:sz w:val="28"/>
      <w:szCs w:val="28"/>
    </w:rPr>
  </w:style>
  <w:style w:type="character" w:customStyle="1" w:styleId="Char27">
    <w:name w:val="签名 Char2"/>
    <w:rPr>
      <w:rFonts w:ascii="Times New Roman" w:eastAsia="宋体" w:hAnsi="Times New Roman" w:cs="Times New Roman"/>
      <w:szCs w:val="24"/>
    </w:rPr>
  </w:style>
  <w:style w:type="character" w:customStyle="1" w:styleId="CharChar29">
    <w:name w:val="Char Char29"/>
    <w:semiHidden/>
    <w:rPr>
      <w:rFonts w:eastAsia="汉仪大宋简"/>
      <w:kern w:val="44"/>
      <w:sz w:val="22"/>
      <w:szCs w:val="22"/>
      <w:lang w:val="en-US" w:eastAsia="zh-CN" w:bidi="ar-SA"/>
    </w:rPr>
  </w:style>
  <w:style w:type="character" w:customStyle="1" w:styleId="2CharChar2">
    <w:name w:val="样式 正文首行缩进 2 + 下划线 Char Char"/>
    <w:rPr>
      <w:rFonts w:ascii="Arial" w:eastAsia="宋体" w:hAnsi="Arial"/>
      <w:kern w:val="2"/>
      <w:sz w:val="21"/>
      <w:u w:val="single"/>
      <w:lang w:val="en-US" w:eastAsia="zh-CN" w:bidi="ar-SA"/>
    </w:rPr>
  </w:style>
  <w:style w:type="character" w:customStyle="1" w:styleId="2Char21">
    <w:name w:val="正文首行缩进 2 Char2"/>
    <w:rPr>
      <w:rFonts w:ascii="Times New Roman" w:eastAsia="宋体" w:hAnsi="Times New Roman" w:cs="Times New Roman"/>
      <w:szCs w:val="24"/>
    </w:rPr>
  </w:style>
  <w:style w:type="character" w:customStyle="1" w:styleId="xiaobiao31">
    <w:name w:val="xiaobiao31"/>
    <w:rPr>
      <w:sz w:val="18"/>
      <w:szCs w:val="18"/>
      <w:vertAlign w:val="subscript"/>
    </w:rPr>
  </w:style>
  <w:style w:type="character" w:customStyle="1" w:styleId="Char1f1">
    <w:name w:val="签名 Char1"/>
    <w:rPr>
      <w:kern w:val="2"/>
      <w:sz w:val="21"/>
      <w:szCs w:val="24"/>
    </w:rPr>
  </w:style>
  <w:style w:type="character" w:customStyle="1" w:styleId="2CharChar3">
    <w:name w:val="样式2 Char Char"/>
    <w:rPr>
      <w:rFonts w:ascii="宋体" w:eastAsia="黑体"/>
      <w:kern w:val="2"/>
      <w:sz w:val="36"/>
      <w:szCs w:val="36"/>
    </w:rPr>
  </w:style>
  <w:style w:type="character" w:customStyle="1" w:styleId="jlCharChar0">
    <w:name w:val="jl 三级 Char Char"/>
    <w:link w:val="jlChar"/>
    <w:rPr>
      <w:rFonts w:ascii="宋体"/>
      <w:b/>
      <w:color w:val="000000"/>
      <w:kern w:val="2"/>
      <w:sz w:val="24"/>
      <w:szCs w:val="24"/>
    </w:rPr>
  </w:style>
  <w:style w:type="character" w:customStyle="1" w:styleId="wangChar1">
    <w:name w:val="wang正文 Char1"/>
    <w:semiHidden/>
    <w:rPr>
      <w:rFonts w:eastAsia="宋体"/>
      <w:sz w:val="21"/>
      <w:szCs w:val="24"/>
      <w:lang w:val="en-US" w:eastAsia="zh-CN" w:bidi="ar-SA"/>
    </w:rPr>
  </w:style>
  <w:style w:type="character" w:customStyle="1" w:styleId="CharCharChar4">
    <w:name w:val="标书正文 Char Char Char"/>
    <w:rPr>
      <w:rFonts w:ascii="宋体" w:eastAsia="宋体" w:cs="宋体"/>
      <w:spacing w:val="14"/>
      <w:kern w:val="2"/>
      <w:sz w:val="24"/>
      <w:szCs w:val="24"/>
      <w:lang w:val="en-US" w:eastAsia="zh-CN" w:bidi="ar-SA"/>
    </w:rPr>
  </w:style>
  <w:style w:type="character" w:customStyle="1" w:styleId="tw4winMark">
    <w:name w:val="tw4winMark"/>
    <w:rPr>
      <w:vanish/>
      <w:color w:val="800080"/>
      <w:vertAlign w:val="subscript"/>
    </w:rPr>
  </w:style>
  <w:style w:type="character" w:customStyle="1" w:styleId="CharCharf1">
    <w:name w:val="一级条标题 Char Char"/>
    <w:rPr>
      <w:rFonts w:ascii="黑体" w:eastAsia="黑体"/>
      <w:sz w:val="21"/>
    </w:rPr>
  </w:style>
  <w:style w:type="character" w:customStyle="1" w:styleId="HTMLChar1">
    <w:name w:val="HTML 地址 Char1"/>
    <w:rPr>
      <w:i/>
      <w:iCs/>
      <w:kern w:val="2"/>
      <w:sz w:val="21"/>
      <w:szCs w:val="24"/>
    </w:rPr>
  </w:style>
  <w:style w:type="character" w:customStyle="1" w:styleId="HTMLChar2">
    <w:name w:val="HTML 地址 Char2"/>
    <w:rPr>
      <w:rFonts w:ascii="Times New Roman" w:eastAsia="宋体" w:hAnsi="Times New Roman" w:cs="Times New Roman"/>
      <w:i/>
      <w:iCs/>
      <w:szCs w:val="24"/>
    </w:rPr>
  </w:style>
  <w:style w:type="character" w:customStyle="1" w:styleId="BodyTextIndentCharChar">
    <w:name w:val="Body Text Indent Char Char"/>
    <w:link w:val="1ffa"/>
    <w:rPr>
      <w:kern w:val="2"/>
      <w:sz w:val="24"/>
      <w:szCs w:val="24"/>
    </w:rPr>
  </w:style>
  <w:style w:type="paragraph" w:customStyle="1" w:styleId="1ffa">
    <w:name w:val="正文文本缩进1"/>
    <w:basedOn w:val="a7"/>
    <w:link w:val="BodyTextIndentCharChar"/>
    <w:pPr>
      <w:widowControl/>
      <w:spacing w:after="120" w:line="360" w:lineRule="exact"/>
      <w:ind w:leftChars="200" w:left="420"/>
      <w:jc w:val="left"/>
    </w:pPr>
    <w:rPr>
      <w:sz w:val="24"/>
      <w:szCs w:val="24"/>
    </w:rPr>
  </w:style>
  <w:style w:type="character" w:customStyle="1" w:styleId="3f4">
    <w:name w:val="页码3"/>
  </w:style>
  <w:style w:type="character" w:customStyle="1" w:styleId="6Char0">
    <w:name w:val="样式6 Char"/>
    <w:link w:val="64"/>
    <w:rPr>
      <w:rFonts w:ascii="宋体" w:hAnsi="宋体"/>
      <w:sz w:val="21"/>
    </w:rPr>
  </w:style>
  <w:style w:type="character" w:customStyle="1" w:styleId="FontStyle101">
    <w:name w:val="Font Style101"/>
    <w:rPr>
      <w:rFonts w:ascii="Arial" w:hAnsi="Arial"/>
      <w:b/>
      <w:sz w:val="14"/>
    </w:rPr>
  </w:style>
  <w:style w:type="character" w:customStyle="1" w:styleId="unnamed13">
    <w:name w:val="unnamed13"/>
    <w:semiHidden/>
    <w:rPr>
      <w:spacing w:val="12"/>
      <w:sz w:val="20"/>
    </w:rPr>
  </w:style>
  <w:style w:type="character" w:customStyle="1" w:styleId="2CharCharChar0">
    <w:name w:val="样式2 Char Char Char"/>
    <w:rPr>
      <w:rFonts w:ascii="EU-F1" w:eastAsia="黑体"/>
      <w:color w:val="000000"/>
      <w:kern w:val="2"/>
      <w:sz w:val="21"/>
      <w:szCs w:val="21"/>
      <w:lang w:val="en-US" w:eastAsia="zh-CN" w:bidi="ar-SA"/>
    </w:rPr>
  </w:style>
  <w:style w:type="character" w:customStyle="1" w:styleId="Char1f2">
    <w:name w:val="副标题 Char1"/>
    <w:rPr>
      <w:rFonts w:ascii="Cambria" w:eastAsia="宋体" w:hAnsi="Cambria" w:cs="Times New Roman"/>
      <w:b/>
      <w:bCs/>
      <w:kern w:val="28"/>
      <w:sz w:val="32"/>
      <w:szCs w:val="32"/>
    </w:rPr>
  </w:style>
  <w:style w:type="character" w:customStyle="1" w:styleId="Char3">
    <w:name w:val="宏文本 Char"/>
    <w:link w:val="af1"/>
    <w:uiPriority w:val="99"/>
    <w:rPr>
      <w:rFonts w:ascii="Courier New" w:hAnsi="Courier New" w:cs="Courier New"/>
      <w:sz w:val="24"/>
      <w:szCs w:val="24"/>
    </w:rPr>
  </w:style>
  <w:style w:type="character" w:customStyle="1" w:styleId="1CharChar4">
    <w:name w:val="报告标题1 Char Char"/>
    <w:rPr>
      <w:rFonts w:eastAsia="宋体"/>
      <w:bCs/>
      <w:kern w:val="2"/>
      <w:sz w:val="21"/>
      <w:szCs w:val="21"/>
      <w:lang w:val="en-US" w:eastAsia="zh-CN" w:bidi="ar-SA"/>
    </w:rPr>
  </w:style>
  <w:style w:type="character" w:customStyle="1" w:styleId="menuword1">
    <w:name w:val="menuword1"/>
    <w:rPr>
      <w:rFonts w:ascii="宋体" w:eastAsia="宋体" w:hAnsi="宋体" w:hint="eastAsia"/>
      <w:sz w:val="24"/>
      <w:szCs w:val="24"/>
    </w:rPr>
  </w:style>
  <w:style w:type="character" w:customStyle="1" w:styleId="1ffb">
    <w:name w:val="页码1"/>
    <w:rPr>
      <w:rFonts w:cs="Times New Roman"/>
    </w:rPr>
  </w:style>
  <w:style w:type="character" w:customStyle="1" w:styleId="jlCharCharCharChar">
    <w:name w:val="jl 正文 Char Char Char Char"/>
    <w:rPr>
      <w:rFonts w:ascii="宋体" w:eastAsia="宋体"/>
      <w:kern w:val="2"/>
      <w:sz w:val="24"/>
      <w:szCs w:val="24"/>
      <w:lang w:val="en-US" w:eastAsia="zh-CN" w:bidi="ar-SA"/>
    </w:rPr>
  </w:style>
  <w:style w:type="character" w:customStyle="1" w:styleId="CharCharf2">
    <w:name w:val="图片 Char Char"/>
    <w:rPr>
      <w:rFonts w:eastAsia="宋体"/>
      <w:kern w:val="2"/>
      <w:sz w:val="21"/>
      <w:szCs w:val="21"/>
      <w:lang w:val="en-US" w:eastAsia="zh-CN" w:bidi="ar-SA"/>
    </w:rPr>
  </w:style>
  <w:style w:type="character" w:customStyle="1" w:styleId="YJB2CharChar">
    <w:name w:val="YJB2 Char Char"/>
    <w:link w:val="YJB2"/>
    <w:rPr>
      <w:rFonts w:ascii="Arial" w:hAnsi="Arial"/>
      <w:sz w:val="24"/>
      <w:szCs w:val="24"/>
    </w:rPr>
  </w:style>
  <w:style w:type="paragraph" w:customStyle="1" w:styleId="YJB2">
    <w:name w:val="YJB2"/>
    <w:basedOn w:val="a7"/>
    <w:link w:val="YJB2CharChar"/>
    <w:pPr>
      <w:spacing w:line="360" w:lineRule="auto"/>
      <w:ind w:left="450" w:hangingChars="450" w:hanging="450"/>
    </w:pPr>
    <w:rPr>
      <w:rFonts w:ascii="Arial" w:hAnsi="Arial"/>
      <w:kern w:val="0"/>
      <w:sz w:val="24"/>
      <w:szCs w:val="24"/>
    </w:rPr>
  </w:style>
  <w:style w:type="character" w:customStyle="1" w:styleId="2Char22">
    <w:name w:val="正文文本缩进 2 Char2"/>
    <w:uiPriority w:val="99"/>
    <w:semiHidden/>
    <w:rPr>
      <w:rFonts w:ascii="Times New Roman" w:eastAsia="宋体" w:hAnsi="Times New Roman" w:cs="Times New Roman"/>
      <w:szCs w:val="24"/>
    </w:rPr>
  </w:style>
  <w:style w:type="character" w:customStyle="1" w:styleId="pt9h161">
    <w:name w:val="pt9h161"/>
    <w:rPr>
      <w:color w:val="000000"/>
      <w:spacing w:val="320"/>
      <w:sz w:val="18"/>
      <w:szCs w:val="18"/>
    </w:rPr>
  </w:style>
  <w:style w:type="character" w:customStyle="1" w:styleId="CharCharf3">
    <w:name w:val="我的正文 Char Char"/>
    <w:link w:val="affffffff2"/>
    <w:rPr>
      <w:rFonts w:hAnsi="宋体"/>
      <w:kern w:val="44"/>
      <w:sz w:val="24"/>
      <w:szCs w:val="21"/>
    </w:rPr>
  </w:style>
  <w:style w:type="paragraph" w:customStyle="1" w:styleId="affffffff2">
    <w:name w:val="我的正文"/>
    <w:link w:val="CharCharf3"/>
    <w:pPr>
      <w:tabs>
        <w:tab w:val="left" w:pos="900"/>
      </w:tabs>
      <w:spacing w:line="360" w:lineRule="auto"/>
      <w:ind w:left="840"/>
      <w:jc w:val="both"/>
    </w:pPr>
    <w:rPr>
      <w:rFonts w:ascii="Times New Roman" w:hAnsi="宋体"/>
      <w:kern w:val="44"/>
      <w:sz w:val="24"/>
      <w:szCs w:val="21"/>
    </w:rPr>
  </w:style>
  <w:style w:type="character" w:customStyle="1" w:styleId="CharCharf4">
    <w:name w:val="表格 Char Char"/>
    <w:rPr>
      <w:rFonts w:ascii="宋体" w:eastAsia="宋体"/>
      <w:kern w:val="2"/>
      <w:sz w:val="24"/>
      <w:szCs w:val="24"/>
      <w:lang w:val="en-US" w:eastAsia="zh-CN" w:bidi="ar-SA"/>
    </w:rPr>
  </w:style>
  <w:style w:type="character" w:customStyle="1" w:styleId="Charff5">
    <w:name w:val="标准正文 Char"/>
    <w:link w:val="afffffff1"/>
    <w:rPr>
      <w:color w:val="000000"/>
      <w:sz w:val="24"/>
      <w:u w:color="000000"/>
    </w:rPr>
  </w:style>
  <w:style w:type="character" w:customStyle="1" w:styleId="PageNumber1">
    <w:name w:val="Page Number1"/>
    <w:rPr>
      <w:rFonts w:cs="Times New Roman"/>
    </w:rPr>
  </w:style>
  <w:style w:type="character" w:customStyle="1" w:styleId="apple-converted-space">
    <w:name w:val="apple-converted-space"/>
  </w:style>
  <w:style w:type="character" w:customStyle="1" w:styleId="Charff4">
    <w:name w:val="附录一 Char"/>
    <w:link w:val="affffffa"/>
    <w:rPr>
      <w:rFonts w:ascii="EU-F1" w:eastAsia="黑体" w:hAnsi="EU-F1"/>
      <w:kern w:val="2"/>
      <w:sz w:val="21"/>
      <w:szCs w:val="21"/>
    </w:rPr>
  </w:style>
  <w:style w:type="character" w:customStyle="1" w:styleId="BodyTextIndent3CharChar">
    <w:name w:val="Body Text Indent 3 Char Char"/>
    <w:link w:val="311"/>
    <w:rPr>
      <w:kern w:val="2"/>
      <w:sz w:val="16"/>
      <w:szCs w:val="16"/>
    </w:rPr>
  </w:style>
  <w:style w:type="paragraph" w:customStyle="1" w:styleId="311">
    <w:name w:val="正文文本缩进 31"/>
    <w:basedOn w:val="a7"/>
    <w:link w:val="BodyTextIndent3CharChar"/>
    <w:pPr>
      <w:spacing w:after="120"/>
      <w:ind w:leftChars="200" w:left="420"/>
    </w:pPr>
    <w:rPr>
      <w:sz w:val="16"/>
      <w:szCs w:val="16"/>
    </w:rPr>
  </w:style>
  <w:style w:type="character" w:customStyle="1" w:styleId="font01">
    <w:name w:val="font01"/>
    <w:rPr>
      <w:rFonts w:ascii="Times New Roman" w:hAnsi="Times New Roman" w:cs="Times New Roman" w:hint="default"/>
      <w:color w:val="000000"/>
      <w:sz w:val="22"/>
      <w:szCs w:val="22"/>
      <w:u w:val="none"/>
    </w:rPr>
  </w:style>
  <w:style w:type="character" w:customStyle="1" w:styleId="wangCharChar">
    <w:name w:val="wang正文 Char Char"/>
    <w:rPr>
      <w:rFonts w:eastAsia="宋体"/>
      <w:sz w:val="21"/>
      <w:szCs w:val="24"/>
      <w:lang w:val="en-US" w:eastAsia="zh-CN" w:bidi="ar-SA"/>
    </w:rPr>
  </w:style>
  <w:style w:type="character" w:customStyle="1" w:styleId="30015CharChar">
    <w:name w:val="标题 3 + 四 段前: 0 磅 段后: 0 磅 行距: 1.5 倍行距 Char Char"/>
    <w:semiHidden/>
    <w:rPr>
      <w:rFonts w:eastAsia="宋体" w:cs="宋体"/>
      <w:b/>
      <w:bCs/>
      <w:kern w:val="2"/>
      <w:sz w:val="28"/>
      <w:szCs w:val="28"/>
      <w:lang w:val="en-US" w:eastAsia="zh-CN" w:bidi="ar-SA"/>
    </w:rPr>
  </w:style>
  <w:style w:type="character" w:customStyle="1" w:styleId="Style7">
    <w:name w:val="Style7"/>
    <w:qFormat/>
    <w:rPr>
      <w:color w:val="FFFFFF"/>
      <w:shd w:val="clear" w:color="auto" w:fill="auto"/>
    </w:rPr>
  </w:style>
  <w:style w:type="character" w:customStyle="1" w:styleId="Paragraph1Char">
    <w:name w:val="Paragraph 1 Char"/>
    <w:link w:val="Paragraph1"/>
    <w:rPr>
      <w:rFonts w:ascii="Arial" w:hAnsi="Arial"/>
      <w:sz w:val="22"/>
      <w:szCs w:val="24"/>
      <w:lang w:eastAsia="en-US"/>
    </w:rPr>
  </w:style>
  <w:style w:type="paragraph" w:customStyle="1" w:styleId="Paragraph1">
    <w:name w:val="Paragraph 1"/>
    <w:basedOn w:val="a7"/>
    <w:link w:val="Paragraph1Char"/>
    <w:pPr>
      <w:widowControl/>
      <w:spacing w:after="120"/>
      <w:ind w:left="864"/>
    </w:pPr>
    <w:rPr>
      <w:rFonts w:ascii="Arial" w:hAnsi="Arial"/>
      <w:kern w:val="0"/>
      <w:sz w:val="22"/>
      <w:szCs w:val="24"/>
      <w:lang w:eastAsia="en-US"/>
    </w:rPr>
  </w:style>
  <w:style w:type="character" w:customStyle="1" w:styleId="4CharChar0">
    <w:name w:val="正文文字4 Char Char"/>
    <w:rPr>
      <w:rFonts w:eastAsia="宋体"/>
      <w:kern w:val="2"/>
      <w:sz w:val="21"/>
      <w:szCs w:val="24"/>
      <w:lang w:bidi="ar-SA"/>
    </w:rPr>
  </w:style>
  <w:style w:type="character" w:customStyle="1" w:styleId="wangChar">
    <w:name w:val="wang正文 Char"/>
    <w:link w:val="wang"/>
    <w:rPr>
      <w:sz w:val="21"/>
      <w:szCs w:val="24"/>
    </w:rPr>
  </w:style>
  <w:style w:type="character" w:customStyle="1" w:styleId="30015Char">
    <w:name w:val="标题 3 + 四 段前: 0 磅 段后: 0 磅 行距: 1.5 倍行距 Char"/>
    <w:link w:val="300150"/>
    <w:uiPriority w:val="99"/>
    <w:rPr>
      <w:rFonts w:cs="宋体"/>
      <w:b/>
      <w:bCs/>
      <w:kern w:val="2"/>
      <w:sz w:val="28"/>
      <w:szCs w:val="28"/>
    </w:rPr>
  </w:style>
  <w:style w:type="character" w:customStyle="1" w:styleId="Char28">
    <w:name w:val="尾注文本 Char2"/>
    <w:uiPriority w:val="99"/>
    <w:semiHidden/>
    <w:rPr>
      <w:rFonts w:ascii="Times New Roman" w:eastAsia="宋体" w:hAnsi="Times New Roman" w:cs="Times New Roman"/>
      <w:szCs w:val="24"/>
    </w:rPr>
  </w:style>
  <w:style w:type="character" w:customStyle="1" w:styleId="CharCharf5">
    <w:name w:val="表头 Char Char"/>
    <w:rPr>
      <w:rFonts w:ascii="EU-F1" w:eastAsia="黑体"/>
      <w:kern w:val="2"/>
      <w:sz w:val="21"/>
      <w:szCs w:val="21"/>
      <w:lang w:val="en-US" w:eastAsia="zh-CN" w:bidi="ar-SA"/>
    </w:rPr>
  </w:style>
  <w:style w:type="character" w:customStyle="1" w:styleId="yxMark">
    <w:name w:val="yxMark"/>
    <w:rPr>
      <w:rFonts w:ascii="Courier New" w:hAnsi="Courier New"/>
      <w:vanish/>
      <w:color w:val="800000"/>
      <w:vertAlign w:val="subscript"/>
    </w:rPr>
  </w:style>
  <w:style w:type="character" w:customStyle="1" w:styleId="Charfb">
    <w:name w:val="一级条标题 Char"/>
    <w:link w:val="affff6"/>
    <w:rPr>
      <w:rFonts w:eastAsia="黑体"/>
      <w:sz w:val="21"/>
    </w:rPr>
  </w:style>
  <w:style w:type="character" w:customStyle="1" w:styleId="1Char9">
    <w:name w:val="样式 1 小一 Char"/>
    <w:rPr>
      <w:rFonts w:ascii="Times New Roman" w:eastAsia="宋体" w:hAnsi="Times New Roman" w:cs="Times New Roman"/>
      <w:color w:val="333300"/>
      <w:sz w:val="48"/>
      <w:szCs w:val="48"/>
      <w:u w:val="none"/>
      <w:vertAlign w:val="baseline"/>
      <w:lang w:bidi="ar-SA"/>
    </w:rPr>
  </w:style>
  <w:style w:type="character" w:customStyle="1" w:styleId="Char6">
    <w:name w:val="列表项目符号 Char"/>
    <w:link w:val="a"/>
    <w:rPr>
      <w:kern w:val="2"/>
      <w:sz w:val="21"/>
      <w:szCs w:val="24"/>
    </w:rPr>
  </w:style>
  <w:style w:type="character" w:customStyle="1" w:styleId="FontStyle107">
    <w:name w:val="Font Style107"/>
    <w:rPr>
      <w:rFonts w:ascii="Arial" w:hAnsi="Arial"/>
      <w:b/>
      <w:spacing w:val="-10"/>
      <w:w w:val="150"/>
      <w:sz w:val="10"/>
    </w:rPr>
  </w:style>
  <w:style w:type="character" w:customStyle="1" w:styleId="Heading4Char">
    <w:name w:val="Heading 4 Char"/>
    <w:semiHidden/>
    <w:locked/>
    <w:rPr>
      <w:rFonts w:ascii="Cambria" w:eastAsia="宋体" w:hAnsi="Cambria"/>
      <w:b/>
      <w:sz w:val="28"/>
      <w:lang w:val="en-US" w:eastAsia="zh-CN"/>
    </w:rPr>
  </w:style>
  <w:style w:type="character" w:customStyle="1" w:styleId="3Char4">
    <w:name w:val="报告标题3 Char"/>
    <w:link w:val="3f5"/>
    <w:uiPriority w:val="99"/>
    <w:rPr>
      <w:rFonts w:ascii="汉仪大宋简"/>
      <w:b/>
      <w:bCs/>
      <w:szCs w:val="21"/>
    </w:rPr>
  </w:style>
  <w:style w:type="paragraph" w:customStyle="1" w:styleId="3f5">
    <w:name w:val="报告标题3"/>
    <w:basedOn w:val="31"/>
    <w:next w:val="afe"/>
    <w:link w:val="3Char4"/>
    <w:uiPriority w:val="99"/>
    <w:rPr>
      <w:rFonts w:ascii="汉仪大宋简"/>
      <w:szCs w:val="21"/>
    </w:rPr>
  </w:style>
  <w:style w:type="character" w:customStyle="1" w:styleId="CharCharf6">
    <w:name w:val="二级条标题 Char Char"/>
    <w:rPr>
      <w:rFonts w:ascii="黑体" w:eastAsia="黑体"/>
      <w:sz w:val="21"/>
    </w:rPr>
  </w:style>
  <w:style w:type="character" w:customStyle="1" w:styleId="apple-style-span">
    <w:name w:val="apple-style-span"/>
  </w:style>
  <w:style w:type="character" w:customStyle="1" w:styleId="Char29">
    <w:name w:val="宏文本 Char2"/>
    <w:rPr>
      <w:rFonts w:ascii="Courier New" w:hAnsi="Courier New" w:cs="Courier New"/>
      <w:kern w:val="2"/>
      <w:sz w:val="24"/>
      <w:szCs w:val="24"/>
    </w:rPr>
  </w:style>
  <w:style w:type="character" w:customStyle="1" w:styleId="Char2a">
    <w:name w:val="电子邮件签名 Char2"/>
    <w:rPr>
      <w:rFonts w:ascii="Times New Roman" w:eastAsia="宋体" w:hAnsi="Times New Roman" w:cs="Times New Roman"/>
      <w:szCs w:val="24"/>
    </w:rPr>
  </w:style>
  <w:style w:type="character" w:customStyle="1" w:styleId="PlainTextCharChar1">
    <w:name w:val="Plain Text Char Char1"/>
    <w:rPr>
      <w:rFonts w:ascii="Courier New" w:eastAsia="宋体" w:hAnsi="Courier New"/>
      <w:lang w:val="en-GB" w:eastAsia="zh-CN" w:bidi="ar-SA"/>
    </w:rPr>
  </w:style>
  <w:style w:type="character" w:customStyle="1" w:styleId="1CharChar5">
    <w:name w:val="样式1 Char Char"/>
    <w:rPr>
      <w:rFonts w:ascii="宋体"/>
      <w:sz w:val="24"/>
    </w:rPr>
  </w:style>
  <w:style w:type="character" w:customStyle="1" w:styleId="CharCharf7">
    <w:name w:val="章 Char Char"/>
    <w:rPr>
      <w:rFonts w:ascii="宋体" w:eastAsia="宋体" w:hAnsi="宋体"/>
      <w:kern w:val="2"/>
      <w:sz w:val="28"/>
      <w:u w:val="single"/>
      <w:lang w:val="en-US" w:eastAsia="zh-CN" w:bidi="ar-SA"/>
    </w:rPr>
  </w:style>
  <w:style w:type="character" w:customStyle="1" w:styleId="CharChar111">
    <w:name w:val="Char Char111"/>
    <w:rPr>
      <w:rFonts w:ascii="宋体" w:eastAsia="宋体" w:hAnsi="宋体" w:hint="eastAsia"/>
      <w:kern w:val="2"/>
      <w:sz w:val="21"/>
    </w:rPr>
  </w:style>
  <w:style w:type="character" w:customStyle="1" w:styleId="p21">
    <w:name w:val="p21"/>
    <w:rPr>
      <w:spacing w:val="288"/>
    </w:rPr>
  </w:style>
  <w:style w:type="character" w:customStyle="1" w:styleId="FontStyle100">
    <w:name w:val="Font Style100"/>
    <w:rPr>
      <w:rFonts w:ascii="Arial" w:hAnsi="Arial"/>
      <w:b/>
      <w:sz w:val="20"/>
    </w:rPr>
  </w:style>
  <w:style w:type="character" w:customStyle="1" w:styleId="ParaCharCharCharCharChar1">
    <w:name w:val="默认段落字体 Para Char Char Char Char Char1"/>
    <w:link w:val="ParaCharCharCharChar"/>
    <w:uiPriority w:val="99"/>
    <w:rPr>
      <w:rFonts w:ascii="黑体" w:eastAsia="黑体"/>
      <w:b/>
      <w:sz w:val="44"/>
      <w:szCs w:val="44"/>
    </w:rPr>
  </w:style>
  <w:style w:type="character" w:customStyle="1" w:styleId="mod-titleml-5">
    <w:name w:val="mod-title ml-5"/>
  </w:style>
  <w:style w:type="character" w:customStyle="1" w:styleId="1CharChar6">
    <w:name w:val="章标题 1 Char Char"/>
    <w:rPr>
      <w:rFonts w:eastAsia="宋体"/>
      <w:b/>
      <w:kern w:val="44"/>
      <w:sz w:val="24"/>
      <w:lang w:val="en-US" w:eastAsia="zh-CN"/>
    </w:rPr>
  </w:style>
  <w:style w:type="character" w:customStyle="1" w:styleId="Char1f3">
    <w:name w:val="电子邮件签名 Char1"/>
    <w:rPr>
      <w:kern w:val="2"/>
      <w:sz w:val="21"/>
      <w:szCs w:val="24"/>
    </w:rPr>
  </w:style>
  <w:style w:type="character" w:customStyle="1" w:styleId="Char2b">
    <w:name w:val="信息标题 Char2"/>
    <w:rPr>
      <w:rFonts w:ascii="Cambria" w:eastAsia="宋体" w:hAnsi="Cambria" w:cs="Times New Roman"/>
      <w:sz w:val="24"/>
      <w:szCs w:val="24"/>
      <w:shd w:val="pct20" w:color="auto" w:fill="auto"/>
    </w:rPr>
  </w:style>
  <w:style w:type="character" w:customStyle="1" w:styleId="858D7CFB-ED40-4347-BF05-701D383B685F">
    <w:name w:val="已访问的超链接[858D7CFB-ED40-4347-BF05-701D383B685F]"/>
    <w:rPr>
      <w:color w:val="800080"/>
      <w:u w:val="single"/>
    </w:rPr>
  </w:style>
  <w:style w:type="character" w:customStyle="1" w:styleId="11Char0">
    <w:name w:val="样式 标题 1 + 加粗1 Char"/>
    <w:rPr>
      <w:rFonts w:eastAsia="黑体"/>
      <w:bCs/>
      <w:kern w:val="44"/>
      <w:sz w:val="28"/>
      <w:szCs w:val="28"/>
      <w:lang w:val="en-US" w:eastAsia="zh-CN" w:bidi="ar-SA"/>
    </w:rPr>
  </w:style>
  <w:style w:type="character" w:customStyle="1" w:styleId="evenChar1">
    <w:name w:val="even Char1"/>
    <w:rPr>
      <w:rFonts w:eastAsia="宋体"/>
      <w:kern w:val="2"/>
      <w:sz w:val="18"/>
      <w:szCs w:val="18"/>
      <w:lang w:val="en-US" w:eastAsia="zh-CN"/>
    </w:rPr>
  </w:style>
  <w:style w:type="character" w:customStyle="1" w:styleId="Char1f4">
    <w:name w:val="注释标题 Char1"/>
    <w:rPr>
      <w:rFonts w:ascii="Times New Roman" w:eastAsia="宋体" w:hAnsi="Times New Roman" w:cs="Times New Roman"/>
      <w:szCs w:val="24"/>
    </w:rPr>
  </w:style>
  <w:style w:type="character" w:customStyle="1" w:styleId="Char1f5">
    <w:name w:val="信息标题 Char1"/>
    <w:rPr>
      <w:rFonts w:ascii="Cambria" w:eastAsia="宋体" w:hAnsi="Cambria" w:cs="Times New Roman"/>
      <w:kern w:val="2"/>
      <w:sz w:val="24"/>
      <w:szCs w:val="24"/>
      <w:shd w:val="pct20" w:color="auto" w:fill="auto"/>
    </w:rPr>
  </w:style>
  <w:style w:type="character" w:customStyle="1" w:styleId="ca-17">
    <w:name w:val="ca-17"/>
    <w:uiPriority w:val="99"/>
    <w:rPr>
      <w:rFonts w:cs="Times New Roman"/>
    </w:rPr>
  </w:style>
  <w:style w:type="character" w:customStyle="1" w:styleId="Char1f6">
    <w:name w:val="脚注文本 Char1"/>
    <w:uiPriority w:val="99"/>
    <w:rPr>
      <w:rFonts w:ascii="Times New Roman" w:eastAsia="宋体" w:hAnsi="Times New Roman" w:cs="Times New Roman"/>
      <w:sz w:val="18"/>
      <w:szCs w:val="18"/>
    </w:rPr>
  </w:style>
  <w:style w:type="character" w:customStyle="1" w:styleId="CharCharf8">
    <w:name w:val="副标题 Char Char"/>
    <w:rPr>
      <w:rFonts w:ascii="仿宋体" w:eastAsia="黑体" w:hAnsi="Arial" w:cs="Times New Roman"/>
      <w:b/>
      <w:sz w:val="28"/>
    </w:rPr>
  </w:style>
  <w:style w:type="character" w:customStyle="1" w:styleId="3Char5">
    <w:name w:val="样式 样式3 + Char"/>
    <w:link w:val="3f6"/>
    <w:rPr>
      <w:rFonts w:ascii="EU-F1" w:eastAsia="黑体" w:hAnsi="Arial"/>
      <w:b/>
      <w:color w:val="000000"/>
      <w:szCs w:val="21"/>
    </w:rPr>
  </w:style>
  <w:style w:type="paragraph" w:customStyle="1" w:styleId="3f6">
    <w:name w:val="样式 样式3 +"/>
    <w:basedOn w:val="3f1"/>
    <w:link w:val="3Char5"/>
    <w:pPr>
      <w:keepNext/>
      <w:keepLines/>
      <w:tabs>
        <w:tab w:val="left" w:pos="0"/>
      </w:tabs>
      <w:topLinePunct/>
      <w:adjustRightInd/>
      <w:spacing w:beforeLines="0" w:afterLines="0" w:line="312" w:lineRule="exact"/>
      <w:ind w:left="1418" w:firstLineChars="0" w:hanging="567"/>
      <w:jc w:val="left"/>
    </w:pPr>
    <w:rPr>
      <w:rFonts w:ascii="EU-F1" w:eastAsia="黑体" w:hAnsi="Arial"/>
      <w:b/>
      <w:color w:val="000000"/>
      <w:sz w:val="20"/>
      <w:szCs w:val="21"/>
    </w:rPr>
  </w:style>
  <w:style w:type="character" w:customStyle="1" w:styleId="2zCharChar">
    <w:name w:val="2z Char Char"/>
    <w:rPr>
      <w:rFonts w:ascii="EU-F1" w:eastAsia="黑体" w:hAnsi="EU-F1"/>
      <w:kern w:val="21"/>
      <w:sz w:val="21"/>
      <w:szCs w:val="21"/>
      <w:lang w:val="en-US" w:eastAsia="zh-CN"/>
    </w:rPr>
  </w:style>
  <w:style w:type="character" w:customStyle="1" w:styleId="2Char8">
    <w:name w:val="样式 标题 2 + 五号 Char"/>
    <w:link w:val="2ff7"/>
    <w:uiPriority w:val="99"/>
    <w:rPr>
      <w:rFonts w:ascii="宋体" w:eastAsia="黑体" w:hAnsi="宋体"/>
      <w:szCs w:val="21"/>
    </w:rPr>
  </w:style>
  <w:style w:type="paragraph" w:customStyle="1" w:styleId="2ff7">
    <w:name w:val="样式 标题 2 + 五号"/>
    <w:basedOn w:val="21"/>
    <w:link w:val="2Char8"/>
    <w:uiPriority w:val="99"/>
    <w:rPr>
      <w:rFonts w:ascii="宋体" w:hAnsi="宋体"/>
      <w:b w:val="0"/>
      <w:bCs w:val="0"/>
      <w:sz w:val="20"/>
      <w:szCs w:val="21"/>
    </w:rPr>
  </w:style>
  <w:style w:type="character" w:customStyle="1" w:styleId="3CharChar2">
    <w:name w:val="样式 样式3 + Char Char"/>
    <w:rPr>
      <w:rFonts w:ascii="EU-F1" w:eastAsia="黑体" w:hAnsi="Arial"/>
      <w:b/>
      <w:color w:val="000000"/>
      <w:kern w:val="2"/>
      <w:sz w:val="21"/>
      <w:szCs w:val="21"/>
      <w:lang w:val="en-US" w:eastAsia="zh-CN" w:bidi="ar-SA"/>
    </w:rPr>
  </w:style>
  <w:style w:type="character" w:customStyle="1" w:styleId="BodyTextIndent2CharChar">
    <w:name w:val="Body Text Indent 2 Char Char"/>
    <w:link w:val="212"/>
    <w:rPr>
      <w:rFonts w:eastAsia="黑体"/>
    </w:rPr>
  </w:style>
  <w:style w:type="paragraph" w:customStyle="1" w:styleId="212">
    <w:name w:val="正文文本缩进 21"/>
    <w:basedOn w:val="a7"/>
    <w:link w:val="BodyTextIndent2CharChar"/>
    <w:pPr>
      <w:ind w:left="425"/>
    </w:pPr>
    <w:rPr>
      <w:rFonts w:eastAsia="黑体"/>
      <w:kern w:val="0"/>
      <w:sz w:val="20"/>
    </w:rPr>
  </w:style>
  <w:style w:type="character" w:customStyle="1" w:styleId="CharCharCharCharChar">
    <w:name w:val="Char Char Char Char Char"/>
    <w:link w:val="CharCharCharChar11"/>
    <w:rPr>
      <w:kern w:val="2"/>
      <w:sz w:val="21"/>
      <w:szCs w:val="24"/>
    </w:rPr>
  </w:style>
  <w:style w:type="character" w:customStyle="1" w:styleId="Charff2">
    <w:name w:val="表头 Char"/>
    <w:link w:val="affffff7"/>
    <w:rPr>
      <w:b/>
      <w:bCs/>
      <w:kern w:val="2"/>
      <w:sz w:val="18"/>
      <w:szCs w:val="18"/>
    </w:rPr>
  </w:style>
  <w:style w:type="character" w:customStyle="1" w:styleId="Char2c">
    <w:name w:val="脚注文本 Char2"/>
    <w:semiHidden/>
    <w:rPr>
      <w:kern w:val="2"/>
      <w:sz w:val="18"/>
      <w:szCs w:val="18"/>
    </w:rPr>
  </w:style>
  <w:style w:type="character" w:customStyle="1" w:styleId="jlCharCharChar">
    <w:name w:val="jl 正文 Char Char Char"/>
    <w:link w:val="jlCharChar"/>
    <w:rPr>
      <w:rFonts w:ascii="宋体"/>
      <w:kern w:val="2"/>
      <w:sz w:val="24"/>
      <w:szCs w:val="24"/>
    </w:rPr>
  </w:style>
  <w:style w:type="character" w:customStyle="1" w:styleId="SINOPEC-0Char">
    <w:name w:val="样式 SINOPEC-0 Char"/>
    <w:link w:val="SINOPEC-0"/>
    <w:rPr>
      <w:rFonts w:ascii="Arial" w:hAnsi="Arial" w:cs="宋体"/>
      <w:sz w:val="24"/>
      <w:szCs w:val="24"/>
    </w:rPr>
  </w:style>
  <w:style w:type="paragraph" w:customStyle="1" w:styleId="SINOPEC-0">
    <w:name w:val="样式 SINOPEC-0"/>
    <w:basedOn w:val="a7"/>
    <w:link w:val="SINOPEC-0Char"/>
    <w:pPr>
      <w:spacing w:line="360" w:lineRule="auto"/>
      <w:ind w:firstLineChars="200" w:firstLine="200"/>
    </w:pPr>
    <w:rPr>
      <w:rFonts w:ascii="Arial" w:hAnsi="Arial" w:cs="宋体"/>
      <w:kern w:val="0"/>
      <w:sz w:val="24"/>
      <w:szCs w:val="24"/>
    </w:rPr>
  </w:style>
  <w:style w:type="character" w:customStyle="1" w:styleId="CharCharf9">
    <w:name w:val="三级标题 Char Char"/>
    <w:semiHidden/>
    <w:rPr>
      <w:rFonts w:eastAsia="宋体"/>
      <w:b/>
      <w:bCs/>
      <w:sz w:val="24"/>
      <w:szCs w:val="24"/>
      <w:lang w:val="en-US" w:eastAsia="zh-CN" w:bidi="ar-SA"/>
    </w:rPr>
  </w:style>
  <w:style w:type="character" w:customStyle="1" w:styleId="ca-9">
    <w:name w:val="ca-9"/>
    <w:uiPriority w:val="99"/>
    <w:rPr>
      <w:rFonts w:cs="Times New Roman"/>
    </w:rPr>
  </w:style>
  <w:style w:type="character" w:customStyle="1" w:styleId="1----CharChar">
    <w:name w:val="样式1---- Char Char"/>
    <w:link w:val="1----"/>
    <w:rPr>
      <w:rFonts w:ascii="Arial" w:hAnsi="Arial"/>
      <w:bCs/>
      <w:sz w:val="22"/>
      <w:lang w:val="en-GB"/>
    </w:rPr>
  </w:style>
  <w:style w:type="paragraph" w:customStyle="1" w:styleId="1----">
    <w:name w:val="样式1----"/>
    <w:basedOn w:val="1"/>
    <w:link w:val="1----CharChar"/>
  </w:style>
  <w:style w:type="character" w:customStyle="1" w:styleId="D4Char">
    <w:name w:val="D4 Char"/>
    <w:link w:val="D4"/>
    <w:rPr>
      <w:rFonts w:ascii="黑体" w:eastAsia="黑体"/>
      <w:b/>
      <w:sz w:val="21"/>
      <w:szCs w:val="21"/>
    </w:rPr>
  </w:style>
  <w:style w:type="character" w:customStyle="1" w:styleId="CharChar22">
    <w:name w:val="Char Char22"/>
    <w:rPr>
      <w:rFonts w:eastAsia="宋体"/>
      <w:b/>
      <w:bCs/>
      <w:kern w:val="44"/>
      <w:sz w:val="44"/>
      <w:szCs w:val="44"/>
      <w:lang w:val="en-US" w:eastAsia="zh-CN" w:bidi="ar-SA"/>
    </w:rPr>
  </w:style>
  <w:style w:type="character" w:customStyle="1" w:styleId="bodystyleproduct">
    <w:name w:val="bodystyle_product"/>
  </w:style>
  <w:style w:type="character" w:customStyle="1" w:styleId="CharCharfa">
    <w:name w:val="正文格式 Char Char"/>
    <w:rPr>
      <w:rFonts w:ascii="宋体" w:hAnsi="宋体"/>
      <w:kern w:val="2"/>
      <w:sz w:val="21"/>
      <w:lang w:bidi="ar-SA"/>
    </w:rPr>
  </w:style>
  <w:style w:type="character" w:customStyle="1" w:styleId="CharCharfb">
    <w:name w:val="报告标题 Char Char"/>
    <w:rPr>
      <w:rFonts w:ascii="宋体" w:eastAsia="宋体" w:hAnsi="宋体"/>
      <w:bCs/>
      <w:kern w:val="2"/>
      <w:sz w:val="21"/>
      <w:szCs w:val="21"/>
      <w:lang w:val="en-US" w:eastAsia="zh-CN" w:bidi="ar-SA"/>
    </w:rPr>
  </w:style>
  <w:style w:type="character" w:customStyle="1" w:styleId="2ff8">
    <w:name w:val="占位符文本2"/>
    <w:semiHidden/>
    <w:rPr>
      <w:color w:val="808080"/>
    </w:rPr>
  </w:style>
  <w:style w:type="character" w:customStyle="1" w:styleId="2CharChar4">
    <w:name w:val="报告标题2 Char Char"/>
    <w:rPr>
      <w:rFonts w:ascii="方正小标宋简体" w:eastAsia="宋体" w:hAnsi="宋体" w:cs="Arial"/>
      <w:b/>
      <w:bCs/>
      <w:color w:val="000000"/>
      <w:kern w:val="2"/>
      <w:sz w:val="21"/>
      <w:szCs w:val="24"/>
      <w:lang w:val="en-US" w:eastAsia="zh-CN" w:bidi="ar-SA"/>
    </w:rPr>
  </w:style>
  <w:style w:type="character" w:customStyle="1" w:styleId="Char">
    <w:name w:val="正文缩进 Char"/>
    <w:link w:val="a8"/>
    <w:rPr>
      <w:kern w:val="2"/>
      <w:sz w:val="21"/>
    </w:rPr>
  </w:style>
  <w:style w:type="character" w:customStyle="1" w:styleId="1CharChar7">
    <w:name w:val="样式 (1) + Char Char"/>
    <w:link w:val="1ffc"/>
    <w:rPr>
      <w:sz w:val="24"/>
      <w:szCs w:val="21"/>
    </w:rPr>
  </w:style>
  <w:style w:type="paragraph" w:customStyle="1" w:styleId="1ffc">
    <w:name w:val="样式 (1) +"/>
    <w:next w:val="a7"/>
    <w:link w:val="1CharChar7"/>
    <w:pPr>
      <w:tabs>
        <w:tab w:val="left" w:pos="567"/>
        <w:tab w:val="left" w:pos="1050"/>
      </w:tabs>
      <w:spacing w:line="360" w:lineRule="auto"/>
      <w:ind w:left="1050" w:hanging="273"/>
    </w:pPr>
    <w:rPr>
      <w:rFonts w:ascii="Times New Roman" w:hAnsi="Times New Roman"/>
      <w:sz w:val="24"/>
      <w:szCs w:val="21"/>
    </w:rPr>
  </w:style>
  <w:style w:type="character" w:customStyle="1" w:styleId="CharCharfc">
    <w:name w:val="页脚 Char Char"/>
    <w:rPr>
      <w:rFonts w:eastAsia="宋体"/>
      <w:kern w:val="2"/>
      <w:sz w:val="18"/>
      <w:lang w:val="en-US" w:eastAsia="zh-CN" w:bidi="ar-SA"/>
    </w:rPr>
  </w:style>
  <w:style w:type="character" w:customStyle="1" w:styleId="1CharChar8">
    <w:name w:val="样式 样式1 + Char Char"/>
    <w:rPr>
      <w:rFonts w:eastAsia="汉仪大宋简" w:cs="宋体"/>
      <w:b/>
      <w:bCs/>
      <w:kern w:val="2"/>
      <w:sz w:val="22"/>
      <w:szCs w:val="22"/>
      <w:lang w:val="en-US" w:eastAsia="zh-CN" w:bidi="ar-SA"/>
    </w:rPr>
  </w:style>
  <w:style w:type="character" w:customStyle="1" w:styleId="SINOPEC-0Char0">
    <w:name w:val="SINOPEC-0 Char"/>
    <w:link w:val="SINOPEC-00"/>
    <w:rPr>
      <w:rFonts w:ascii="Arial" w:hAnsi="Arial" w:cs="宋体"/>
      <w:color w:val="0000FF"/>
      <w:sz w:val="24"/>
    </w:rPr>
  </w:style>
  <w:style w:type="paragraph" w:customStyle="1" w:styleId="SINOPEC-00">
    <w:name w:val="SINOPEC-0"/>
    <w:basedOn w:val="a7"/>
    <w:link w:val="SINOPEC-0Char0"/>
    <w:pPr>
      <w:spacing w:line="360" w:lineRule="auto"/>
      <w:ind w:firstLineChars="200" w:firstLine="480"/>
    </w:pPr>
    <w:rPr>
      <w:rFonts w:ascii="Arial" w:hAnsi="Arial" w:cs="宋体"/>
      <w:color w:val="0000FF"/>
      <w:kern w:val="0"/>
      <w:sz w:val="24"/>
    </w:rPr>
  </w:style>
  <w:style w:type="character" w:customStyle="1" w:styleId="CharCharfd">
    <w:name w:val="标题 Char Char"/>
    <w:rPr>
      <w:rFonts w:ascii="Arial" w:eastAsia="宋体" w:hAnsi="Arial" w:cs="Arial"/>
      <w:b/>
      <w:bCs/>
      <w:kern w:val="2"/>
      <w:sz w:val="32"/>
      <w:szCs w:val="32"/>
      <w:lang w:val="en-US" w:eastAsia="zh-CN" w:bidi="ar-SA"/>
    </w:rPr>
  </w:style>
  <w:style w:type="character" w:customStyle="1" w:styleId="Char2d">
    <w:name w:val="正文文本 Char2"/>
    <w:uiPriority w:val="99"/>
    <w:semiHidden/>
    <w:rPr>
      <w:rFonts w:ascii="Times New Roman" w:eastAsia="宋体" w:hAnsi="Times New Roman" w:cs="Times New Roman"/>
      <w:szCs w:val="24"/>
    </w:rPr>
  </w:style>
  <w:style w:type="character" w:customStyle="1" w:styleId="mark12">
    <w:name w:val="mark12"/>
    <w:rPr>
      <w:rFonts w:cs="Times New Roman"/>
    </w:rPr>
  </w:style>
  <w:style w:type="character" w:customStyle="1" w:styleId="CharChar80">
    <w:name w:val="Char Char8"/>
    <w:rPr>
      <w:rFonts w:ascii="汉仪大宋简" w:eastAsia="汉仪大宋简" w:hint="eastAsia"/>
      <w:kern w:val="28"/>
      <w:sz w:val="22"/>
      <w:szCs w:val="26"/>
      <w:lang w:val="en-US" w:eastAsia="zh-CN" w:bidi="ar-SA"/>
    </w:rPr>
  </w:style>
  <w:style w:type="character" w:customStyle="1" w:styleId="Heading1Char">
    <w:name w:val="Heading 1 Char"/>
    <w:semiHidden/>
    <w:locked/>
    <w:rPr>
      <w:rFonts w:eastAsia="宋体"/>
      <w:b/>
      <w:kern w:val="2"/>
      <w:sz w:val="44"/>
      <w:lang w:val="en-US" w:eastAsia="zh-CN"/>
    </w:rPr>
  </w:style>
  <w:style w:type="character" w:customStyle="1" w:styleId="StyleHeading4Arial11ptNotBoldBefore0ptAfter0Char">
    <w:name w:val="Style Heading 4 + Arial 11 pt Not Bold Before:  0 pt After:  0 ... Char"/>
    <w:rPr>
      <w:rFonts w:ascii="Arial" w:eastAsia="宋体" w:hAnsi="Arial"/>
      <w:sz w:val="22"/>
      <w:lang w:val="en-GB"/>
    </w:rPr>
  </w:style>
  <w:style w:type="character" w:customStyle="1" w:styleId="wj">
    <w:name w:val="wj"/>
  </w:style>
  <w:style w:type="character" w:customStyle="1" w:styleId="FontStyle91">
    <w:name w:val="Font Style91"/>
    <w:rPr>
      <w:rFonts w:ascii="Arial" w:hAnsi="Arial"/>
      <w:sz w:val="20"/>
    </w:rPr>
  </w:style>
  <w:style w:type="character" w:customStyle="1" w:styleId="Char2e">
    <w:name w:val="页眉 Char2"/>
    <w:semiHidden/>
    <w:rPr>
      <w:kern w:val="2"/>
      <w:sz w:val="18"/>
      <w:szCs w:val="18"/>
    </w:rPr>
  </w:style>
  <w:style w:type="character" w:customStyle="1" w:styleId="unnamed51">
    <w:name w:val="unnamed51"/>
    <w:semiHidden/>
    <w:rPr>
      <w:spacing w:val="0"/>
      <w:sz w:val="20"/>
    </w:rPr>
  </w:style>
  <w:style w:type="character" w:customStyle="1" w:styleId="FontStyle108">
    <w:name w:val="Font Style108"/>
    <w:rPr>
      <w:rFonts w:ascii="Arial" w:hAnsi="Arial"/>
      <w:b/>
      <w:spacing w:val="-10"/>
      <w:sz w:val="12"/>
    </w:rPr>
  </w:style>
  <w:style w:type="character" w:customStyle="1" w:styleId="221">
    <w:name w:val="原文22"/>
    <w:uiPriority w:val="99"/>
    <w:rPr>
      <w:rFonts w:ascii="Times New Roman" w:eastAsia="宋体" w:hAnsi="Times New Roman"/>
      <w:color w:val="0000FF"/>
      <w:kern w:val="22"/>
      <w:sz w:val="22"/>
    </w:rPr>
  </w:style>
  <w:style w:type="character" w:customStyle="1" w:styleId="sh141">
    <w:name w:val="sh141"/>
    <w:rPr>
      <w:color w:val="2B2B2B"/>
      <w:sz w:val="16"/>
    </w:rPr>
  </w:style>
  <w:style w:type="character" w:customStyle="1" w:styleId="font21">
    <w:name w:val="font21"/>
    <w:rPr>
      <w:rFonts w:ascii="Times New Roman" w:hAnsi="Times New Roman" w:cs="Times New Roman" w:hint="default"/>
      <w:color w:val="000000"/>
      <w:sz w:val="14"/>
      <w:szCs w:val="14"/>
      <w:u w:val="none"/>
    </w:rPr>
  </w:style>
  <w:style w:type="character" w:customStyle="1" w:styleId="HTMLChar10">
    <w:name w:val="HTML 预设格式 Char1"/>
    <w:rPr>
      <w:rFonts w:ascii="Courier New" w:eastAsia="宋体" w:hAnsi="Courier New" w:cs="Courier New"/>
      <w:sz w:val="20"/>
      <w:szCs w:val="20"/>
    </w:rPr>
  </w:style>
  <w:style w:type="character" w:customStyle="1" w:styleId="Char1f7">
    <w:name w:val="文档结构图 Char1"/>
    <w:uiPriority w:val="99"/>
    <w:semiHidden/>
    <w:rPr>
      <w:rFonts w:ascii="宋体" w:eastAsia="宋体" w:hAnsi="Times New Roman" w:cs="Times New Roman"/>
      <w:sz w:val="18"/>
      <w:szCs w:val="18"/>
    </w:rPr>
  </w:style>
  <w:style w:type="character" w:customStyle="1" w:styleId="CharChar21">
    <w:name w:val="Char Char21"/>
    <w:rPr>
      <w:rFonts w:ascii="Arial" w:eastAsia="黑体" w:hAnsi="Arial"/>
      <w:b/>
      <w:bCs/>
      <w:kern w:val="2"/>
      <w:sz w:val="32"/>
      <w:szCs w:val="32"/>
      <w:lang w:val="en-US" w:eastAsia="zh-CN" w:bidi="ar-SA"/>
    </w:rPr>
  </w:style>
  <w:style w:type="character" w:customStyle="1" w:styleId="p11">
    <w:name w:val="p11"/>
    <w:rPr>
      <w:sz w:val="18"/>
      <w:szCs w:val="18"/>
    </w:rPr>
  </w:style>
  <w:style w:type="character" w:customStyle="1" w:styleId="CharCharfe">
    <w:name w:val="正文文本 Char Char"/>
    <w:rPr>
      <w:rFonts w:ascii="宋体" w:eastAsia="宋体"/>
      <w:kern w:val="2"/>
      <w:sz w:val="24"/>
      <w:lang w:val="en-US" w:eastAsia="zh-CN" w:bidi="ar-SA"/>
    </w:rPr>
  </w:style>
  <w:style w:type="character" w:customStyle="1" w:styleId="HTMLChar20">
    <w:name w:val="HTML 预设格式 Char2"/>
    <w:uiPriority w:val="99"/>
    <w:semiHidden/>
    <w:rPr>
      <w:rFonts w:ascii="Courier New" w:eastAsia="宋体" w:hAnsi="Courier New" w:cs="Courier New"/>
      <w:sz w:val="20"/>
      <w:szCs w:val="20"/>
    </w:rPr>
  </w:style>
  <w:style w:type="character" w:customStyle="1" w:styleId="CharChar23">
    <w:name w:val="Char Char2"/>
    <w:rPr>
      <w:kern w:val="2"/>
      <w:sz w:val="18"/>
      <w:szCs w:val="18"/>
    </w:rPr>
  </w:style>
  <w:style w:type="character" w:customStyle="1" w:styleId="2ff9">
    <w:name w:val="页码2"/>
  </w:style>
  <w:style w:type="character" w:customStyle="1" w:styleId="CharCharff">
    <w:name w:val="封面标题 Char Char"/>
    <w:semiHidden/>
    <w:rPr>
      <w:rFonts w:ascii="Calibri" w:hAnsi="Calibri"/>
      <w:kern w:val="2"/>
      <w:sz w:val="72"/>
      <w:szCs w:val="72"/>
      <w:lang w:val="en-US" w:eastAsia="zh-CN" w:bidi="ar-SA"/>
    </w:rPr>
  </w:style>
  <w:style w:type="character" w:customStyle="1" w:styleId="3CharChar3">
    <w:name w:val="样式 3 Char Char"/>
    <w:link w:val="3f7"/>
    <w:rPr>
      <w:kern w:val="21"/>
      <w:szCs w:val="21"/>
    </w:rPr>
  </w:style>
  <w:style w:type="paragraph" w:customStyle="1" w:styleId="3f7">
    <w:name w:val="样式 3"/>
    <w:basedOn w:val="a7"/>
    <w:link w:val="3CharChar3"/>
    <w:pPr>
      <w:topLinePunct/>
      <w:ind w:left="840" w:hanging="420"/>
    </w:pPr>
    <w:rPr>
      <w:kern w:val="21"/>
      <w:sz w:val="20"/>
      <w:szCs w:val="21"/>
    </w:rPr>
  </w:style>
  <w:style w:type="character" w:customStyle="1" w:styleId="e0">
    <w:name w:val="上标e"/>
    <w:uiPriority w:val="99"/>
  </w:style>
  <w:style w:type="character" w:customStyle="1" w:styleId="Char1f8">
    <w:name w:val="明显引用 Char1"/>
    <w:uiPriority w:val="99"/>
    <w:rPr>
      <w:b/>
      <w:bCs/>
      <w:i/>
      <w:iCs/>
      <w:color w:val="4F81BD"/>
      <w:kern w:val="2"/>
      <w:sz w:val="21"/>
    </w:rPr>
  </w:style>
  <w:style w:type="character" w:customStyle="1" w:styleId="2Char4">
    <w:name w:val="样式 纯文本普通文字 + 首行缩进:  2 字符 Char"/>
    <w:link w:val="2f5"/>
    <w:rPr>
      <w:rFonts w:ascii="Courier New" w:hAnsi="Courier New" w:cs="宋体"/>
      <w:kern w:val="2"/>
      <w:sz w:val="24"/>
    </w:rPr>
  </w:style>
  <w:style w:type="character" w:customStyle="1" w:styleId="11CharChar">
    <w:name w:val="样式 标题 1 + 加粗1 Char Char"/>
    <w:semiHidden/>
    <w:rPr>
      <w:rFonts w:ascii="汉仪大宋简" w:eastAsia="黑体"/>
      <w:bCs/>
      <w:kern w:val="44"/>
      <w:sz w:val="28"/>
      <w:szCs w:val="28"/>
      <w:lang w:val="en-US" w:eastAsia="zh-CN" w:bidi="ar-SA"/>
    </w:rPr>
  </w:style>
  <w:style w:type="character" w:customStyle="1" w:styleId="Char2f">
    <w:name w:val="页脚 Char2"/>
    <w:semiHidden/>
    <w:rPr>
      <w:kern w:val="2"/>
      <w:sz w:val="18"/>
      <w:szCs w:val="18"/>
    </w:rPr>
  </w:style>
  <w:style w:type="character" w:customStyle="1" w:styleId="affffffff3">
    <w:name w:val="发布"/>
    <w:rPr>
      <w:rFonts w:ascii="黑体" w:eastAsia="黑体"/>
      <w:spacing w:val="22"/>
      <w:w w:val="100"/>
      <w:position w:val="3"/>
      <w:sz w:val="28"/>
    </w:rPr>
  </w:style>
  <w:style w:type="character" w:customStyle="1" w:styleId="Charfe">
    <w:name w:val="封面标题 Char"/>
    <w:link w:val="afffffb"/>
    <w:rPr>
      <w:rFonts w:ascii="宋体" w:eastAsia="黑体" w:hAnsi="宋体"/>
      <w:kern w:val="2"/>
      <w:sz w:val="72"/>
      <w:szCs w:val="24"/>
    </w:rPr>
  </w:style>
  <w:style w:type="character" w:customStyle="1" w:styleId="forange1">
    <w:name w:val="forange1"/>
    <w:rPr>
      <w:color w:val="FF6E01"/>
    </w:rPr>
  </w:style>
  <w:style w:type="character" w:customStyle="1" w:styleId="Document6">
    <w:name w:val="Document 6"/>
    <w:semiHidden/>
  </w:style>
  <w:style w:type="character" w:customStyle="1" w:styleId="affffffff4">
    <w:name w:val="样式 宋体 加粗 下划线"/>
    <w:rPr>
      <w:rFonts w:ascii="宋体" w:hAnsi="宋体"/>
      <w:b/>
      <w:bCs/>
      <w:sz w:val="24"/>
      <w:u w:val="single"/>
    </w:rPr>
  </w:style>
  <w:style w:type="character" w:customStyle="1" w:styleId="1ffd">
    <w:name w:val="批注引用1"/>
    <w:rPr>
      <w:sz w:val="21"/>
      <w:szCs w:val="21"/>
    </w:rPr>
  </w:style>
  <w:style w:type="character" w:customStyle="1" w:styleId="1Chara">
    <w:name w:val="样式 样式1 + 非加粗 Char"/>
    <w:link w:val="1ffe"/>
    <w:rPr>
      <w:rFonts w:eastAsia="汉仪大宋简"/>
      <w:sz w:val="22"/>
    </w:rPr>
  </w:style>
  <w:style w:type="paragraph" w:customStyle="1" w:styleId="1ffe">
    <w:name w:val="样式 样式1 + 非加粗"/>
    <w:basedOn w:val="1f4"/>
    <w:link w:val="1Chara"/>
    <w:rPr>
      <w:rFonts w:ascii="Times New Roman" w:eastAsia="汉仪大宋简" w:hAnsi="Times New Roman"/>
      <w:sz w:val="22"/>
    </w:rPr>
  </w:style>
  <w:style w:type="character" w:customStyle="1" w:styleId="Char2f0">
    <w:name w:val="结束语 Char2"/>
    <w:rPr>
      <w:rFonts w:ascii="Times New Roman" w:eastAsia="宋体" w:hAnsi="Times New Roman" w:cs="Times New Roman"/>
      <w:szCs w:val="24"/>
    </w:rPr>
  </w:style>
  <w:style w:type="character" w:customStyle="1" w:styleId="affffffff5">
    <w:name w:val="样式 黑体 一号"/>
    <w:rPr>
      <w:rFonts w:ascii="黑体" w:eastAsia="黑体" w:hAnsi="黑体"/>
      <w:sz w:val="28"/>
    </w:rPr>
  </w:style>
  <w:style w:type="character" w:customStyle="1" w:styleId="e1">
    <w:name w:val="不同e"/>
    <w:uiPriority w:val="99"/>
  </w:style>
  <w:style w:type="character" w:customStyle="1" w:styleId="Char1f9">
    <w:name w:val="标题 Char1"/>
    <w:uiPriority w:val="10"/>
    <w:rPr>
      <w:rFonts w:ascii="Cambria" w:eastAsia="宋体" w:hAnsi="Cambria" w:cs="Times New Roman"/>
      <w:b/>
      <w:bCs/>
      <w:sz w:val="32"/>
      <w:szCs w:val="32"/>
    </w:rPr>
  </w:style>
  <w:style w:type="character" w:customStyle="1" w:styleId="3Char22">
    <w:name w:val="正文文本 3 Char2"/>
    <w:uiPriority w:val="99"/>
    <w:semiHidden/>
    <w:rPr>
      <w:rFonts w:ascii="Times New Roman" w:eastAsia="宋体" w:hAnsi="Times New Roman" w:cs="Times New Roman"/>
      <w:sz w:val="16"/>
      <w:szCs w:val="16"/>
    </w:rPr>
  </w:style>
  <w:style w:type="character" w:customStyle="1" w:styleId="CharCharff0">
    <w:name w:val="杨世凡正文 Char Char"/>
    <w:link w:val="affffffff6"/>
    <w:rPr>
      <w:rFonts w:ascii="宋体" w:hAnsi="宋体"/>
      <w:color w:val="0000FF"/>
      <w:sz w:val="24"/>
      <w:szCs w:val="24"/>
    </w:rPr>
  </w:style>
  <w:style w:type="paragraph" w:customStyle="1" w:styleId="affffffff6">
    <w:name w:val="杨世凡正文"/>
    <w:basedOn w:val="a7"/>
    <w:link w:val="CharCharff0"/>
    <w:pPr>
      <w:spacing w:line="500" w:lineRule="exact"/>
      <w:ind w:firstLineChars="200" w:firstLine="200"/>
    </w:pPr>
    <w:rPr>
      <w:rFonts w:ascii="宋体" w:hAnsi="宋体"/>
      <w:color w:val="0000FF"/>
      <w:kern w:val="0"/>
      <w:sz w:val="24"/>
      <w:szCs w:val="24"/>
    </w:rPr>
  </w:style>
  <w:style w:type="character" w:customStyle="1" w:styleId="Charff0">
    <w:name w:val="二级条标题 Char"/>
    <w:link w:val="affffff"/>
    <w:rPr>
      <w:rFonts w:eastAsia="黑体"/>
      <w:sz w:val="21"/>
    </w:rPr>
  </w:style>
  <w:style w:type="character" w:customStyle="1" w:styleId="Charff9">
    <w:name w:val="参数 Char"/>
    <w:link w:val="afffffff5"/>
    <w:rPr>
      <w:rFonts w:ascii="Calibri" w:hAnsi="Calibri"/>
      <w:szCs w:val="24"/>
    </w:rPr>
  </w:style>
  <w:style w:type="character" w:customStyle="1" w:styleId="Char42">
    <w:name w:val="宏文本 Char4"/>
    <w:basedOn w:val="a9"/>
    <w:uiPriority w:val="99"/>
    <w:semiHidden/>
    <w:rPr>
      <w:rFonts w:ascii="Courier New" w:hAnsi="Courier New" w:cs="Courier New"/>
      <w:kern w:val="2"/>
      <w:sz w:val="24"/>
      <w:szCs w:val="24"/>
    </w:rPr>
  </w:style>
  <w:style w:type="paragraph" w:customStyle="1" w:styleId="22121">
    <w:name w:val="样式 样式 样式 正文首行缩进 2 + 行距: 单倍行距 + 首行缩进:  2 字符1 + 首行缩进:  2 字符1"/>
    <w:basedOn w:val="2210"/>
    <w:uiPriority w:val="99"/>
  </w:style>
  <w:style w:type="paragraph" w:customStyle="1" w:styleId="2210">
    <w:name w:val="样式 样式 正文首行缩进 2 + 行距: 单倍行距 + 首行缩进:  2 字符1"/>
    <w:basedOn w:val="2ffa"/>
    <w:uiPriority w:val="99"/>
    <w:pPr>
      <w:ind w:left="0" w:firstLine="200"/>
    </w:pPr>
  </w:style>
  <w:style w:type="paragraph" w:customStyle="1" w:styleId="2ffa">
    <w:name w:val="样式 正文首行缩进 2 + 行距: 单倍行距"/>
    <w:basedOn w:val="26"/>
    <w:uiPriority w:val="99"/>
    <w:pPr>
      <w:adjustRightInd w:val="0"/>
      <w:spacing w:line="360" w:lineRule="auto"/>
      <w:ind w:left="1208" w:firstLine="480"/>
      <w:textAlignment w:val="baseline"/>
    </w:pPr>
    <w:rPr>
      <w:rFonts w:ascii="Calibri" w:hAnsi="Calibri" w:cs="宋体"/>
      <w:b w:val="0"/>
      <w:kern w:val="2"/>
      <w:sz w:val="21"/>
    </w:rPr>
  </w:style>
  <w:style w:type="paragraph" w:customStyle="1" w:styleId="pa-24">
    <w:name w:val="pa-24"/>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chart">
    <w:name w:val="chart"/>
    <w:uiPriority w:val="99"/>
    <w:pPr>
      <w:tabs>
        <w:tab w:val="left" w:pos="6120"/>
        <w:tab w:val="left" w:pos="6840"/>
        <w:tab w:val="left" w:pos="7560"/>
        <w:tab w:val="left" w:pos="8280"/>
      </w:tabs>
      <w:ind w:left="6120" w:hanging="5040"/>
    </w:pPr>
    <w:rPr>
      <w:rFonts w:ascii="Arial" w:hAnsi="Arial"/>
      <w:sz w:val="24"/>
      <w:lang w:eastAsia="en-US"/>
    </w:rPr>
  </w:style>
  <w:style w:type="paragraph" w:customStyle="1" w:styleId="affffffff7">
    <w:name w:val="目次、索引正文"/>
    <w:uiPriority w:val="99"/>
    <w:pPr>
      <w:spacing w:line="320" w:lineRule="exact"/>
      <w:jc w:val="both"/>
    </w:pPr>
    <w:rPr>
      <w:rFonts w:ascii="宋体" w:hAnsi="Times New Roman"/>
      <w:sz w:val="21"/>
    </w:rPr>
  </w:style>
  <w:style w:type="paragraph" w:customStyle="1" w:styleId="Tabelleberschrift">
    <w:name w:val="TabelleÜberschrift"/>
    <w:basedOn w:val="Tabelle"/>
    <w:next w:val="a7"/>
    <w:uiPriority w:val="99"/>
    <w:pPr>
      <w:spacing w:before="20" w:after="20"/>
    </w:pPr>
    <w:rPr>
      <w:rFonts w:ascii="Times New Roman" w:eastAsia="Arial" w:hAnsi="Times New Roman"/>
      <w:b/>
      <w:sz w:val="22"/>
      <w:lang w:val="de-DE"/>
    </w:rPr>
  </w:style>
  <w:style w:type="paragraph" w:customStyle="1" w:styleId="Tabelle">
    <w:name w:val="Tabelle"/>
    <w:basedOn w:val="a7"/>
    <w:uiPriority w:val="99"/>
    <w:qFormat/>
    <w:pPr>
      <w:widowControl/>
      <w:spacing w:before="60" w:after="60" w:line="360" w:lineRule="exact"/>
      <w:jc w:val="left"/>
    </w:pPr>
    <w:rPr>
      <w:rFonts w:ascii="Arial" w:hAnsi="Arial"/>
      <w:kern w:val="0"/>
      <w:sz w:val="20"/>
      <w:lang w:val="en-GB" w:eastAsia="en-US"/>
    </w:rPr>
  </w:style>
  <w:style w:type="paragraph" w:customStyle="1" w:styleId="xl91">
    <w:name w:val="xl91"/>
    <w:basedOn w:val="a7"/>
    <w:uiPriority w:val="99"/>
    <w:pPr>
      <w:widowControl/>
      <w:pBdr>
        <w:top w:val="single" w:sz="4" w:space="0" w:color="auto"/>
        <w:left w:val="single" w:sz="8" w:space="0" w:color="auto"/>
        <w:bottom w:val="single" w:sz="4" w:space="0" w:color="auto"/>
      </w:pBdr>
      <w:spacing w:before="100" w:beforeAutospacing="1" w:after="100" w:afterAutospacing="1"/>
      <w:jc w:val="left"/>
      <w:textAlignment w:val="center"/>
    </w:pPr>
    <w:rPr>
      <w:rFonts w:ascii="宋体" w:cs="宋体"/>
      <w:b/>
      <w:bCs/>
      <w:kern w:val="0"/>
      <w:sz w:val="20"/>
    </w:rPr>
  </w:style>
  <w:style w:type="paragraph" w:customStyle="1" w:styleId="2ffb">
    <w:name w:val="打印正文2"/>
    <w:basedOn w:val="1f7"/>
    <w:uiPriority w:val="99"/>
    <w:pPr>
      <w:spacing w:line="240" w:lineRule="auto"/>
      <w:ind w:left="720" w:hanging="720"/>
    </w:pPr>
    <w:rPr>
      <w:rFonts w:ascii="宋体" w:eastAsia="宋体" w:hAnsi="宋体"/>
      <w:bCs/>
      <w:color w:val="000000"/>
      <w:spacing w:val="0"/>
      <w:kern w:val="0"/>
      <w:sz w:val="28"/>
    </w:rPr>
  </w:style>
  <w:style w:type="paragraph" w:customStyle="1" w:styleId="p15">
    <w:name w:val="p15"/>
    <w:basedOn w:val="a7"/>
    <w:uiPriority w:val="99"/>
    <w:pPr>
      <w:widowControl/>
      <w:spacing w:after="120"/>
    </w:pPr>
    <w:rPr>
      <w:kern w:val="0"/>
      <w:szCs w:val="21"/>
    </w:rPr>
  </w:style>
  <w:style w:type="paragraph" w:customStyle="1" w:styleId="pa-8">
    <w:name w:val="pa-8"/>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5b">
    <w:name w:val="样式 标题 5 + 行距: 单倍行距"/>
    <w:basedOn w:val="50"/>
    <w:uiPriority w:val="99"/>
  </w:style>
  <w:style w:type="paragraph" w:customStyle="1" w:styleId="2ffc">
    <w:name w:val="封面标题2"/>
    <w:basedOn w:val="1fff"/>
    <w:uiPriority w:val="99"/>
    <w:pPr>
      <w:spacing w:line="300" w:lineRule="auto"/>
    </w:pPr>
    <w:rPr>
      <w:rFonts w:ascii="华文新魏"/>
      <w:sz w:val="64"/>
      <w:szCs w:val="72"/>
    </w:rPr>
  </w:style>
  <w:style w:type="paragraph" w:customStyle="1" w:styleId="1fff">
    <w:name w:val="封面标题1"/>
    <w:basedOn w:val="affd"/>
    <w:uiPriority w:val="99"/>
    <w:pPr>
      <w:autoSpaceDE/>
      <w:autoSpaceDN/>
      <w:snapToGrid w:val="0"/>
      <w:spacing w:line="360" w:lineRule="auto"/>
      <w:outlineLvl w:val="0"/>
    </w:pPr>
    <w:rPr>
      <w:rFonts w:eastAsia="华文新魏" w:cs="Arial"/>
      <w:b/>
      <w:bCs/>
      <w:kern w:val="2"/>
      <w:sz w:val="56"/>
      <w:szCs w:val="56"/>
    </w:rPr>
  </w:style>
  <w:style w:type="paragraph" w:customStyle="1" w:styleId="CharCharCharCharCharCharCharCharChar1CharCharCharCharCharCharCharCharCharChar">
    <w:name w:val="Char Char Char Char Char Char Char Char Char1 Char Char Char Char Char Char Char Char Char Char"/>
    <w:basedOn w:val="a7"/>
    <w:uiPriority w:val="99"/>
    <w:rPr>
      <w:rFonts w:ascii="Tahoma" w:hAnsi="Tahoma" w:cs="仿宋_GB2312"/>
      <w:sz w:val="24"/>
    </w:rPr>
  </w:style>
  <w:style w:type="paragraph" w:customStyle="1" w:styleId="msolistparagraph0">
    <w:name w:val="msolistparagraph"/>
    <w:basedOn w:val="a7"/>
    <w:uiPriority w:val="99"/>
    <w:pPr>
      <w:widowControl/>
      <w:jc w:val="left"/>
    </w:pPr>
    <w:rPr>
      <w:rFonts w:ascii="宋体" w:hAnsi="宋体" w:cs="宋体"/>
      <w:kern w:val="0"/>
      <w:sz w:val="24"/>
      <w:szCs w:val="24"/>
    </w:rPr>
  </w:style>
  <w:style w:type="paragraph" w:customStyle="1" w:styleId="affffffff8">
    <w:name w:val="信封名称"/>
    <w:basedOn w:val="a7"/>
    <w:uiPriority w:val="99"/>
    <w:pPr>
      <w:adjustRightInd w:val="0"/>
      <w:snapToGrid w:val="0"/>
      <w:spacing w:before="120" w:after="120" w:line="400" w:lineRule="exact"/>
      <w:ind w:firstLineChars="200" w:firstLine="480"/>
      <w:jc w:val="center"/>
      <w:outlineLvl w:val="0"/>
    </w:pPr>
    <w:rPr>
      <w:rFonts w:ascii="Arial" w:eastAsia="华文中宋" w:hAnsi="Arial" w:cs="Arial"/>
      <w:b/>
      <w:sz w:val="32"/>
      <w:szCs w:val="32"/>
    </w:rPr>
  </w:style>
  <w:style w:type="paragraph" w:customStyle="1" w:styleId="280">
    <w:name w:val="样式 标题2 + 字距调整8 磅"/>
    <w:basedOn w:val="21"/>
    <w:uiPriority w:val="99"/>
  </w:style>
  <w:style w:type="paragraph" w:customStyle="1" w:styleId="1fff0">
    <w:name w:val="段落1"/>
    <w:basedOn w:val="a7"/>
    <w:uiPriority w:val="99"/>
    <w:pPr>
      <w:spacing w:line="360" w:lineRule="auto"/>
      <w:ind w:firstLineChars="225" w:firstLine="225"/>
    </w:pPr>
    <w:rPr>
      <w:sz w:val="24"/>
    </w:rPr>
  </w:style>
  <w:style w:type="paragraph" w:customStyle="1" w:styleId="StyleLeft">
    <w:name w:val="Style Left"/>
    <w:basedOn w:val="a7"/>
    <w:uiPriority w:val="99"/>
    <w:pPr>
      <w:widowControl/>
      <w:spacing w:before="120" w:after="120" w:line="360" w:lineRule="exact"/>
      <w:jc w:val="left"/>
    </w:pPr>
    <w:rPr>
      <w:rFonts w:ascii="Arial" w:eastAsia="Arial" w:hAnsi="Arial"/>
      <w:kern w:val="0"/>
      <w:sz w:val="20"/>
      <w:lang w:val="en-GB" w:eastAsia="en-US"/>
    </w:rPr>
  </w:style>
  <w:style w:type="paragraph" w:customStyle="1" w:styleId="xl58">
    <w:name w:val="xl58"/>
    <w:basedOn w:val="a7"/>
    <w:uiPriority w:val="99"/>
    <w:pPr>
      <w:widowControl/>
      <w:pBdr>
        <w:top w:val="single" w:sz="4" w:space="0" w:color="auto"/>
        <w:bottom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2CharCharCharChar">
    <w:name w:val="Char Char Char Char Char Char2 Char Char Char Char"/>
    <w:basedOn w:val="a7"/>
    <w:uiPriority w:val="99"/>
    <w:rPr>
      <w:szCs w:val="24"/>
    </w:rPr>
  </w:style>
  <w:style w:type="paragraph" w:customStyle="1" w:styleId="CharCharCharCharCharCharCharCharChar1Char1">
    <w:name w:val="Char Char Char Char Char Char Char Char Char1 Char1"/>
    <w:basedOn w:val="a7"/>
    <w:uiPriority w:val="99"/>
    <w:pPr>
      <w:snapToGrid w:val="0"/>
    </w:pPr>
    <w:rPr>
      <w:rFonts w:ascii="Arial" w:hAnsi="Arial"/>
    </w:rPr>
  </w:style>
  <w:style w:type="paragraph" w:customStyle="1" w:styleId="CharCharCharCharCharChar11">
    <w:name w:val="Char Char Char Char Char Char11"/>
    <w:basedOn w:val="a7"/>
    <w:uiPriority w:val="99"/>
    <w:rPr>
      <w:rFonts w:ascii="宋体"/>
      <w:kern w:val="0"/>
      <w:sz w:val="24"/>
    </w:rPr>
  </w:style>
  <w:style w:type="paragraph" w:customStyle="1" w:styleId="2ffd">
    <w:name w:val="样式 首行缩进:  2 字符"/>
    <w:basedOn w:val="a7"/>
    <w:uiPriority w:val="99"/>
    <w:pPr>
      <w:spacing w:line="360" w:lineRule="auto"/>
      <w:ind w:firstLineChars="200" w:firstLine="200"/>
    </w:pPr>
    <w:rPr>
      <w:rFonts w:ascii="宋体" w:cs="宋体"/>
      <w:sz w:val="24"/>
      <w:szCs w:val="24"/>
    </w:rPr>
  </w:style>
  <w:style w:type="paragraph" w:customStyle="1" w:styleId="33Char11105">
    <w:name w:val="样式 标题 3标题 3 Char条标题1.1.1 + 段前: 0.5 行"/>
    <w:basedOn w:val="31"/>
    <w:uiPriority w:val="99"/>
  </w:style>
  <w:style w:type="paragraph" w:customStyle="1" w:styleId="NN">
    <w:name w:val="NN"/>
    <w:basedOn w:val="a7"/>
    <w:uiPriority w:val="99"/>
    <w:pPr>
      <w:tabs>
        <w:tab w:val="left" w:pos="1080"/>
      </w:tabs>
      <w:autoSpaceDE w:val="0"/>
      <w:autoSpaceDN w:val="0"/>
      <w:adjustRightInd w:val="0"/>
      <w:spacing w:before="60" w:after="60" w:line="360" w:lineRule="atLeast"/>
      <w:ind w:left="1134"/>
    </w:pPr>
    <w:rPr>
      <w:rFonts w:ascii="宋体"/>
      <w:kern w:val="0"/>
      <w:sz w:val="24"/>
    </w:rPr>
  </w:style>
  <w:style w:type="paragraph" w:customStyle="1" w:styleId="CM12">
    <w:name w:val="CM12"/>
    <w:basedOn w:val="Default"/>
    <w:next w:val="Default"/>
    <w:uiPriority w:val="99"/>
    <w:pPr>
      <w:spacing w:after="248"/>
    </w:pPr>
    <w:rPr>
      <w:rFonts w:ascii="Sim Sun" w:eastAsia="Sim Sun" w:hAnsi="Sim Sun"/>
      <w:color w:val="auto"/>
    </w:rPr>
  </w:style>
  <w:style w:type="paragraph" w:customStyle="1" w:styleId="2ffe">
    <w:name w:val="正文文本2"/>
    <w:basedOn w:val="a7"/>
    <w:uiPriority w:val="99"/>
    <w:pPr>
      <w:spacing w:after="120"/>
    </w:pPr>
    <w:rPr>
      <w:szCs w:val="24"/>
    </w:rPr>
  </w:style>
  <w:style w:type="paragraph" w:customStyle="1" w:styleId="152">
    <w:name w:val="样式 宋体 三号 加粗 黑色 行距: 1.5 倍行距"/>
    <w:basedOn w:val="10"/>
    <w:uiPriority w:val="99"/>
  </w:style>
  <w:style w:type="paragraph" w:customStyle="1" w:styleId="Style11">
    <w:name w:val="_Style 11"/>
    <w:basedOn w:val="a7"/>
    <w:uiPriority w:val="34"/>
    <w:qFormat/>
    <w:pPr>
      <w:ind w:firstLineChars="200" w:firstLine="420"/>
    </w:pPr>
    <w:rPr>
      <w:szCs w:val="24"/>
    </w:rPr>
  </w:style>
  <w:style w:type="paragraph" w:customStyle="1" w:styleId="CharCharCharCharCharCharCharCharCharCharCharCharCharCharChar">
    <w:name w:val="标书正文 Char Char Char Char Char Char Char Char Char Char Char Char Char Char Char"/>
    <w:basedOn w:val="a7"/>
    <w:uiPriority w:val="99"/>
    <w:pPr>
      <w:tabs>
        <w:tab w:val="left" w:pos="0"/>
      </w:tabs>
      <w:spacing w:line="360" w:lineRule="auto"/>
      <w:ind w:firstLineChars="200" w:firstLine="536"/>
      <w:jc w:val="left"/>
    </w:pPr>
    <w:rPr>
      <w:rFonts w:ascii="宋体" w:hAnsi="Arial" w:cs="宋体"/>
      <w:spacing w:val="14"/>
      <w:sz w:val="24"/>
      <w:szCs w:val="24"/>
    </w:rPr>
  </w:style>
  <w:style w:type="paragraph" w:customStyle="1" w:styleId="1fff1">
    <w:name w:val="我的标题1"/>
    <w:uiPriority w:val="99"/>
    <w:pPr>
      <w:spacing w:line="360" w:lineRule="auto"/>
      <w:outlineLvl w:val="0"/>
    </w:pPr>
    <w:rPr>
      <w:rFonts w:ascii="宋体" w:hAnsi="宋体"/>
      <w:color w:val="000000"/>
      <w:sz w:val="24"/>
      <w:szCs w:val="24"/>
    </w:rPr>
  </w:style>
  <w:style w:type="paragraph" w:customStyle="1" w:styleId="130">
    <w:name w:val="13"/>
    <w:basedOn w:val="a7"/>
    <w:uiPriority w:val="99"/>
    <w:pPr>
      <w:spacing w:line="312" w:lineRule="exact"/>
      <w:ind w:leftChars="600" w:left="800" w:hangingChars="200" w:hanging="200"/>
    </w:pPr>
  </w:style>
  <w:style w:type="paragraph" w:customStyle="1" w:styleId="TABLE-title">
    <w:name w:val="TABLE-title"/>
    <w:basedOn w:val="a7"/>
    <w:uiPriority w:val="99"/>
    <w:pPr>
      <w:widowControl/>
      <w:tabs>
        <w:tab w:val="center" w:pos="4536"/>
        <w:tab w:val="right" w:pos="9072"/>
      </w:tabs>
      <w:spacing w:before="100" w:after="200"/>
      <w:jc w:val="center"/>
    </w:pPr>
    <w:rPr>
      <w:rFonts w:ascii="Arial" w:hAnsi="Arial"/>
      <w:b/>
      <w:spacing w:val="8"/>
      <w:kern w:val="0"/>
      <w:sz w:val="19"/>
      <w:lang w:eastAsia="en-US"/>
    </w:rPr>
  </w:style>
  <w:style w:type="paragraph" w:customStyle="1" w:styleId="Style14">
    <w:name w:val="_Style 14"/>
    <w:basedOn w:val="a7"/>
    <w:next w:val="a8"/>
    <w:uiPriority w:val="99"/>
    <w:pPr>
      <w:ind w:firstLine="420"/>
    </w:pPr>
  </w:style>
  <w:style w:type="paragraph" w:customStyle="1" w:styleId="411">
    <w:name w:val="标题411"/>
    <w:basedOn w:val="a7"/>
    <w:uiPriority w:val="99"/>
    <w:semiHidden/>
    <w:pPr>
      <w:spacing w:line="360" w:lineRule="auto"/>
    </w:pPr>
    <w:rPr>
      <w:color w:val="000000"/>
      <w:kern w:val="0"/>
    </w:rPr>
  </w:style>
  <w:style w:type="paragraph" w:customStyle="1" w:styleId="300">
    <w:name w:val="样式 标题 3 + 非加粗 两端对齐 段前: 0 磅"/>
    <w:uiPriority w:val="99"/>
    <w:pPr>
      <w:widowControl w:val="0"/>
      <w:adjustRightInd w:val="0"/>
      <w:spacing w:line="360" w:lineRule="auto"/>
      <w:jc w:val="both"/>
      <w:textAlignment w:val="baseline"/>
      <w:outlineLvl w:val="2"/>
    </w:pPr>
    <w:rPr>
      <w:rFonts w:ascii="Times New Roman" w:hAnsi="Times New Roman"/>
      <w:sz w:val="24"/>
    </w:rPr>
  </w:style>
  <w:style w:type="paragraph" w:customStyle="1" w:styleId="c114Char">
    <w:name w:val="c1.1.4 Char"/>
    <w:basedOn w:val="a7"/>
    <w:uiPriority w:val="99"/>
    <w:pPr>
      <w:snapToGrid w:val="0"/>
      <w:spacing w:line="480" w:lineRule="auto"/>
      <w:jc w:val="center"/>
    </w:pPr>
    <w:rPr>
      <w:rFonts w:ascii="宋体"/>
      <w:b/>
      <w:kern w:val="0"/>
      <w:sz w:val="30"/>
      <w:szCs w:val="30"/>
    </w:rPr>
  </w:style>
  <w:style w:type="paragraph" w:customStyle="1" w:styleId="CharCharCharCharCharCharCharCharCharCharCharCharCharCharCharChar">
    <w:name w:val="Char Char Char Char Char Char Char Char Char Char Char Char Char Char Char Char"/>
    <w:basedOn w:val="a7"/>
    <w:uiPriority w:val="99"/>
    <w:rPr>
      <w:rFonts w:ascii="Tahoma" w:hAnsi="Tahoma"/>
      <w:sz w:val="24"/>
    </w:rPr>
  </w:style>
  <w:style w:type="paragraph" w:customStyle="1" w:styleId="a00">
    <w:name w:val="a0"/>
    <w:basedOn w:val="a7"/>
    <w:uiPriority w:val="99"/>
    <w:pPr>
      <w:widowControl/>
      <w:spacing w:before="100" w:beforeAutospacing="1" w:after="100" w:afterAutospacing="1"/>
      <w:jc w:val="left"/>
    </w:pPr>
    <w:rPr>
      <w:rFonts w:ascii="宋体" w:cs="宋体"/>
      <w:kern w:val="0"/>
      <w:sz w:val="24"/>
      <w:szCs w:val="24"/>
    </w:rPr>
  </w:style>
  <w:style w:type="paragraph" w:customStyle="1" w:styleId="BodyTextIndent21">
    <w:name w:val="Body Text Indent 21"/>
    <w:basedOn w:val="a7"/>
    <w:uiPriority w:val="99"/>
    <w:pPr>
      <w:adjustRightInd w:val="0"/>
      <w:spacing w:before="120" w:after="120" w:line="360" w:lineRule="auto"/>
      <w:ind w:right="204" w:firstLine="425"/>
      <w:textAlignment w:val="baseline"/>
    </w:pPr>
    <w:rPr>
      <w:rFonts w:ascii="宋体"/>
      <w:kern w:val="0"/>
      <w:sz w:val="24"/>
    </w:rPr>
  </w:style>
  <w:style w:type="paragraph" w:customStyle="1" w:styleId="213">
    <w:name w:val="标题 21"/>
    <w:basedOn w:val="a7"/>
    <w:next w:val="a7"/>
    <w:uiPriority w:val="99"/>
    <w:pPr>
      <w:keepNext/>
      <w:keepLines/>
      <w:spacing w:before="260" w:after="260" w:line="416" w:lineRule="auto"/>
      <w:outlineLvl w:val="1"/>
    </w:pPr>
    <w:rPr>
      <w:rFonts w:ascii="Cambria" w:hAnsi="Cambria"/>
      <w:b/>
      <w:bCs/>
      <w:kern w:val="0"/>
      <w:sz w:val="32"/>
      <w:szCs w:val="32"/>
    </w:rPr>
  </w:style>
  <w:style w:type="paragraph" w:customStyle="1" w:styleId="affffffff9">
    <w:name w:val="附录四级条标题"/>
    <w:basedOn w:val="affffffffa"/>
    <w:next w:val="affff"/>
    <w:uiPriority w:val="99"/>
    <w:pPr>
      <w:tabs>
        <w:tab w:val="left" w:pos="360"/>
      </w:tabs>
      <w:ind w:left="360" w:hanging="360"/>
    </w:pPr>
  </w:style>
  <w:style w:type="paragraph" w:customStyle="1" w:styleId="affffffffa">
    <w:name w:val="附录三级条标题"/>
    <w:basedOn w:val="affffffffb"/>
    <w:next w:val="affff"/>
    <w:uiPriority w:val="99"/>
    <w:pPr>
      <w:tabs>
        <w:tab w:val="left" w:pos="1140"/>
      </w:tabs>
      <w:ind w:left="840" w:hanging="420"/>
      <w:outlineLvl w:val="4"/>
    </w:pPr>
  </w:style>
  <w:style w:type="paragraph" w:customStyle="1" w:styleId="affffffffb">
    <w:name w:val="附录二级条标题"/>
    <w:basedOn w:val="affffffffc"/>
    <w:next w:val="affff"/>
    <w:uiPriority w:val="99"/>
    <w:pPr>
      <w:outlineLvl w:val="3"/>
    </w:pPr>
  </w:style>
  <w:style w:type="paragraph" w:customStyle="1" w:styleId="affffffffc">
    <w:name w:val="附录一级条标题"/>
    <w:basedOn w:val="affffffffd"/>
    <w:next w:val="affff"/>
    <w:uiPriority w:val="99"/>
    <w:pPr>
      <w:autoSpaceDN w:val="0"/>
      <w:spacing w:beforeLines="0" w:before="0" w:afterLines="0" w:after="0"/>
      <w:outlineLvl w:val="2"/>
    </w:pPr>
  </w:style>
  <w:style w:type="paragraph" w:customStyle="1" w:styleId="affffffffd">
    <w:name w:val="附录章标题"/>
    <w:next w:val="affff"/>
    <w:uiPriority w:val="99"/>
    <w:pPr>
      <w:wordWrap w:val="0"/>
      <w:overflowPunct w:val="0"/>
      <w:autoSpaceDE w:val="0"/>
      <w:spacing w:beforeLines="50" w:before="50" w:afterLines="50" w:after="50"/>
      <w:jc w:val="both"/>
      <w:textAlignment w:val="baseline"/>
      <w:outlineLvl w:val="1"/>
    </w:pPr>
    <w:rPr>
      <w:rFonts w:ascii="黑体" w:eastAsia="黑体" w:hAnsi="Times New Roman"/>
      <w:b/>
      <w:kern w:val="21"/>
      <w:sz w:val="21"/>
    </w:rPr>
  </w:style>
  <w:style w:type="paragraph" w:customStyle="1" w:styleId="1fff2">
    <w:name w:val="普通(网站)1"/>
    <w:basedOn w:val="a7"/>
    <w:uiPriority w:val="99"/>
    <w:pPr>
      <w:widowControl/>
      <w:spacing w:before="100" w:beforeAutospacing="1" w:after="100" w:afterAutospacing="1"/>
      <w:jc w:val="left"/>
    </w:pPr>
    <w:rPr>
      <w:rFonts w:ascii="宋体" w:hAnsi="宋体"/>
      <w:kern w:val="0"/>
      <w:sz w:val="24"/>
      <w:szCs w:val="24"/>
    </w:rPr>
  </w:style>
  <w:style w:type="paragraph" w:customStyle="1" w:styleId="CentreHeading">
    <w:name w:val="Centre Heading"/>
    <w:uiPriority w:val="99"/>
    <w:pPr>
      <w:widowControl w:val="0"/>
      <w:tabs>
        <w:tab w:val="left" w:pos="302"/>
        <w:tab w:val="left" w:pos="1022"/>
        <w:tab w:val="left" w:pos="1742"/>
        <w:tab w:val="left" w:pos="2462"/>
        <w:tab w:val="left" w:pos="3182"/>
        <w:tab w:val="left" w:pos="3902"/>
        <w:tab w:val="left" w:pos="4622"/>
        <w:tab w:val="left" w:pos="5342"/>
        <w:tab w:val="left" w:pos="6062"/>
        <w:tab w:val="left" w:pos="6782"/>
        <w:tab w:val="left" w:pos="7502"/>
        <w:tab w:val="left" w:pos="8222"/>
        <w:tab w:val="left" w:pos="8942"/>
        <w:tab w:val="left" w:pos="9662"/>
      </w:tabs>
      <w:autoSpaceDE w:val="0"/>
      <w:autoSpaceDN w:val="0"/>
      <w:adjustRightInd w:val="0"/>
      <w:spacing w:after="439" w:line="400" w:lineRule="exact"/>
      <w:jc w:val="center"/>
      <w:textAlignment w:val="baseline"/>
    </w:pPr>
    <w:rPr>
      <w:rFonts w:ascii="Times New Roman" w:hAnsi="Times New Roman"/>
      <w:b/>
      <w:color w:val="808080"/>
      <w:sz w:val="36"/>
    </w:rPr>
  </w:style>
  <w:style w:type="paragraph" w:customStyle="1" w:styleId="2fff">
    <w:name w:val="样式 正文首行缩进 2 + 蓝色 行距: 单倍行距"/>
    <w:basedOn w:val="26"/>
    <w:uiPriority w:val="99"/>
    <w:pPr>
      <w:adjustRightInd w:val="0"/>
      <w:spacing w:line="360" w:lineRule="auto"/>
      <w:ind w:left="1208"/>
      <w:textAlignment w:val="baseline"/>
    </w:pPr>
    <w:rPr>
      <w:rFonts w:ascii="Calibri" w:hAnsi="Calibri" w:cs="宋体"/>
      <w:b w:val="0"/>
      <w:sz w:val="21"/>
    </w:rPr>
  </w:style>
  <w:style w:type="paragraph" w:customStyle="1" w:styleId="affffffffe">
    <w:name w:val="附录表标题"/>
    <w:basedOn w:val="affff0"/>
    <w:next w:val="affff"/>
    <w:uiPriority w:val="99"/>
    <w:pPr>
      <w:tabs>
        <w:tab w:val="clear" w:pos="0"/>
        <w:tab w:val="left" w:pos="210"/>
        <w:tab w:val="left" w:pos="420"/>
        <w:tab w:val="left" w:pos="567"/>
      </w:tabs>
      <w:ind w:left="360" w:hanging="360"/>
      <w:textAlignment w:val="baseline"/>
    </w:pPr>
    <w:rPr>
      <w:rFonts w:ascii="宋体" w:eastAsia="宋体"/>
      <w:b/>
      <w:kern w:val="21"/>
    </w:rPr>
  </w:style>
  <w:style w:type="paragraph" w:customStyle="1" w:styleId="224">
    <w:name w:val="样式 标题 2 + 黑体 四号 行距: 最小值 24 磅"/>
    <w:basedOn w:val="21"/>
    <w:uiPriority w:val="99"/>
  </w:style>
  <w:style w:type="paragraph" w:customStyle="1" w:styleId="afffffffff">
    <w:name w:val="表身（左）"/>
    <w:uiPriority w:val="99"/>
    <w:pPr>
      <w:tabs>
        <w:tab w:val="left" w:pos="425"/>
      </w:tabs>
      <w:adjustRightInd w:val="0"/>
      <w:snapToGrid w:val="0"/>
      <w:spacing w:line="300" w:lineRule="auto"/>
      <w:textAlignment w:val="center"/>
    </w:pPr>
    <w:rPr>
      <w:rFonts w:ascii="Times New Roman" w:hAnsi="Times New Roman"/>
      <w:sz w:val="16"/>
    </w:rPr>
  </w:style>
  <w:style w:type="paragraph" w:customStyle="1" w:styleId="afffffffff0">
    <w:name w:val="封面标准代替信息"/>
    <w:basedOn w:val="2fff0"/>
    <w:uiPriority w:val="99"/>
    <w:pPr>
      <w:spacing w:before="57"/>
    </w:pPr>
    <w:rPr>
      <w:rFonts w:ascii="宋体"/>
      <w:sz w:val="21"/>
    </w:rPr>
  </w:style>
  <w:style w:type="paragraph" w:customStyle="1" w:styleId="2fff0">
    <w:name w:val="封面标准号2"/>
    <w:basedOn w:val="1fff3"/>
    <w:uiPriority w:val="99"/>
    <w:pPr>
      <w:adjustRightInd w:val="0"/>
      <w:spacing w:before="357" w:line="280" w:lineRule="exact"/>
    </w:pPr>
  </w:style>
  <w:style w:type="paragraph" w:customStyle="1" w:styleId="1fff3">
    <w:name w:val="封面标准号1"/>
    <w:uiPriority w:val="99"/>
    <w:pPr>
      <w:widowControl w:val="0"/>
      <w:kinsoku w:val="0"/>
      <w:overflowPunct w:val="0"/>
      <w:autoSpaceDE w:val="0"/>
      <w:autoSpaceDN w:val="0"/>
      <w:spacing w:before="308"/>
      <w:jc w:val="right"/>
      <w:textAlignment w:val="center"/>
    </w:pPr>
    <w:rPr>
      <w:rFonts w:ascii="Times New Roman" w:hAnsi="Times New Roman"/>
      <w:sz w:val="28"/>
    </w:rPr>
  </w:style>
  <w:style w:type="paragraph" w:customStyle="1" w:styleId="CM1">
    <w:name w:val="CM1"/>
    <w:basedOn w:val="Default"/>
    <w:next w:val="Default"/>
    <w:uiPriority w:val="99"/>
    <w:rPr>
      <w:rFonts w:ascii="Sim Sun" w:eastAsia="Sim Sun" w:hAnsi="Sim Sun"/>
      <w:color w:val="auto"/>
    </w:rPr>
  </w:style>
  <w:style w:type="paragraph" w:customStyle="1" w:styleId="00615">
    <w:name w:val="样式 (符号) 宋体 首行缩进:  0.06 厘米 行距: 1.5 倍行距"/>
    <w:basedOn w:val="a7"/>
    <w:uiPriority w:val="99"/>
    <w:pPr>
      <w:adjustRightInd w:val="0"/>
      <w:spacing w:line="360" w:lineRule="auto"/>
      <w:jc w:val="left"/>
      <w:textAlignment w:val="baseline"/>
    </w:pPr>
    <w:rPr>
      <w:rFonts w:hAnsi="宋体" w:cs="宋体"/>
      <w:kern w:val="0"/>
      <w:sz w:val="24"/>
    </w:rPr>
  </w:style>
  <w:style w:type="paragraph" w:customStyle="1" w:styleId="5c">
    <w:name w:val="标题 5李洪"/>
    <w:basedOn w:val="a7"/>
    <w:uiPriority w:val="99"/>
    <w:pPr>
      <w:tabs>
        <w:tab w:val="left" w:pos="567"/>
      </w:tabs>
      <w:ind w:left="567"/>
    </w:pPr>
    <w:rPr>
      <w:szCs w:val="24"/>
    </w:rPr>
  </w:style>
  <w:style w:type="paragraph" w:customStyle="1" w:styleId="FORM">
    <w:name w:val="FORM"/>
    <w:basedOn w:val="4c"/>
    <w:uiPriority w:val="99"/>
    <w:pPr>
      <w:tabs>
        <w:tab w:val="left" w:pos="0"/>
        <w:tab w:val="left" w:pos="1134"/>
        <w:tab w:val="left" w:pos="8505"/>
      </w:tabs>
      <w:spacing w:before="60" w:after="60"/>
      <w:ind w:left="1134" w:hanging="1134"/>
      <w:jc w:val="center"/>
    </w:pPr>
    <w:rPr>
      <w:rFonts w:ascii="Arial" w:hAnsi="Arial"/>
      <w:sz w:val="21"/>
    </w:rPr>
  </w:style>
  <w:style w:type="paragraph" w:customStyle="1" w:styleId="4c">
    <w:name w:val="正文4"/>
    <w:uiPriority w:val="99"/>
    <w:pPr>
      <w:widowControl w:val="0"/>
      <w:adjustRightInd w:val="0"/>
      <w:spacing w:line="360" w:lineRule="atLeast"/>
      <w:textAlignment w:val="baseline"/>
    </w:pPr>
    <w:rPr>
      <w:rFonts w:ascii="宋体" w:hAnsi="Times New Roman"/>
      <w:sz w:val="34"/>
    </w:rPr>
  </w:style>
  <w:style w:type="paragraph" w:customStyle="1" w:styleId="Bg0">
    <w:name w:val="Bg"/>
    <w:basedOn w:val="a7"/>
    <w:uiPriority w:val="99"/>
    <w:pPr>
      <w:topLinePunct/>
      <w:snapToGrid w:val="0"/>
      <w:spacing w:before="60" w:after="60"/>
      <w:contextualSpacing/>
      <w:jc w:val="center"/>
    </w:pPr>
    <w:rPr>
      <w:sz w:val="18"/>
      <w:szCs w:val="18"/>
    </w:rPr>
  </w:style>
  <w:style w:type="paragraph" w:customStyle="1" w:styleId="afffffffff1">
    <w:name w:val="分卷标题"/>
    <w:basedOn w:val="affd"/>
    <w:uiPriority w:val="99"/>
    <w:pPr>
      <w:autoSpaceDE/>
      <w:autoSpaceDN/>
      <w:snapToGrid w:val="0"/>
      <w:spacing w:before="3600" w:line="360" w:lineRule="auto"/>
      <w:outlineLvl w:val="0"/>
    </w:pPr>
    <w:rPr>
      <w:rFonts w:ascii="新宋体" w:eastAsia="新宋体" w:hAnsi="新宋体" w:cs="Arial"/>
      <w:b/>
      <w:bCs/>
      <w:kern w:val="2"/>
      <w:sz w:val="84"/>
      <w:szCs w:val="84"/>
    </w:rPr>
  </w:style>
  <w:style w:type="paragraph" w:customStyle="1" w:styleId="05231">
    <w:name w:val="样式 段前: 0.5 行 行距: 固定值 23 磅1"/>
    <w:next w:val="wang"/>
    <w:uiPriority w:val="99"/>
    <w:pPr>
      <w:widowControl w:val="0"/>
      <w:spacing w:beforeLines="50" w:before="50"/>
      <w:jc w:val="both"/>
    </w:pPr>
    <w:rPr>
      <w:rFonts w:ascii="Times New Roman" w:hAnsi="Times New Roman" w:cs="宋体"/>
      <w:kern w:val="2"/>
      <w:sz w:val="24"/>
      <w:szCs w:val="22"/>
    </w:rPr>
  </w:style>
  <w:style w:type="paragraph" w:customStyle="1" w:styleId="afffffffff2">
    <w:name w:val="工程建设图标题"/>
    <w:basedOn w:val="a5"/>
    <w:uiPriority w:val="99"/>
  </w:style>
  <w:style w:type="paragraph" w:customStyle="1" w:styleId="a5">
    <w:name w:val="工程建设条标题"/>
    <w:basedOn w:val="afffffffff3"/>
    <w:next w:val="affff"/>
    <w:uiPriority w:val="99"/>
    <w:pPr>
      <w:numPr>
        <w:numId w:val="11"/>
      </w:numPr>
      <w:tabs>
        <w:tab w:val="clear" w:pos="1620"/>
        <w:tab w:val="left" w:pos="780"/>
        <w:tab w:val="left" w:pos="1611"/>
      </w:tabs>
      <w:spacing w:before="0" w:after="0"/>
      <w:ind w:left="1611"/>
      <w:jc w:val="left"/>
      <w:outlineLvl w:val="3"/>
    </w:pPr>
    <w:rPr>
      <w:b w:val="0"/>
    </w:rPr>
  </w:style>
  <w:style w:type="paragraph" w:customStyle="1" w:styleId="afffffffff3">
    <w:name w:val="工程建设节标题"/>
    <w:basedOn w:val="afffffffff4"/>
    <w:next w:val="affff"/>
    <w:uiPriority w:val="99"/>
    <w:pPr>
      <w:tabs>
        <w:tab w:val="left" w:pos="1620"/>
      </w:tabs>
      <w:spacing w:before="400" w:after="400" w:line="240" w:lineRule="auto"/>
      <w:ind w:left="1620" w:hanging="360"/>
      <w:outlineLvl w:val="2"/>
    </w:pPr>
    <w:rPr>
      <w:sz w:val="21"/>
    </w:rPr>
  </w:style>
  <w:style w:type="paragraph" w:customStyle="1" w:styleId="afffffffff4">
    <w:name w:val="工程建设章标题"/>
    <w:next w:val="affff"/>
    <w:uiPriority w:val="99"/>
    <w:pPr>
      <w:tabs>
        <w:tab w:val="left" w:pos="1050"/>
      </w:tabs>
      <w:spacing w:before="640" w:after="560" w:line="480" w:lineRule="exact"/>
      <w:ind w:left="1050" w:hanging="420"/>
      <w:jc w:val="center"/>
      <w:outlineLvl w:val="1"/>
    </w:pPr>
    <w:rPr>
      <w:rFonts w:ascii="黑体" w:eastAsia="黑体" w:hAnsi="Times New Roman"/>
      <w:b/>
      <w:sz w:val="28"/>
    </w:rPr>
  </w:style>
  <w:style w:type="paragraph" w:customStyle="1" w:styleId="Paragraph5">
    <w:name w:val="Paragraph 5"/>
    <w:basedOn w:val="a7"/>
    <w:uiPriority w:val="99"/>
    <w:semiHidden/>
    <w:pPr>
      <w:widowControl/>
      <w:tabs>
        <w:tab w:val="left" w:pos="2736"/>
      </w:tabs>
      <w:adjustRightInd w:val="0"/>
      <w:spacing w:after="240"/>
      <w:ind w:left="2739"/>
      <w:textAlignment w:val="baseline"/>
    </w:pPr>
    <w:rPr>
      <w:rFonts w:ascii="Arial" w:hAnsi="Arial"/>
      <w:kern w:val="0"/>
      <w:sz w:val="22"/>
    </w:rPr>
  </w:style>
  <w:style w:type="paragraph" w:customStyle="1" w:styleId="afffffffff5">
    <w:name w:val="标准书眉一"/>
    <w:uiPriority w:val="99"/>
    <w:pPr>
      <w:jc w:val="both"/>
    </w:pPr>
    <w:rPr>
      <w:rFonts w:ascii="Times New Roman" w:hAnsi="Times New Roman"/>
    </w:rPr>
  </w:style>
  <w:style w:type="paragraph" w:customStyle="1" w:styleId="LL2">
    <w:name w:val="LL2"/>
    <w:basedOn w:val="LL"/>
    <w:uiPriority w:val="99"/>
  </w:style>
  <w:style w:type="paragraph" w:customStyle="1" w:styleId="LL">
    <w:name w:val="LL"/>
    <w:basedOn w:val="MM"/>
    <w:uiPriority w:val="99"/>
  </w:style>
  <w:style w:type="paragraph" w:customStyle="1" w:styleId="MM">
    <w:name w:val="MM"/>
    <w:basedOn w:val="a7"/>
    <w:uiPriority w:val="99"/>
    <w:pPr>
      <w:tabs>
        <w:tab w:val="left" w:pos="1134"/>
      </w:tabs>
      <w:autoSpaceDE w:val="0"/>
      <w:autoSpaceDN w:val="0"/>
      <w:adjustRightInd w:val="0"/>
      <w:spacing w:before="60" w:after="60" w:line="360" w:lineRule="atLeast"/>
      <w:ind w:left="1560" w:hanging="426"/>
    </w:pPr>
    <w:rPr>
      <w:rFonts w:ascii="Arial" w:hAnsi="Arial"/>
      <w:kern w:val="0"/>
      <w:sz w:val="24"/>
    </w:rPr>
  </w:style>
  <w:style w:type="paragraph" w:customStyle="1" w:styleId="22122">
    <w:name w:val="样式 样式 样式 正文首行缩进 2 + 行距: 单倍行距 + 首行缩进:  2 字符1 + 首行缩进:  2 字符2"/>
    <w:basedOn w:val="2210"/>
    <w:uiPriority w:val="99"/>
  </w:style>
  <w:style w:type="paragraph" w:customStyle="1" w:styleId="66">
    <w:name w:val="6"/>
    <w:basedOn w:val="a7"/>
    <w:next w:val="a7"/>
    <w:uiPriority w:val="99"/>
  </w:style>
  <w:style w:type="paragraph" w:customStyle="1" w:styleId="afffffffff6">
    <w:name w:val="目录文字"/>
    <w:basedOn w:val="a7"/>
    <w:uiPriority w:val="99"/>
    <w:pPr>
      <w:widowControl/>
      <w:spacing w:line="480" w:lineRule="auto"/>
      <w:jc w:val="left"/>
    </w:pPr>
    <w:rPr>
      <w:rFonts w:ascii="宋体" w:hAnsi="宋体"/>
      <w:kern w:val="0"/>
      <w:sz w:val="24"/>
    </w:rPr>
  </w:style>
  <w:style w:type="paragraph" w:customStyle="1" w:styleId="xl62">
    <w:name w:val="xl62"/>
    <w:basedOn w:val="a7"/>
    <w:uiPriority w:val="99"/>
    <w:pPr>
      <w:widowControl/>
      <w:pBdr>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rPr>
  </w:style>
  <w:style w:type="paragraph" w:customStyle="1" w:styleId="SINOPEC-2">
    <w:name w:val="样式 SINOPEC-2"/>
    <w:basedOn w:val="a7"/>
    <w:uiPriority w:val="99"/>
    <w:pPr>
      <w:keepNext/>
      <w:keepLines/>
      <w:snapToGrid w:val="0"/>
      <w:spacing w:beforeLines="50" w:afterLines="50" w:line="360" w:lineRule="auto"/>
      <w:jc w:val="left"/>
      <w:outlineLvl w:val="1"/>
    </w:pPr>
    <w:rPr>
      <w:rFonts w:ascii="Arial" w:hAnsi="Arial" w:cs="宋体"/>
      <w:b/>
      <w:color w:val="000000"/>
      <w:sz w:val="24"/>
      <w:szCs w:val="24"/>
    </w:rPr>
  </w:style>
  <w:style w:type="paragraph" w:customStyle="1" w:styleId="4d">
    <w:name w:val="标题－4"/>
    <w:basedOn w:val="afffffff6"/>
    <w:next w:val="afffffff6"/>
    <w:uiPriority w:val="99"/>
    <w:pPr>
      <w:ind w:firstLineChars="0" w:firstLine="0"/>
      <w:jc w:val="left"/>
      <w:outlineLvl w:val="3"/>
    </w:pPr>
    <w:rPr>
      <w:b/>
    </w:rPr>
  </w:style>
  <w:style w:type="paragraph" w:customStyle="1" w:styleId="100">
    <w:name w:val="10"/>
    <w:next w:val="a7"/>
    <w:uiPriority w:val="99"/>
    <w:pPr>
      <w:widowControl w:val="0"/>
      <w:jc w:val="both"/>
    </w:pPr>
    <w:rPr>
      <w:rFonts w:ascii="Times New Roman" w:hAnsi="Times New Roman"/>
      <w:kern w:val="2"/>
      <w:sz w:val="21"/>
      <w:szCs w:val="24"/>
    </w:rPr>
  </w:style>
  <w:style w:type="paragraph" w:customStyle="1" w:styleId="Normalab">
    <w:name w:val="Normalab"/>
    <w:basedOn w:val="a7"/>
    <w:uiPriority w:val="99"/>
    <w:pPr>
      <w:tabs>
        <w:tab w:val="left" w:pos="0"/>
        <w:tab w:val="left" w:pos="1134"/>
        <w:tab w:val="left" w:pos="8505"/>
      </w:tabs>
      <w:autoSpaceDE w:val="0"/>
      <w:autoSpaceDN w:val="0"/>
      <w:adjustRightInd w:val="0"/>
      <w:spacing w:before="60" w:after="60" w:line="360" w:lineRule="atLeast"/>
      <w:ind w:left="1843" w:hanging="1134"/>
    </w:pPr>
    <w:rPr>
      <w:rFonts w:ascii="Arial" w:hAnsi="Arial"/>
      <w:kern w:val="0"/>
      <w:sz w:val="24"/>
    </w:rPr>
  </w:style>
  <w:style w:type="paragraph" w:customStyle="1" w:styleId="xl76">
    <w:name w:val="xl7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4e">
    <w:name w:val="标题 4李洪"/>
    <w:basedOn w:val="a7"/>
    <w:uiPriority w:val="99"/>
    <w:pPr>
      <w:tabs>
        <w:tab w:val="left" w:pos="567"/>
      </w:tabs>
      <w:ind w:left="567"/>
    </w:pPr>
    <w:rPr>
      <w:szCs w:val="24"/>
    </w:rPr>
  </w:style>
  <w:style w:type="paragraph" w:customStyle="1" w:styleId="afffffffff7">
    <w:name w:val="信封提头"/>
    <w:basedOn w:val="a7"/>
    <w:uiPriority w:val="99"/>
    <w:pPr>
      <w:tabs>
        <w:tab w:val="left" w:pos="1191"/>
      </w:tabs>
      <w:adjustRightInd w:val="0"/>
      <w:snapToGrid w:val="0"/>
      <w:spacing w:line="360" w:lineRule="auto"/>
      <w:ind w:firstLineChars="200" w:firstLine="480"/>
      <w:outlineLvl w:val="0"/>
    </w:pPr>
    <w:rPr>
      <w:rFonts w:ascii="Arial" w:hAnsi="Arial" w:cs="Arial"/>
      <w:sz w:val="24"/>
      <w:szCs w:val="24"/>
    </w:rPr>
  </w:style>
  <w:style w:type="paragraph" w:customStyle="1" w:styleId="1fff4">
    <w:name w:val="1."/>
    <w:basedOn w:val="a7"/>
    <w:uiPriority w:val="99"/>
    <w:pPr>
      <w:tabs>
        <w:tab w:val="left" w:pos="0"/>
        <w:tab w:val="left" w:pos="426"/>
      </w:tabs>
      <w:adjustRightInd w:val="0"/>
      <w:spacing w:line="480" w:lineRule="exact"/>
      <w:ind w:left="425" w:hanging="425"/>
      <w:textAlignment w:val="baseline"/>
    </w:pPr>
    <w:rPr>
      <w:rFonts w:ascii="Arial" w:hAnsi="Arial"/>
      <w:kern w:val="0"/>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7"/>
    <w:uiPriority w:val="99"/>
    <w:rPr>
      <w:szCs w:val="24"/>
    </w:rPr>
  </w:style>
  <w:style w:type="paragraph" w:customStyle="1" w:styleId="afffffffff8">
    <w:name w:val="图"/>
    <w:basedOn w:val="a7"/>
    <w:uiPriority w:val="99"/>
    <w:pPr>
      <w:keepNext/>
      <w:adjustRightInd w:val="0"/>
      <w:spacing w:before="60" w:after="60" w:line="300" w:lineRule="auto"/>
      <w:jc w:val="center"/>
      <w:textAlignment w:val="center"/>
    </w:pPr>
    <w:rPr>
      <w:snapToGrid w:val="0"/>
      <w:spacing w:val="20"/>
      <w:kern w:val="0"/>
      <w:sz w:val="24"/>
    </w:rPr>
  </w:style>
  <w:style w:type="paragraph" w:customStyle="1" w:styleId="afffffffff9">
    <w:name w:val="名称"/>
    <w:basedOn w:val="a7"/>
    <w:next w:val="affff"/>
    <w:uiPriority w:val="99"/>
    <w:pPr>
      <w:widowControl/>
      <w:shd w:val="clear" w:color="FFFFFF" w:fill="FFFFFF"/>
      <w:spacing w:before="640" w:after="560" w:line="460" w:lineRule="exact"/>
      <w:jc w:val="center"/>
    </w:pPr>
    <w:rPr>
      <w:rFonts w:ascii="黑体" w:eastAsia="黑体"/>
      <w:b/>
      <w:kern w:val="0"/>
      <w:sz w:val="32"/>
    </w:rPr>
  </w:style>
  <w:style w:type="paragraph" w:customStyle="1" w:styleId="EUF">
    <w:name w:val="EUF"/>
    <w:basedOn w:val="ParaCharCharCharChar"/>
    <w:uiPriority w:val="99"/>
    <w:pPr>
      <w:keepNext w:val="0"/>
      <w:widowControl w:val="0"/>
      <w:numPr>
        <w:numId w:val="0"/>
      </w:numPr>
      <w:tabs>
        <w:tab w:val="left" w:pos="0"/>
      </w:tabs>
      <w:topLinePunct/>
      <w:spacing w:line="312" w:lineRule="exact"/>
      <w:ind w:left="425" w:hanging="425"/>
      <w:jc w:val="both"/>
      <w:outlineLvl w:val="9"/>
    </w:pPr>
    <w:rPr>
      <w:rFonts w:ascii="EU-F1" w:eastAsia="EU-F1" w:hAnsi="EU-F1"/>
      <w:b w:val="0"/>
      <w:kern w:val="2"/>
      <w:sz w:val="21"/>
      <w:szCs w:val="21"/>
    </w:rPr>
  </w:style>
  <w:style w:type="paragraph" w:customStyle="1" w:styleId="140TimesNewRoman">
    <w:name w:val="样式1 样式 标题 4 + 段前: 0 行 + Times New Roman"/>
    <w:basedOn w:val="a7"/>
    <w:next w:val="a7"/>
    <w:uiPriority w:val="99"/>
    <w:pPr>
      <w:numPr>
        <w:ilvl w:val="2"/>
        <w:numId w:val="6"/>
      </w:numPr>
      <w:tabs>
        <w:tab w:val="left" w:pos="0"/>
        <w:tab w:val="left" w:pos="1260"/>
      </w:tabs>
      <w:snapToGrid w:val="0"/>
      <w:spacing w:line="276" w:lineRule="auto"/>
      <w:outlineLvl w:val="3"/>
    </w:pPr>
    <w:rPr>
      <w:rFonts w:eastAsia="黑体"/>
      <w:bCs/>
      <w:szCs w:val="21"/>
    </w:rPr>
  </w:style>
  <w:style w:type="paragraph" w:customStyle="1" w:styleId="afffffffffa">
    <w:name w:val="国网标准正文"/>
    <w:basedOn w:val="a7"/>
    <w:uiPriority w:val="99"/>
    <w:pPr>
      <w:tabs>
        <w:tab w:val="left" w:pos="2700"/>
      </w:tabs>
      <w:adjustRightInd w:val="0"/>
      <w:snapToGrid w:val="0"/>
      <w:spacing w:line="312" w:lineRule="exact"/>
      <w:ind w:firstLineChars="200" w:firstLine="200"/>
      <w:textAlignment w:val="center"/>
    </w:pPr>
    <w:rPr>
      <w:rFonts w:ascii="宋体"/>
      <w:szCs w:val="28"/>
    </w:rPr>
  </w:style>
  <w:style w:type="paragraph" w:customStyle="1" w:styleId="2fff1">
    <w:name w:val="正文格式－文字－退2"/>
    <w:basedOn w:val="afffffff6"/>
    <w:next w:val="afffffff6"/>
    <w:uiPriority w:val="99"/>
    <w:pPr>
      <w:ind w:firstLineChars="600" w:firstLine="600"/>
    </w:pPr>
  </w:style>
  <w:style w:type="paragraph" w:customStyle="1" w:styleId="4042">
    <w:name w:val="样式 样式 标题4 + 浅蓝 + 右侧:  0.42 厘米"/>
    <w:basedOn w:val="4f"/>
    <w:uiPriority w:val="99"/>
    <w:pPr>
      <w:keepNext w:val="0"/>
      <w:keepLines w:val="0"/>
      <w:numPr>
        <w:ilvl w:val="2"/>
        <w:numId w:val="2"/>
      </w:numPr>
      <w:tabs>
        <w:tab w:val="left" w:pos="0"/>
        <w:tab w:val="left" w:pos="1080"/>
        <w:tab w:val="left" w:pos="1140"/>
      </w:tabs>
      <w:spacing w:before="0" w:after="0" w:line="360" w:lineRule="auto"/>
      <w:ind w:leftChars="100" w:left="100" w:rightChars="100" w:right="240" w:hanging="1140"/>
      <w:outlineLvl w:val="9"/>
    </w:pPr>
    <w:rPr>
      <w:rFonts w:ascii="Times New Roman" w:eastAsia="宋体" w:hAnsi="Times New Roman" w:cs="宋体"/>
      <w:b w:val="0"/>
      <w:color w:val="3366FF"/>
      <w:kern w:val="2"/>
      <w:sz w:val="24"/>
    </w:rPr>
  </w:style>
  <w:style w:type="paragraph" w:customStyle="1" w:styleId="4f">
    <w:name w:val="样式 标题4 + 浅蓝"/>
    <w:basedOn w:val="4f0"/>
    <w:uiPriority w:val="99"/>
  </w:style>
  <w:style w:type="paragraph" w:customStyle="1" w:styleId="4f0">
    <w:name w:val="标题4"/>
    <w:basedOn w:val="40"/>
    <w:uiPriority w:val="99"/>
  </w:style>
  <w:style w:type="paragraph" w:customStyle="1" w:styleId="CharCharCharCharCharCharCharCharCharCharCharCharCharCharCharCharCharCharCharCharCharChar">
    <w:name w:val="Char Char Char Char Char Char Char Char Char Char Char Char Char Char Char Char Char Char Char Char Char Char"/>
    <w:basedOn w:val="a7"/>
    <w:uiPriority w:val="99"/>
    <w:rPr>
      <w:szCs w:val="24"/>
    </w:rPr>
  </w:style>
  <w:style w:type="paragraph" w:customStyle="1" w:styleId="StyleTabelleberschriftLatinArial">
    <w:name w:val="Style TabelleÜberschrift + (Latin) Arial"/>
    <w:basedOn w:val="Tabelleberschrift"/>
    <w:uiPriority w:val="99"/>
    <w:rPr>
      <w:rFonts w:ascii="Arial" w:hAnsi="Arial"/>
      <w:b w:val="0"/>
      <w:bCs/>
    </w:rPr>
  </w:style>
  <w:style w:type="paragraph" w:customStyle="1" w:styleId="table91">
    <w:name w:val="table91"/>
    <w:uiPriority w:val="99"/>
    <w:pPr>
      <w:keepLines/>
      <w:widowControl w:val="0"/>
      <w:suppressLineNumbers/>
      <w:tabs>
        <w:tab w:val="decimal" w:pos="740"/>
        <w:tab w:val="decimal" w:pos="1760"/>
        <w:tab w:val="decimal" w:pos="2620"/>
        <w:tab w:val="decimal" w:pos="3560"/>
        <w:tab w:val="decimal" w:pos="5240"/>
        <w:tab w:val="decimal" w:pos="6600"/>
        <w:tab w:val="decimal" w:pos="7380"/>
      </w:tabs>
      <w:autoSpaceDE w:val="0"/>
      <w:autoSpaceDN w:val="0"/>
      <w:adjustRightInd w:val="0"/>
      <w:textAlignment w:val="baseline"/>
    </w:pPr>
    <w:rPr>
      <w:rFonts w:ascii="宋体" w:hAnsi="Times New Roman"/>
      <w:sz w:val="24"/>
    </w:rPr>
  </w:style>
  <w:style w:type="paragraph" w:customStyle="1" w:styleId="4032">
    <w:name w:val="样式 正文(标题4) + 左侧:  0 厘米 悬挂缩进: 3.2 字符"/>
    <w:basedOn w:val="4f1"/>
    <w:uiPriority w:val="99"/>
    <w:rPr>
      <w:rFonts w:cs="宋体"/>
      <w:i w:val="0"/>
      <w:iCs/>
      <w:szCs w:val="20"/>
    </w:rPr>
  </w:style>
  <w:style w:type="paragraph" w:customStyle="1" w:styleId="4f1">
    <w:name w:val="正文(标题4)"/>
    <w:basedOn w:val="a7"/>
    <w:uiPriority w:val="99"/>
    <w:pPr>
      <w:tabs>
        <w:tab w:val="left" w:pos="960"/>
        <w:tab w:val="left" w:pos="1200"/>
      </w:tabs>
      <w:adjustRightInd w:val="0"/>
      <w:spacing w:line="360" w:lineRule="auto"/>
      <w:ind w:left="672" w:hangingChars="320" w:hanging="672"/>
      <w:textAlignment w:val="baseline"/>
    </w:pPr>
    <w:rPr>
      <w:rFonts w:ascii="Arial" w:hAnsi="Arial"/>
      <w:i/>
      <w:kern w:val="0"/>
      <w:szCs w:val="21"/>
    </w:rPr>
  </w:style>
  <w:style w:type="paragraph" w:customStyle="1" w:styleId="afffffffffb">
    <w:name w:val="文件正文"/>
    <w:uiPriority w:val="99"/>
    <w:pPr>
      <w:widowControl w:val="0"/>
      <w:autoSpaceDE w:val="0"/>
      <w:autoSpaceDN w:val="0"/>
      <w:adjustRightInd w:val="0"/>
      <w:spacing w:line="360" w:lineRule="atLeast"/>
      <w:ind w:firstLine="453"/>
      <w:textAlignment w:val="baseline"/>
    </w:pPr>
    <w:rPr>
      <w:rFonts w:ascii="宋体" w:hAnsi="Times New Roman"/>
      <w:color w:val="000000"/>
      <w:spacing w:val="20"/>
      <w:sz w:val="24"/>
    </w:rPr>
  </w:style>
  <w:style w:type="paragraph" w:customStyle="1" w:styleId="1110">
    <w:name w:val="111"/>
    <w:basedOn w:val="a7"/>
    <w:uiPriority w:val="99"/>
    <w:pPr>
      <w:widowControl/>
      <w:autoSpaceDE w:val="0"/>
      <w:autoSpaceDN w:val="0"/>
      <w:adjustRightInd w:val="0"/>
      <w:snapToGrid w:val="0"/>
      <w:spacing w:beforeLines="50" w:before="156" w:afterLines="50" w:after="156" w:line="300" w:lineRule="auto"/>
      <w:jc w:val="center"/>
    </w:pPr>
    <w:rPr>
      <w:rFonts w:ascii="宋体"/>
      <w:kern w:val="0"/>
      <w:sz w:val="24"/>
    </w:rPr>
  </w:style>
  <w:style w:type="paragraph" w:customStyle="1" w:styleId="2fff2">
    <w:name w:val="样式 标题 2"/>
    <w:basedOn w:val="a7"/>
    <w:uiPriority w:val="99"/>
    <w:pPr>
      <w:tabs>
        <w:tab w:val="left" w:pos="2040"/>
      </w:tabs>
      <w:ind w:left="2040" w:hanging="360"/>
    </w:pPr>
  </w:style>
  <w:style w:type="paragraph" w:customStyle="1" w:styleId="2fff3">
    <w:name w:val="主文档 + 首行缩进:  2 字符"/>
    <w:basedOn w:val="a7"/>
    <w:uiPriority w:val="99"/>
    <w:pPr>
      <w:adjustRightInd w:val="0"/>
      <w:snapToGrid w:val="0"/>
      <w:spacing w:line="360" w:lineRule="auto"/>
      <w:ind w:firstLineChars="200" w:firstLine="480"/>
      <w:jc w:val="left"/>
    </w:pPr>
    <w:rPr>
      <w:rFonts w:cs="宋体"/>
      <w:sz w:val="24"/>
    </w:rPr>
  </w:style>
  <w:style w:type="paragraph" w:customStyle="1" w:styleId="3f8">
    <w:name w:val="3"/>
    <w:qFormat/>
    <w:pPr>
      <w:widowControl w:val="0"/>
      <w:spacing w:line="360" w:lineRule="exact"/>
      <w:jc w:val="both"/>
    </w:pPr>
    <w:rPr>
      <w:kern w:val="2"/>
      <w:sz w:val="21"/>
      <w:szCs w:val="22"/>
    </w:rPr>
  </w:style>
  <w:style w:type="paragraph" w:customStyle="1" w:styleId="1fff5">
    <w:name w:val="正文缩进1"/>
    <w:basedOn w:val="a7"/>
    <w:uiPriority w:val="99"/>
    <w:pPr>
      <w:adjustRightInd w:val="0"/>
      <w:spacing w:line="400" w:lineRule="atLeast"/>
      <w:ind w:left="57" w:firstLine="397"/>
      <w:textAlignment w:val="baseline"/>
    </w:pPr>
    <w:rPr>
      <w:rFonts w:ascii="黑体" w:eastAsia="黑体" w:hAnsi="Plotter"/>
      <w:kern w:val="0"/>
      <w:sz w:val="28"/>
    </w:rPr>
  </w:style>
  <w:style w:type="paragraph" w:customStyle="1" w:styleId="afffffffffc">
    <w:name w:val="术语定义五级条标题"/>
    <w:basedOn w:val="affff4"/>
    <w:next w:val="affff"/>
    <w:uiPriority w:val="99"/>
    <w:pPr>
      <w:tabs>
        <w:tab w:val="clear" w:pos="0"/>
        <w:tab w:val="left" w:pos="420"/>
      </w:tabs>
      <w:spacing w:beforeLines="0" w:afterLines="0"/>
      <w:ind w:left="0"/>
      <w:outlineLvl w:val="9"/>
    </w:pPr>
    <w:rPr>
      <w:b/>
    </w:rPr>
  </w:style>
  <w:style w:type="paragraph" w:customStyle="1" w:styleId="3f9">
    <w:name w:val="标题 3李洪"/>
    <w:basedOn w:val="a7"/>
    <w:uiPriority w:val="99"/>
    <w:pPr>
      <w:tabs>
        <w:tab w:val="left" w:pos="567"/>
      </w:tabs>
    </w:pPr>
    <w:rPr>
      <w:szCs w:val="24"/>
    </w:rPr>
  </w:style>
  <w:style w:type="paragraph" w:customStyle="1" w:styleId="Style36">
    <w:name w:val="Style36"/>
    <w:basedOn w:val="a7"/>
    <w:uiPriority w:val="99"/>
    <w:pPr>
      <w:spacing w:line="302" w:lineRule="exact"/>
    </w:pPr>
    <w:rPr>
      <w:rFonts w:ascii="Arial" w:eastAsia="Times New Roman" w:hAnsi="Arial"/>
    </w:rPr>
  </w:style>
  <w:style w:type="paragraph" w:customStyle="1" w:styleId="CharCharCharCharCharCharCharCharCharCharCharChar1CharCharCharCharCharCharCharCharChar">
    <w:name w:val="Char Char Char Char Char Char Char Char Char Char Char Char1 Char Char Char Char Char Char Char Char Char"/>
    <w:basedOn w:val="a7"/>
    <w:uiPriority w:val="99"/>
  </w:style>
  <w:style w:type="paragraph" w:customStyle="1" w:styleId="2213">
    <w:name w:val="样式 正文首行缩进 2 + 左侧:  2.13 厘米 行距: 单倍行距"/>
    <w:basedOn w:val="26"/>
    <w:uiPriority w:val="99"/>
    <w:pPr>
      <w:adjustRightInd w:val="0"/>
      <w:spacing w:line="360" w:lineRule="auto"/>
      <w:ind w:left="1207" w:firstLine="480"/>
      <w:textAlignment w:val="baseline"/>
    </w:pPr>
    <w:rPr>
      <w:rFonts w:ascii="Calibri" w:hAnsi="Calibri" w:cs="宋体"/>
      <w:b w:val="0"/>
      <w:kern w:val="2"/>
      <w:sz w:val="21"/>
    </w:rPr>
  </w:style>
  <w:style w:type="paragraph" w:customStyle="1" w:styleId="858D7CFB-ED40-4347-BF05-701D383B685F858D7CFB-ED40-4347-BF05-701D383B685F">
    <w:name w:val="批注框文本[858D7CFB-ED40-4347-BF05-701D383B685F][858D7CFB-ED40-4347-BF05-701D383B685F]"/>
    <w:basedOn w:val="a7"/>
    <w:uiPriority w:val="99"/>
    <w:rPr>
      <w:sz w:val="18"/>
      <w:szCs w:val="18"/>
    </w:rPr>
  </w:style>
  <w:style w:type="paragraph" w:customStyle="1" w:styleId="CM9">
    <w:name w:val="CM9"/>
    <w:basedOn w:val="Default"/>
    <w:next w:val="Default"/>
    <w:uiPriority w:val="99"/>
    <w:rPr>
      <w:rFonts w:ascii="Sim Sun" w:eastAsia="Sim Sun" w:hAnsi="Sim Sun"/>
      <w:color w:val="auto"/>
    </w:rPr>
  </w:style>
  <w:style w:type="paragraph" w:customStyle="1" w:styleId="afffffffffd">
    <w:name w:val="节"/>
    <w:basedOn w:val="21"/>
    <w:uiPriority w:val="99"/>
    <w:qFormat/>
  </w:style>
  <w:style w:type="paragraph" w:customStyle="1" w:styleId="3fa">
    <w:name w:val="样式 标题 3 + 加粗"/>
    <w:basedOn w:val="31"/>
    <w:uiPriority w:val="99"/>
  </w:style>
  <w:style w:type="paragraph" w:customStyle="1" w:styleId="CharCharCharCharCharCharCharCharChar1CharCharChar1CharCharCharChar">
    <w:name w:val="Char Char Char Char Char Char Char Char Char1 Char Char Char1 Char Char Char Char"/>
    <w:basedOn w:val="a7"/>
    <w:uiPriority w:val="99"/>
  </w:style>
  <w:style w:type="paragraph" w:customStyle="1" w:styleId="2fff4">
    <w:name w:val="修订2"/>
    <w:uiPriority w:val="99"/>
    <w:rPr>
      <w:rFonts w:ascii="Times New Roman" w:hAnsi="Times New Roman"/>
      <w:sz w:val="24"/>
    </w:rPr>
  </w:style>
  <w:style w:type="paragraph" w:customStyle="1" w:styleId="TEXT2">
    <w:name w:val="TEXT 2"/>
    <w:basedOn w:val="a7"/>
    <w:uiPriority w:val="99"/>
    <w:pPr>
      <w:keepLines/>
      <w:widowControl/>
      <w:autoSpaceDE w:val="0"/>
      <w:autoSpaceDN w:val="0"/>
      <w:ind w:left="1100" w:hanging="560"/>
    </w:pPr>
    <w:rPr>
      <w:rFonts w:ascii="Palatino" w:hAnsi="Palatino"/>
      <w:color w:val="000000"/>
      <w:kern w:val="0"/>
      <w:sz w:val="20"/>
      <w:lang w:eastAsia="en-US"/>
    </w:rPr>
  </w:style>
  <w:style w:type="paragraph" w:customStyle="1" w:styleId="5Arial">
    <w:name w:val="样式 标题 5 + Arial"/>
    <w:basedOn w:val="50"/>
    <w:uiPriority w:val="99"/>
  </w:style>
  <w:style w:type="paragraph" w:customStyle="1" w:styleId="3fb">
    <w:name w:val="正文样式3"/>
    <w:basedOn w:val="a7"/>
    <w:uiPriority w:val="99"/>
    <w:pPr>
      <w:ind w:firstLineChars="200" w:firstLine="200"/>
    </w:pPr>
    <w:rPr>
      <w:szCs w:val="24"/>
    </w:rPr>
  </w:style>
  <w:style w:type="paragraph" w:customStyle="1" w:styleId="afffffffffe">
    <w:name w:val="封面日期"/>
    <w:basedOn w:val="affd"/>
    <w:uiPriority w:val="99"/>
    <w:pPr>
      <w:autoSpaceDE/>
      <w:autoSpaceDN/>
      <w:snapToGrid w:val="0"/>
      <w:spacing w:before="120" w:after="120" w:line="300" w:lineRule="auto"/>
      <w:outlineLvl w:val="0"/>
    </w:pPr>
    <w:rPr>
      <w:rFonts w:ascii="宋体" w:hAnsi="宋体"/>
      <w:b/>
      <w:bCs/>
      <w:kern w:val="2"/>
      <w:sz w:val="30"/>
      <w:szCs w:val="30"/>
    </w:rPr>
  </w:style>
  <w:style w:type="paragraph" w:customStyle="1" w:styleId="affffffffff">
    <w:name w:val="三级无标题条"/>
    <w:basedOn w:val="a7"/>
    <w:uiPriority w:val="99"/>
    <w:pPr>
      <w:tabs>
        <w:tab w:val="left" w:pos="2520"/>
      </w:tabs>
      <w:ind w:left="2520" w:hanging="420"/>
    </w:pPr>
    <w:rPr>
      <w:szCs w:val="24"/>
    </w:rPr>
  </w:style>
  <w:style w:type="paragraph" w:customStyle="1" w:styleId="affffffffff0">
    <w:name w:val="封面标准文稿类别"/>
    <w:uiPriority w:val="99"/>
    <w:pPr>
      <w:spacing w:before="440" w:line="400" w:lineRule="exact"/>
      <w:jc w:val="center"/>
    </w:pPr>
    <w:rPr>
      <w:rFonts w:ascii="宋体" w:hAnsi="Times New Roman"/>
      <w:sz w:val="24"/>
    </w:rPr>
  </w:style>
  <w:style w:type="paragraph" w:customStyle="1" w:styleId="w4">
    <w:name w:val="w4"/>
    <w:basedOn w:val="40"/>
    <w:uiPriority w:val="99"/>
  </w:style>
  <w:style w:type="paragraph" w:customStyle="1" w:styleId="Style60">
    <w:name w:val="Style60"/>
    <w:basedOn w:val="a7"/>
    <w:uiPriority w:val="99"/>
    <w:rPr>
      <w:rFonts w:ascii="Arial" w:hAnsi="Arial"/>
    </w:rPr>
  </w:style>
  <w:style w:type="paragraph" w:customStyle="1" w:styleId="epc2">
    <w:name w:val="epc2"/>
    <w:basedOn w:val="a7"/>
    <w:uiPriority w:val="99"/>
    <w:pPr>
      <w:widowControl/>
      <w:spacing w:before="240" w:after="120"/>
      <w:jc w:val="left"/>
    </w:pPr>
    <w:rPr>
      <w:rFonts w:ascii="Univers (WN)" w:hAnsi="Univers (WN)"/>
      <w:b/>
      <w:kern w:val="0"/>
      <w:sz w:val="20"/>
      <w:lang w:val="en-GB"/>
    </w:rPr>
  </w:style>
  <w:style w:type="paragraph" w:customStyle="1" w:styleId="affffffffff1">
    <w:name w:val="注标题"/>
    <w:basedOn w:val="a7"/>
    <w:uiPriority w:val="99"/>
    <w:pPr>
      <w:topLinePunct/>
    </w:pPr>
    <w:rPr>
      <w:sz w:val="18"/>
      <w:szCs w:val="18"/>
    </w:rPr>
  </w:style>
  <w:style w:type="paragraph" w:customStyle="1" w:styleId="1fff6">
    <w:name w:val="正文文本1"/>
    <w:uiPriority w:val="99"/>
    <w:pPr>
      <w:widowControl w:val="0"/>
      <w:autoSpaceDE w:val="0"/>
      <w:autoSpaceDN w:val="0"/>
      <w:adjustRightInd w:val="0"/>
      <w:spacing w:before="170" w:line="300" w:lineRule="atLeast"/>
      <w:ind w:left="1134"/>
      <w:jc w:val="both"/>
    </w:pPr>
    <w:rPr>
      <w:rFonts w:ascii="Times New Roman" w:hAnsi="Times New Roman"/>
      <w:color w:val="000000"/>
      <w:sz w:val="24"/>
    </w:rPr>
  </w:style>
  <w:style w:type="paragraph" w:customStyle="1" w:styleId="xl59">
    <w:name w:val="xl59"/>
    <w:basedOn w:val="a7"/>
    <w:uiPriority w:val="99"/>
    <w:pPr>
      <w:widowControl/>
      <w:pBdr>
        <w:top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Level2">
    <w:name w:val="Level 2"/>
    <w:basedOn w:val="a7"/>
    <w:uiPriority w:val="99"/>
    <w:pPr>
      <w:widowControl/>
      <w:tabs>
        <w:tab w:val="left" w:pos="420"/>
      </w:tabs>
      <w:spacing w:after="240" w:line="264" w:lineRule="auto"/>
      <w:ind w:left="420" w:hanging="420"/>
      <w:outlineLvl w:val="1"/>
    </w:pPr>
    <w:rPr>
      <w:rFonts w:ascii="Arial" w:hAnsi="Arial"/>
      <w:kern w:val="0"/>
      <w:sz w:val="20"/>
      <w:lang w:val="en-GB"/>
    </w:rPr>
  </w:style>
  <w:style w:type="paragraph" w:customStyle="1" w:styleId="para">
    <w:name w:val="para"/>
    <w:basedOn w:val="a7"/>
    <w:uiPriority w:val="99"/>
    <w:pPr>
      <w:widowControl/>
      <w:spacing w:before="60" w:after="60" w:line="360" w:lineRule="exact"/>
      <w:ind w:left="504"/>
      <w:jc w:val="left"/>
    </w:pPr>
    <w:rPr>
      <w:kern w:val="0"/>
      <w:sz w:val="24"/>
      <w:szCs w:val="24"/>
      <w:lang w:val="en-GB" w:eastAsia="en-US"/>
    </w:rPr>
  </w:style>
  <w:style w:type="paragraph" w:customStyle="1" w:styleId="xl74">
    <w:name w:val="xl74"/>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cs="宋体"/>
      <w:kern w:val="0"/>
      <w:sz w:val="20"/>
    </w:rPr>
  </w:style>
  <w:style w:type="paragraph" w:customStyle="1" w:styleId="Style13">
    <w:name w:val="Style13"/>
    <w:basedOn w:val="21"/>
    <w:uiPriority w:val="99"/>
  </w:style>
  <w:style w:type="paragraph" w:customStyle="1" w:styleId="table75">
    <w:name w:val="table75"/>
    <w:uiPriority w:val="99"/>
    <w:pPr>
      <w:keepLines/>
      <w:widowControl w:val="0"/>
      <w:suppressLineNumbers/>
      <w:tabs>
        <w:tab w:val="decimal" w:pos="300"/>
        <w:tab w:val="decimal" w:pos="1300"/>
        <w:tab w:val="decimal" w:pos="2160"/>
        <w:tab w:val="left" w:pos="2440"/>
        <w:tab w:val="left" w:pos="5740"/>
        <w:tab w:val="decimal" w:pos="7900"/>
        <w:tab w:val="decimal" w:pos="9480"/>
      </w:tabs>
      <w:autoSpaceDE w:val="0"/>
      <w:autoSpaceDN w:val="0"/>
      <w:adjustRightInd w:val="0"/>
      <w:ind w:right="-1540"/>
      <w:textAlignment w:val="baseline"/>
    </w:pPr>
    <w:rPr>
      <w:rFonts w:ascii="宋体" w:hAnsi="Times New Roman"/>
      <w:sz w:val="24"/>
    </w:rPr>
  </w:style>
  <w:style w:type="paragraph" w:customStyle="1" w:styleId="CharChar1CharCharCharCharCharCharCharCharCharCharCharCharCharCharChar">
    <w:name w:val="Char Char1 Char Char Char Char Char Char Char Char Char Char Char Char Char Char Char"/>
    <w:basedOn w:val="a7"/>
    <w:uiPriority w:val="99"/>
    <w:pPr>
      <w:widowControl/>
      <w:spacing w:after="160" w:line="240" w:lineRule="exact"/>
      <w:jc w:val="left"/>
    </w:pPr>
    <w:rPr>
      <w:rFonts w:ascii="Verdana" w:eastAsia="仿宋_GB2312" w:hAnsi="Verdana"/>
      <w:kern w:val="0"/>
      <w:sz w:val="30"/>
      <w:szCs w:val="30"/>
      <w:lang w:eastAsia="en-US"/>
    </w:rPr>
  </w:style>
  <w:style w:type="paragraph" w:customStyle="1" w:styleId="5-">
    <w:name w:val="标书5-编号"/>
    <w:basedOn w:val="a7"/>
    <w:uiPriority w:val="99"/>
    <w:pPr>
      <w:tabs>
        <w:tab w:val="left" w:pos="1050"/>
        <w:tab w:val="left" w:pos="1440"/>
      </w:tabs>
      <w:spacing w:line="360" w:lineRule="auto"/>
      <w:outlineLvl w:val="4"/>
    </w:pPr>
    <w:rPr>
      <w:kern w:val="0"/>
      <w:sz w:val="24"/>
    </w:rPr>
  </w:style>
  <w:style w:type="paragraph" w:customStyle="1" w:styleId="affffffffff2">
    <w:name w:val="正文 + 居中"/>
    <w:basedOn w:val="a7"/>
    <w:uiPriority w:val="99"/>
    <w:pPr>
      <w:snapToGrid w:val="0"/>
      <w:spacing w:before="160" w:after="160"/>
      <w:jc w:val="center"/>
    </w:pPr>
  </w:style>
  <w:style w:type="paragraph" w:customStyle="1" w:styleId="1fff7">
    <w:name w:val="附录 1"/>
    <w:basedOn w:val="11"/>
    <w:uiPriority w:val="99"/>
    <w:pPr>
      <w:widowControl/>
      <w:tabs>
        <w:tab w:val="left" w:pos="780"/>
      </w:tabs>
      <w:autoSpaceDE w:val="0"/>
      <w:autoSpaceDN w:val="0"/>
      <w:ind w:leftChars="0" w:left="780" w:hanging="360"/>
      <w:jc w:val="left"/>
      <w:outlineLvl w:val="0"/>
    </w:pPr>
    <w:rPr>
      <w:rFonts w:ascii="宋体"/>
      <w:kern w:val="0"/>
      <w:sz w:val="24"/>
    </w:rPr>
  </w:style>
  <w:style w:type="paragraph" w:customStyle="1" w:styleId="affffffffff3">
    <w:name w:val="标准"/>
    <w:basedOn w:val="a7"/>
    <w:uiPriority w:val="99"/>
    <w:pPr>
      <w:adjustRightInd w:val="0"/>
      <w:spacing w:line="360" w:lineRule="auto"/>
      <w:textAlignment w:val="baseline"/>
    </w:pPr>
    <w:rPr>
      <w:rFonts w:eastAsia="仿宋体"/>
      <w:kern w:val="0"/>
      <w:sz w:val="28"/>
    </w:rPr>
  </w:style>
  <w:style w:type="paragraph" w:customStyle="1" w:styleId="Faxtext">
    <w:name w:val="Faxtext"/>
    <w:basedOn w:val="a7"/>
    <w:uiPriority w:val="99"/>
    <w:pPr>
      <w:widowControl/>
      <w:spacing w:before="240"/>
    </w:pPr>
    <w:rPr>
      <w:rFonts w:eastAsia="Times New Roman"/>
      <w:kern w:val="0"/>
      <w:sz w:val="28"/>
      <w:lang w:val="en-GB" w:eastAsia="en-US"/>
    </w:rPr>
  </w:style>
  <w:style w:type="paragraph" w:customStyle="1" w:styleId="DefinitionList">
    <w:name w:val="Definition List"/>
    <w:basedOn w:val="a7"/>
    <w:next w:val="DefinitionTerm"/>
    <w:uiPriority w:val="99"/>
    <w:pPr>
      <w:autoSpaceDE w:val="0"/>
      <w:autoSpaceDN w:val="0"/>
      <w:adjustRightInd w:val="0"/>
      <w:ind w:left="360"/>
      <w:jc w:val="left"/>
    </w:pPr>
    <w:rPr>
      <w:rFonts w:ascii="宋体" w:hAnsi="Courier New"/>
      <w:snapToGrid w:val="0"/>
      <w:kern w:val="0"/>
      <w:sz w:val="24"/>
    </w:rPr>
  </w:style>
  <w:style w:type="paragraph" w:customStyle="1" w:styleId="DefinitionTerm">
    <w:name w:val="Definition Term"/>
    <w:basedOn w:val="a7"/>
    <w:next w:val="a7"/>
    <w:uiPriority w:val="99"/>
    <w:pPr>
      <w:autoSpaceDE w:val="0"/>
      <w:autoSpaceDN w:val="0"/>
      <w:adjustRightInd w:val="0"/>
      <w:jc w:val="left"/>
    </w:pPr>
    <w:rPr>
      <w:kern w:val="0"/>
      <w:sz w:val="24"/>
    </w:rPr>
  </w:style>
  <w:style w:type="paragraph" w:customStyle="1" w:styleId="Block1">
    <w:name w:val="Block_1"/>
    <w:basedOn w:val="a7"/>
    <w:uiPriority w:val="99"/>
    <w:pPr>
      <w:widowControl/>
      <w:spacing w:before="60" w:after="60"/>
    </w:pPr>
    <w:rPr>
      <w:rFonts w:ascii="Arial" w:hAnsi="Arial"/>
      <w:kern w:val="0"/>
      <w:sz w:val="20"/>
      <w:lang w:eastAsia="en-US"/>
    </w:rPr>
  </w:style>
  <w:style w:type="paragraph" w:customStyle="1" w:styleId="1fff8">
    <w:name w:val="表格样式1"/>
    <w:basedOn w:val="a7"/>
    <w:uiPriority w:val="99"/>
    <w:pPr>
      <w:adjustRightInd w:val="0"/>
      <w:spacing w:line="20" w:lineRule="atLeast"/>
      <w:jc w:val="center"/>
      <w:textAlignment w:val="baseline"/>
    </w:pPr>
    <w:rPr>
      <w:rFonts w:ascii="宋体"/>
      <w:kern w:val="0"/>
    </w:rPr>
  </w:style>
  <w:style w:type="paragraph" w:customStyle="1" w:styleId="LL3">
    <w:name w:val="LL3"/>
    <w:basedOn w:val="LL2"/>
    <w:uiPriority w:val="99"/>
  </w:style>
  <w:style w:type="paragraph" w:customStyle="1" w:styleId="affffffffff4">
    <w:name w:val="标准书眉_奇数页"/>
    <w:next w:val="a7"/>
    <w:uiPriority w:val="99"/>
    <w:pPr>
      <w:tabs>
        <w:tab w:val="center" w:pos="4154"/>
        <w:tab w:val="right" w:pos="8306"/>
      </w:tabs>
      <w:spacing w:after="120"/>
      <w:jc w:val="right"/>
    </w:pPr>
    <w:rPr>
      <w:rFonts w:ascii="Times New Roman" w:hAnsi="Times New Roman"/>
      <w:sz w:val="21"/>
    </w:rPr>
  </w:style>
  <w:style w:type="paragraph" w:customStyle="1" w:styleId="zw-2">
    <w:name w:val="样式 zw-标题2 + 加粗 两端对齐"/>
    <w:basedOn w:val="zw-20"/>
    <w:uiPriority w:val="99"/>
    <w:pPr>
      <w:tabs>
        <w:tab w:val="left" w:pos="2190"/>
      </w:tabs>
      <w:spacing w:afterLines="0"/>
      <w:ind w:left="2190" w:hanging="420"/>
      <w:jc w:val="both"/>
    </w:pPr>
    <w:rPr>
      <w:rFonts w:cs="宋体"/>
      <w:szCs w:val="20"/>
    </w:rPr>
  </w:style>
  <w:style w:type="paragraph" w:customStyle="1" w:styleId="zw-20">
    <w:name w:val="zw-标题2"/>
    <w:basedOn w:val="affd"/>
    <w:next w:val="zw-"/>
    <w:uiPriority w:val="99"/>
    <w:pPr>
      <w:autoSpaceDE/>
      <w:autoSpaceDN/>
      <w:adjustRightInd/>
      <w:spacing w:afterLines="50" w:line="360" w:lineRule="auto"/>
      <w:outlineLvl w:val="1"/>
    </w:pPr>
    <w:rPr>
      <w:rFonts w:cs="Arial"/>
      <w:b/>
      <w:bCs/>
      <w:kern w:val="2"/>
      <w:sz w:val="24"/>
      <w:szCs w:val="32"/>
    </w:rPr>
  </w:style>
  <w:style w:type="paragraph" w:customStyle="1" w:styleId="zw-">
    <w:name w:val="zw-正文"/>
    <w:basedOn w:val="a7"/>
    <w:uiPriority w:val="99"/>
    <w:pPr>
      <w:spacing w:line="480" w:lineRule="exact"/>
      <w:jc w:val="center"/>
      <w:outlineLvl w:val="0"/>
    </w:pPr>
    <w:rPr>
      <w:rFonts w:ascii="宋体"/>
      <w:b/>
      <w:color w:val="000000"/>
      <w:sz w:val="36"/>
      <w:szCs w:val="36"/>
    </w:rPr>
  </w:style>
  <w:style w:type="paragraph" w:customStyle="1" w:styleId="n">
    <w:name w:val="n"/>
    <w:basedOn w:val="a7"/>
    <w:uiPriority w:val="99"/>
    <w:pPr>
      <w:autoSpaceDE w:val="0"/>
      <w:autoSpaceDN w:val="0"/>
      <w:adjustRightInd w:val="0"/>
      <w:spacing w:line="400" w:lineRule="atLeast"/>
      <w:textAlignment w:val="baseline"/>
    </w:pPr>
    <w:rPr>
      <w:rFonts w:ascii="宋体"/>
      <w:kern w:val="0"/>
      <w:sz w:val="24"/>
    </w:rPr>
  </w:style>
  <w:style w:type="paragraph" w:customStyle="1" w:styleId="1111">
    <w:name w:val="1.1.1.1"/>
    <w:basedOn w:val="a7"/>
    <w:uiPriority w:val="99"/>
    <w:pPr>
      <w:autoSpaceDE w:val="0"/>
      <w:autoSpaceDN w:val="0"/>
      <w:adjustRightInd w:val="0"/>
      <w:spacing w:before="60" w:after="60" w:line="360" w:lineRule="atLeast"/>
      <w:ind w:left="1134" w:hanging="1134"/>
    </w:pPr>
    <w:rPr>
      <w:rFonts w:ascii="Arial" w:hAnsi="Arial"/>
      <w:kern w:val="0"/>
      <w:sz w:val="24"/>
    </w:rPr>
  </w:style>
  <w:style w:type="paragraph" w:customStyle="1" w:styleId="NoSpacing1">
    <w:name w:val="No Spacing1"/>
    <w:uiPriority w:val="99"/>
    <w:rPr>
      <w:sz w:val="22"/>
      <w:szCs w:val="22"/>
    </w:rPr>
  </w:style>
  <w:style w:type="paragraph" w:customStyle="1" w:styleId="CharCharCharCharCharCharCharCharCharCharCharCharCharCharCharCharCharCharCharCharCharChar2">
    <w:name w:val="Char Char Char Char Char Char Char Char Char Char Char Char Char Char Char Char Char Char Char Char Char Char2"/>
    <w:basedOn w:val="a7"/>
    <w:uiPriority w:val="99"/>
    <w:pPr>
      <w:snapToGrid w:val="0"/>
    </w:pPr>
    <w:rPr>
      <w:rFonts w:ascii="Arial" w:hAnsi="Arial"/>
      <w:szCs w:val="21"/>
    </w:rPr>
  </w:style>
  <w:style w:type="paragraph" w:customStyle="1" w:styleId="affffffffff5">
    <w:name w:val="首行缩进"/>
    <w:basedOn w:val="a7"/>
    <w:uiPriority w:val="99"/>
    <w:pPr>
      <w:widowControl/>
      <w:adjustRightInd w:val="0"/>
      <w:snapToGrid w:val="0"/>
      <w:spacing w:line="360" w:lineRule="auto"/>
      <w:ind w:leftChars="50" w:left="105" w:firstLineChars="306" w:firstLine="734"/>
      <w:jc w:val="left"/>
    </w:pPr>
    <w:rPr>
      <w:rFonts w:ascii="宋体" w:hAnsi="宋体" w:cs="宋体"/>
      <w:kern w:val="0"/>
      <w:sz w:val="24"/>
      <w:szCs w:val="24"/>
    </w:rPr>
  </w:style>
  <w:style w:type="paragraph" w:customStyle="1" w:styleId="Style34">
    <w:name w:val="Style34"/>
    <w:basedOn w:val="a7"/>
    <w:uiPriority w:val="99"/>
    <w:pPr>
      <w:spacing w:line="296" w:lineRule="exact"/>
      <w:ind w:hanging="547"/>
    </w:pPr>
    <w:rPr>
      <w:rFonts w:ascii="Arial" w:eastAsia="Times New Roman" w:hAnsi="Arial"/>
    </w:rPr>
  </w:style>
  <w:style w:type="paragraph" w:customStyle="1" w:styleId="affffffffff6">
    <w:name w:val="招标正文"/>
    <w:basedOn w:val="a7"/>
    <w:uiPriority w:val="99"/>
    <w:pPr>
      <w:tabs>
        <w:tab w:val="left" w:pos="1820"/>
      </w:tabs>
      <w:spacing w:before="156" w:after="156" w:line="300" w:lineRule="auto"/>
      <w:ind w:left="1820" w:hanging="420"/>
    </w:pPr>
    <w:rPr>
      <w:spacing w:val="2"/>
      <w:sz w:val="24"/>
    </w:rPr>
  </w:style>
  <w:style w:type="paragraph" w:customStyle="1" w:styleId="20">
    <w:name w:val="我的标题2"/>
    <w:uiPriority w:val="99"/>
    <w:pPr>
      <w:numPr>
        <w:ilvl w:val="1"/>
        <w:numId w:val="12"/>
      </w:numPr>
      <w:tabs>
        <w:tab w:val="left" w:pos="1080"/>
        <w:tab w:val="left" w:pos="1260"/>
      </w:tabs>
      <w:spacing w:line="360" w:lineRule="auto"/>
      <w:outlineLvl w:val="1"/>
    </w:pPr>
    <w:rPr>
      <w:rFonts w:ascii="宋体" w:hAnsi="宋体"/>
      <w:color w:val="000000"/>
      <w:sz w:val="24"/>
      <w:szCs w:val="24"/>
    </w:rPr>
  </w:style>
  <w:style w:type="paragraph" w:customStyle="1" w:styleId="0515TimesNewRoman05">
    <w:name w:val="样式 样式 宋体 段前: 0.5 行 行距: 1.5 倍行距 + Times New Roman 五号 段前: 0.5 行..."/>
    <w:basedOn w:val="a7"/>
    <w:uiPriority w:val="99"/>
    <w:pPr>
      <w:spacing w:beforeLines="50" w:line="360" w:lineRule="auto"/>
      <w:ind w:firstLineChars="250" w:firstLine="250"/>
    </w:pPr>
    <w:rPr>
      <w:rFonts w:cs="宋体"/>
      <w:sz w:val="24"/>
      <w:szCs w:val="24"/>
    </w:rPr>
  </w:style>
  <w:style w:type="paragraph" w:customStyle="1" w:styleId="550">
    <w:name w:val="样式 正文左缩5 + 左侧:  5 字符"/>
    <w:basedOn w:val="a7"/>
    <w:uiPriority w:val="99"/>
    <w:pPr>
      <w:adjustRightInd w:val="0"/>
      <w:spacing w:line="360" w:lineRule="auto"/>
      <w:ind w:leftChars="500" w:left="500"/>
      <w:textAlignment w:val="baseline"/>
    </w:pPr>
    <w:rPr>
      <w:rFonts w:cs="宋体"/>
      <w:sz w:val="24"/>
    </w:rPr>
  </w:style>
  <w:style w:type="paragraph" w:customStyle="1" w:styleId="Affffffffff7">
    <w:name w:val="A表格文字"/>
    <w:basedOn w:val="a7"/>
    <w:uiPriority w:val="99"/>
    <w:pPr>
      <w:adjustRightInd w:val="0"/>
      <w:snapToGrid w:val="0"/>
      <w:spacing w:before="40" w:after="40"/>
      <w:jc w:val="left"/>
    </w:pPr>
    <w:rPr>
      <w:rFonts w:ascii="宋体" w:hAnsi="宋体"/>
      <w:kern w:val="21"/>
    </w:rPr>
  </w:style>
  <w:style w:type="paragraph" w:customStyle="1" w:styleId="Tblhead">
    <w:name w:val="Tblhead"/>
    <w:basedOn w:val="a7"/>
    <w:next w:val="a7"/>
    <w:uiPriority w:val="99"/>
    <w:pPr>
      <w:pageBreakBefore/>
      <w:suppressAutoHyphens/>
      <w:autoSpaceDE w:val="0"/>
      <w:autoSpaceDN w:val="0"/>
      <w:adjustRightInd w:val="0"/>
      <w:jc w:val="center"/>
    </w:pPr>
    <w:rPr>
      <w:rFonts w:ascii="宋体" w:hint="eastAsia"/>
      <w:spacing w:val="-3"/>
      <w:kern w:val="0"/>
      <w:sz w:val="24"/>
    </w:rPr>
  </w:style>
  <w:style w:type="paragraph" w:customStyle="1" w:styleId="84">
    <w:name w:val="8"/>
    <w:next w:val="a7"/>
    <w:uiPriority w:val="99"/>
    <w:unhideWhenUsed/>
    <w:pPr>
      <w:widowControl w:val="0"/>
      <w:jc w:val="both"/>
    </w:pPr>
    <w:rPr>
      <w:rFonts w:ascii="Times New Roman" w:hAnsi="Times New Roman"/>
      <w:kern w:val="2"/>
      <w:sz w:val="21"/>
    </w:rPr>
  </w:style>
  <w:style w:type="paragraph" w:customStyle="1" w:styleId="affffffffff8">
    <w:name w:val="文"/>
    <w:basedOn w:val="a7"/>
    <w:uiPriority w:val="99"/>
    <w:pPr>
      <w:adjustRightInd w:val="0"/>
      <w:spacing w:line="500" w:lineRule="atLeast"/>
      <w:ind w:firstLine="540"/>
      <w:textAlignment w:val="baseline"/>
    </w:pPr>
    <w:rPr>
      <w:kern w:val="0"/>
      <w:sz w:val="28"/>
    </w:rPr>
  </w:style>
  <w:style w:type="paragraph" w:customStyle="1" w:styleId="1fff9">
    <w:name w:val="标题1李洪"/>
    <w:basedOn w:val="a7"/>
    <w:uiPriority w:val="99"/>
    <w:pPr>
      <w:tabs>
        <w:tab w:val="left" w:pos="567"/>
      </w:tabs>
    </w:pPr>
    <w:rPr>
      <w:szCs w:val="24"/>
    </w:rPr>
  </w:style>
  <w:style w:type="paragraph" w:customStyle="1" w:styleId="112">
    <w:name w:val="标题1.1"/>
    <w:basedOn w:val="10"/>
    <w:uiPriority w:val="99"/>
    <w:qFormat/>
  </w:style>
  <w:style w:type="paragraph" w:customStyle="1" w:styleId="affffffffff9">
    <w:name w:val="术语定义四级条标题"/>
    <w:basedOn w:val="affffffffffa"/>
    <w:next w:val="affff"/>
    <w:uiPriority w:val="99"/>
    <w:pPr>
      <w:ind w:left="0" w:firstLine="0"/>
    </w:pPr>
  </w:style>
  <w:style w:type="paragraph" w:customStyle="1" w:styleId="affffffffffa">
    <w:name w:val="术语定义条标题"/>
    <w:basedOn w:val="affff4"/>
    <w:next w:val="affff"/>
    <w:uiPriority w:val="99"/>
    <w:pPr>
      <w:tabs>
        <w:tab w:val="left" w:pos="1140"/>
        <w:tab w:val="left" w:pos="1260"/>
        <w:tab w:val="left" w:pos="1440"/>
      </w:tabs>
      <w:spacing w:beforeLines="0" w:afterLines="0"/>
      <w:ind w:left="840" w:hanging="420"/>
      <w:jc w:val="left"/>
      <w:outlineLvl w:val="9"/>
    </w:pPr>
    <w:rPr>
      <w:b/>
    </w:rPr>
  </w:style>
  <w:style w:type="paragraph" w:customStyle="1" w:styleId="affffffffffb">
    <w:name w:val="签字"/>
    <w:basedOn w:val="afe"/>
    <w:uiPriority w:val="99"/>
    <w:pPr>
      <w:tabs>
        <w:tab w:val="left" w:pos="6660"/>
      </w:tabs>
      <w:spacing w:beforeLines="100" w:before="312" w:afterLines="100" w:after="312" w:line="360" w:lineRule="auto"/>
      <w:ind w:leftChars="600" w:left="1440" w:firstLine="4"/>
      <w:jc w:val="left"/>
    </w:pPr>
    <w:rPr>
      <w:rFonts w:ascii="黑体" w:eastAsia="黑体" w:hAnsi="Courier New"/>
      <w:b/>
      <w:spacing w:val="80"/>
      <w:kern w:val="2"/>
      <w:sz w:val="28"/>
      <w:szCs w:val="22"/>
    </w:rPr>
  </w:style>
  <w:style w:type="paragraph" w:customStyle="1" w:styleId="affffffffffc">
    <w:name w:val="目"/>
    <w:basedOn w:val="a7"/>
    <w:uiPriority w:val="99"/>
    <w:qFormat/>
    <w:pPr>
      <w:spacing w:line="360" w:lineRule="auto"/>
    </w:pPr>
    <w:rPr>
      <w:rFonts w:ascii="宋体"/>
      <w:color w:val="000000"/>
      <w:sz w:val="24"/>
      <w:szCs w:val="24"/>
    </w:rPr>
  </w:style>
  <w:style w:type="paragraph" w:customStyle="1" w:styleId="H3Para">
    <w:name w:val="H3 Para"/>
    <w:basedOn w:val="a7"/>
    <w:uiPriority w:val="99"/>
    <w:pPr>
      <w:widowControl/>
      <w:spacing w:after="240"/>
      <w:ind w:left="1800"/>
    </w:pPr>
    <w:rPr>
      <w:kern w:val="0"/>
      <w:sz w:val="22"/>
      <w:szCs w:val="22"/>
      <w:lang w:eastAsia="en-US"/>
    </w:rPr>
  </w:style>
  <w:style w:type="paragraph" w:customStyle="1" w:styleId="western">
    <w:name w:val="western"/>
    <w:basedOn w:val="a7"/>
    <w:uiPriority w:val="99"/>
    <w:pPr>
      <w:widowControl/>
      <w:spacing w:before="100" w:beforeAutospacing="1" w:line="360" w:lineRule="auto"/>
    </w:pPr>
    <w:rPr>
      <w:rFonts w:ascii="宋体" w:hAnsi="宋体" w:cs="宋体"/>
      <w:color w:val="000000"/>
      <w:kern w:val="0"/>
      <w:sz w:val="24"/>
      <w:szCs w:val="24"/>
    </w:rPr>
  </w:style>
  <w:style w:type="paragraph" w:customStyle="1" w:styleId="CM2">
    <w:name w:val="CM2"/>
    <w:basedOn w:val="Default"/>
    <w:next w:val="Default"/>
    <w:uiPriority w:val="99"/>
    <w:pPr>
      <w:spacing w:line="626" w:lineRule="atLeast"/>
    </w:pPr>
    <w:rPr>
      <w:rFonts w:ascii="Sim Sun" w:eastAsia="Sim Sun" w:hAnsi="Sim Sun" w:cs="Sim Sun"/>
      <w:color w:val="auto"/>
    </w:rPr>
  </w:style>
  <w:style w:type="paragraph" w:customStyle="1" w:styleId="CharChar1CharCharCharChar">
    <w:name w:val="Char Char1 Char Char Char Char"/>
    <w:basedOn w:val="a7"/>
    <w:uiPriority w:val="99"/>
    <w:rPr>
      <w:szCs w:val="24"/>
    </w:rPr>
  </w:style>
  <w:style w:type="paragraph" w:customStyle="1" w:styleId="p23">
    <w:name w:val="p23"/>
    <w:next w:val="p22"/>
    <w:uiPriority w:val="99"/>
    <w:pPr>
      <w:spacing w:after="120"/>
    </w:pPr>
    <w:rPr>
      <w:rFonts w:ascii="Times New Roman" w:hAnsi="Times New Roman"/>
      <w:color w:val="0000FF"/>
      <w:u w:val="single"/>
    </w:rPr>
  </w:style>
  <w:style w:type="paragraph" w:customStyle="1" w:styleId="p22">
    <w:name w:val="p22"/>
    <w:next w:val="p23"/>
    <w:uiPriority w:val="99"/>
    <w:rPr>
      <w:rFonts w:ascii="Times New Roman" w:hAnsi="Times New Roman"/>
      <w:sz w:val="21"/>
      <w:szCs w:val="21"/>
    </w:rPr>
  </w:style>
  <w:style w:type="paragraph" w:customStyle="1" w:styleId="Char1CharCharChar1">
    <w:name w:val="Char1 Char Char Char1"/>
    <w:basedOn w:val="a7"/>
    <w:uiPriority w:val="99"/>
    <w:rPr>
      <w:szCs w:val="24"/>
    </w:rPr>
  </w:style>
  <w:style w:type="paragraph" w:customStyle="1" w:styleId="SINOPEC-1">
    <w:name w:val="样式 SINOPEC-1"/>
    <w:basedOn w:val="a7"/>
    <w:uiPriority w:val="99"/>
    <w:pPr>
      <w:keepNext/>
      <w:spacing w:beforeLines="100" w:afterLines="100" w:line="360" w:lineRule="auto"/>
      <w:contextualSpacing/>
      <w:jc w:val="left"/>
      <w:outlineLvl w:val="0"/>
    </w:pPr>
    <w:rPr>
      <w:rFonts w:ascii="Arial" w:hAnsi="Arial" w:cs="宋体"/>
      <w:b/>
      <w:bCs/>
      <w:kern w:val="0"/>
      <w:sz w:val="24"/>
      <w:szCs w:val="24"/>
    </w:rPr>
  </w:style>
  <w:style w:type="paragraph" w:customStyle="1" w:styleId="Style140">
    <w:name w:val="Style14"/>
    <w:basedOn w:val="a7"/>
    <w:uiPriority w:val="99"/>
    <w:pPr>
      <w:widowControl/>
      <w:tabs>
        <w:tab w:val="left" w:pos="851"/>
        <w:tab w:val="right" w:pos="9356"/>
      </w:tabs>
      <w:spacing w:before="60" w:after="60" w:line="300" w:lineRule="atLeast"/>
      <w:ind w:left="851"/>
      <w:jc w:val="left"/>
    </w:pPr>
    <w:rPr>
      <w:rFonts w:ascii="Arial" w:hAnsi="Arial"/>
      <w:kern w:val="0"/>
      <w:sz w:val="22"/>
      <w:szCs w:val="22"/>
      <w:lang w:val="en-GB"/>
    </w:rPr>
  </w:style>
  <w:style w:type="paragraph" w:customStyle="1" w:styleId="1fffa">
    <w:name w:val="样式 1"/>
    <w:basedOn w:val="10"/>
    <w:uiPriority w:val="99"/>
  </w:style>
  <w:style w:type="paragraph" w:customStyle="1" w:styleId="xl81">
    <w:name w:val="xl8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kern w:val="0"/>
      <w:sz w:val="20"/>
    </w:rPr>
  </w:style>
  <w:style w:type="paragraph" w:customStyle="1" w:styleId="CharCharff1">
    <w:name w:val="批注主题 Char Char"/>
    <w:basedOn w:val="ad"/>
    <w:next w:val="ad"/>
    <w:uiPriority w:val="99"/>
  </w:style>
  <w:style w:type="paragraph" w:customStyle="1" w:styleId="0">
    <w:name w:val="0"/>
    <w:basedOn w:val="a7"/>
    <w:uiPriority w:val="99"/>
    <w:pPr>
      <w:widowControl/>
      <w:snapToGrid w:val="0"/>
      <w:spacing w:line="360" w:lineRule="auto"/>
    </w:pPr>
    <w:rPr>
      <w:rFonts w:ascii="宋体" w:hAnsi="宋体" w:cs="宋体"/>
      <w:kern w:val="0"/>
      <w:sz w:val="24"/>
      <w:szCs w:val="24"/>
    </w:rPr>
  </w:style>
  <w:style w:type="paragraph" w:customStyle="1" w:styleId="5522">
    <w:name w:val="样式 正文左缩5 + 左侧:  5 字符 行距: 固定值 22 磅"/>
    <w:basedOn w:val="a7"/>
    <w:uiPriority w:val="99"/>
    <w:pPr>
      <w:spacing w:line="300" w:lineRule="auto"/>
      <w:ind w:left="500"/>
      <w:jc w:val="center"/>
    </w:pPr>
    <w:rPr>
      <w:rFonts w:hAnsi="Arial"/>
      <w:b/>
      <w:bCs/>
      <w:sz w:val="36"/>
    </w:rPr>
  </w:style>
  <w:style w:type="paragraph" w:customStyle="1" w:styleId="410">
    <w:name w:val="样式 标题 4 +1"/>
    <w:basedOn w:val="40"/>
    <w:uiPriority w:val="99"/>
  </w:style>
  <w:style w:type="paragraph" w:customStyle="1" w:styleId="affffffffffd">
    <w:name w:val="菲页(卷)"/>
    <w:basedOn w:val="10"/>
    <w:next w:val="1f1"/>
    <w:uiPriority w:val="99"/>
  </w:style>
  <w:style w:type="paragraph" w:customStyle="1" w:styleId="Char1CharChar">
    <w:name w:val="Char1 Char Char"/>
    <w:basedOn w:val="a7"/>
    <w:uiPriority w:val="99"/>
    <w:rPr>
      <w:szCs w:val="24"/>
    </w:rPr>
  </w:style>
  <w:style w:type="paragraph" w:customStyle="1" w:styleId="affffffffffe">
    <w:name w:val="目次、标准名称标题"/>
    <w:basedOn w:val="a7"/>
    <w:next w:val="a7"/>
    <w:uiPriority w:val="99"/>
    <w:pPr>
      <w:widowControl/>
      <w:shd w:val="clear" w:color="FFFFFF" w:fill="FFFFFF"/>
      <w:tabs>
        <w:tab w:val="left" w:pos="1140"/>
      </w:tabs>
      <w:spacing w:before="640" w:after="560" w:line="460" w:lineRule="exact"/>
      <w:ind w:left="840" w:hanging="420"/>
      <w:jc w:val="center"/>
      <w:outlineLvl w:val="0"/>
    </w:pPr>
    <w:rPr>
      <w:rFonts w:ascii="黑体" w:eastAsia="黑体"/>
      <w:kern w:val="0"/>
      <w:sz w:val="32"/>
    </w:rPr>
  </w:style>
  <w:style w:type="paragraph" w:customStyle="1" w:styleId="afffffffffff">
    <w:name w:val="工程建设无节条标题"/>
    <w:basedOn w:val="a7"/>
    <w:next w:val="affff"/>
    <w:uiPriority w:val="99"/>
    <w:pPr>
      <w:tabs>
        <w:tab w:val="left" w:pos="1620"/>
      </w:tabs>
      <w:ind w:left="1620" w:hanging="360"/>
      <w:outlineLvl w:val="3"/>
    </w:pPr>
    <w:rPr>
      <w:szCs w:val="24"/>
    </w:rPr>
  </w:style>
  <w:style w:type="paragraph" w:customStyle="1" w:styleId="afffffffffff0">
    <w:name w:val="其他标准称谓"/>
    <w:uiPriority w:val="99"/>
    <w:pPr>
      <w:spacing w:line="0" w:lineRule="atLeast"/>
      <w:jc w:val="distribute"/>
    </w:pPr>
    <w:rPr>
      <w:rFonts w:ascii="黑体" w:eastAsia="黑体" w:hAnsi="宋体"/>
      <w:sz w:val="52"/>
    </w:rPr>
  </w:style>
  <w:style w:type="paragraph" w:customStyle="1" w:styleId="Z">
    <w:name w:val="Z"/>
    <w:basedOn w:val="a7"/>
    <w:uiPriority w:val="99"/>
    <w:pPr>
      <w:topLinePunct/>
      <w:ind w:rightChars="100" w:right="100" w:firstLineChars="200" w:firstLine="200"/>
    </w:pPr>
    <w:rPr>
      <w:rFonts w:ascii="宋体"/>
      <w:color w:val="000000"/>
      <w:sz w:val="18"/>
      <w:szCs w:val="18"/>
    </w:rPr>
  </w:style>
  <w:style w:type="paragraph" w:customStyle="1" w:styleId="pa-11">
    <w:name w:val="pa-11"/>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Char1CharCharCharCharCharChar">
    <w:name w:val="Char1 Char Char Char Char Char Char"/>
    <w:basedOn w:val="a7"/>
    <w:uiPriority w:val="99"/>
    <w:rPr>
      <w:rFonts w:ascii="Tahoma" w:hAnsi="Tahoma"/>
      <w:sz w:val="24"/>
    </w:rPr>
  </w:style>
  <w:style w:type="paragraph" w:customStyle="1" w:styleId="4f2">
    <w:name w:val="纯文本4"/>
    <w:next w:val="aff2"/>
    <w:uiPriority w:val="99"/>
    <w:pPr>
      <w:widowControl w:val="0"/>
      <w:jc w:val="both"/>
    </w:pPr>
    <w:rPr>
      <w:rFonts w:ascii="宋体" w:hAnsi="Times New Roman"/>
      <w:kern w:val="2"/>
      <w:sz w:val="24"/>
    </w:rPr>
  </w:style>
  <w:style w:type="paragraph" w:customStyle="1" w:styleId="bt3">
    <w:name w:val="bt3"/>
    <w:basedOn w:val="a7"/>
    <w:uiPriority w:val="99"/>
    <w:pPr>
      <w:tabs>
        <w:tab w:val="left" w:pos="1418"/>
      </w:tabs>
      <w:adjustRightInd w:val="0"/>
      <w:spacing w:before="120" w:after="120" w:line="240" w:lineRule="atLeast"/>
      <w:ind w:firstLine="510"/>
      <w:textAlignment w:val="baseline"/>
    </w:pPr>
    <w:rPr>
      <w:rFonts w:ascii="Arial" w:hAnsi="Arial"/>
      <w:color w:val="000000"/>
      <w:kern w:val="0"/>
      <w:sz w:val="24"/>
    </w:rPr>
  </w:style>
  <w:style w:type="paragraph" w:customStyle="1" w:styleId="afffffffffff1">
    <w:name w:val="表格名称"/>
    <w:basedOn w:val="a7"/>
    <w:uiPriority w:val="99"/>
    <w:pPr>
      <w:tabs>
        <w:tab w:val="right" w:pos="8085"/>
      </w:tabs>
      <w:snapToGrid w:val="0"/>
      <w:spacing w:before="120" w:line="360" w:lineRule="exact"/>
      <w:jc w:val="center"/>
    </w:pPr>
    <w:rPr>
      <w:rFonts w:eastAsia="黑体"/>
    </w:rPr>
  </w:style>
  <w:style w:type="paragraph" w:customStyle="1" w:styleId="113">
    <w:name w:val="索引 11"/>
    <w:basedOn w:val="a7"/>
    <w:next w:val="a7"/>
    <w:uiPriority w:val="99"/>
    <w:pPr>
      <w:spacing w:line="220" w:lineRule="exact"/>
      <w:jc w:val="center"/>
    </w:pPr>
    <w:rPr>
      <w:rFonts w:ascii="仿宋_GB2312" w:eastAsia="仿宋_GB2312"/>
      <w:szCs w:val="21"/>
    </w:rPr>
  </w:style>
  <w:style w:type="paragraph" w:customStyle="1" w:styleId="ParaCharCharCharCharCharCharCharCharCharCharCharCharChar">
    <w:name w:val="默认段落字体 Para Char Char Char Char Char Char Char Char Char Char Char Char Char"/>
    <w:basedOn w:val="a7"/>
    <w:uiPriority w:val="99"/>
    <w:rPr>
      <w:szCs w:val="24"/>
    </w:rPr>
  </w:style>
  <w:style w:type="paragraph" w:customStyle="1" w:styleId="afffffffffff2">
    <w:name w:val="样式标题"/>
    <w:basedOn w:val="a7"/>
    <w:uiPriority w:val="99"/>
    <w:pPr>
      <w:topLinePunct/>
      <w:spacing w:line="1200" w:lineRule="auto"/>
      <w:jc w:val="center"/>
    </w:pPr>
    <w:rPr>
      <w:rFonts w:eastAsia="黑体"/>
      <w:kern w:val="21"/>
      <w:sz w:val="32"/>
      <w:szCs w:val="32"/>
    </w:rPr>
  </w:style>
  <w:style w:type="paragraph" w:customStyle="1" w:styleId="afffffffffff3">
    <w:name w:val="正文要点"/>
    <w:basedOn w:val="a7"/>
    <w:next w:val="a7"/>
    <w:uiPriority w:val="99"/>
    <w:pPr>
      <w:tabs>
        <w:tab w:val="left" w:pos="420"/>
        <w:tab w:val="left" w:pos="840"/>
      </w:tabs>
      <w:spacing w:line="360" w:lineRule="auto"/>
      <w:ind w:left="840" w:hanging="420"/>
    </w:pPr>
    <w:rPr>
      <w:szCs w:val="24"/>
    </w:rPr>
  </w:style>
  <w:style w:type="paragraph" w:customStyle="1" w:styleId="CharCharChar1CharCharCharCharCharCharChar">
    <w:name w:val="Char Char Char1 Char Char Char Char Char Char Char"/>
    <w:basedOn w:val="af7"/>
    <w:uiPriority w:val="99"/>
    <w:pPr>
      <w:adjustRightInd w:val="0"/>
      <w:spacing w:line="436" w:lineRule="exact"/>
      <w:ind w:left="357"/>
      <w:jc w:val="left"/>
      <w:outlineLvl w:val="3"/>
    </w:pPr>
    <w:rPr>
      <w:rFonts w:ascii="Tahoma" w:hAnsi="Tahoma"/>
      <w:b/>
      <w:sz w:val="24"/>
      <w:szCs w:val="24"/>
    </w:rPr>
  </w:style>
  <w:style w:type="paragraph" w:customStyle="1" w:styleId="114">
    <w:name w:val="标题11"/>
    <w:basedOn w:val="a7"/>
    <w:uiPriority w:val="99"/>
    <w:pPr>
      <w:tabs>
        <w:tab w:val="left" w:pos="648"/>
      </w:tabs>
      <w:spacing w:line="360" w:lineRule="auto"/>
      <w:ind w:firstLine="288"/>
    </w:pPr>
    <w:rPr>
      <w:sz w:val="24"/>
    </w:rPr>
  </w:style>
  <w:style w:type="paragraph" w:customStyle="1" w:styleId="afffffffffff4">
    <w:name w:val="列表题头"/>
    <w:basedOn w:val="31"/>
    <w:uiPriority w:val="99"/>
  </w:style>
  <w:style w:type="paragraph" w:customStyle="1" w:styleId="Bullet3">
    <w:name w:val="Bullet 3"/>
    <w:basedOn w:val="a7"/>
    <w:next w:val="a7"/>
    <w:uiPriority w:val="99"/>
    <w:pPr>
      <w:widowControl/>
      <w:tabs>
        <w:tab w:val="left" w:pos="1440"/>
      </w:tabs>
      <w:ind w:left="3600" w:hanging="720"/>
      <w:jc w:val="left"/>
    </w:pPr>
    <w:rPr>
      <w:rFonts w:ascii="Arial" w:hAnsi="Arial" w:cs="Arial"/>
      <w:kern w:val="0"/>
      <w:sz w:val="20"/>
      <w:lang w:eastAsia="en-US"/>
    </w:rPr>
  </w:style>
  <w:style w:type="paragraph" w:customStyle="1" w:styleId="Afffffffffff5">
    <w:name w:val="编号A"/>
    <w:basedOn w:val="a7"/>
    <w:uiPriority w:val="99"/>
    <w:pPr>
      <w:tabs>
        <w:tab w:val="left" w:pos="6600"/>
      </w:tabs>
      <w:spacing w:line="480" w:lineRule="exact"/>
    </w:pPr>
    <w:rPr>
      <w:color w:val="008000"/>
      <w:sz w:val="24"/>
      <w:szCs w:val="24"/>
    </w:rPr>
  </w:style>
  <w:style w:type="paragraph" w:customStyle="1" w:styleId="153">
    <w:name w:val="样式 正文缩进 + 行距: 1.5 倍行距"/>
    <w:basedOn w:val="a8"/>
    <w:uiPriority w:val="99"/>
    <w:semiHidden/>
    <w:pPr>
      <w:spacing w:line="360" w:lineRule="auto"/>
      <w:ind w:firstLineChars="200" w:firstLine="200"/>
    </w:pPr>
    <w:rPr>
      <w:rFonts w:ascii="Calibri" w:hAnsi="Calibri" w:cs="宋体"/>
      <w:sz w:val="24"/>
    </w:rPr>
  </w:style>
  <w:style w:type="paragraph" w:customStyle="1" w:styleId="zw-3">
    <w:name w:val="zw-标题3"/>
    <w:basedOn w:val="affd"/>
    <w:next w:val="zw-"/>
    <w:uiPriority w:val="99"/>
    <w:pPr>
      <w:tabs>
        <w:tab w:val="left" w:pos="1258"/>
      </w:tabs>
      <w:autoSpaceDE/>
      <w:autoSpaceDN/>
      <w:adjustRightInd/>
      <w:spacing w:line="360" w:lineRule="auto"/>
      <w:ind w:left="1258" w:hanging="420"/>
      <w:jc w:val="both"/>
      <w:outlineLvl w:val="2"/>
    </w:pPr>
    <w:rPr>
      <w:rFonts w:cs="Arial"/>
      <w:b/>
      <w:bCs/>
      <w:kern w:val="2"/>
      <w:sz w:val="24"/>
      <w:szCs w:val="32"/>
    </w:rPr>
  </w:style>
  <w:style w:type="paragraph" w:customStyle="1" w:styleId="msonormal1">
    <w:name w:val="msonormal 样式1"/>
    <w:basedOn w:val="a7"/>
    <w:uiPriority w:val="99"/>
    <w:pPr>
      <w:widowControl/>
      <w:spacing w:before="100" w:beforeAutospacing="1" w:after="100" w:afterAutospacing="1" w:line="432" w:lineRule="auto"/>
      <w:jc w:val="left"/>
    </w:pPr>
    <w:rPr>
      <w:rFonts w:ascii="Arial" w:hAnsi="Arial"/>
      <w:kern w:val="0"/>
      <w:sz w:val="20"/>
    </w:rPr>
  </w:style>
  <w:style w:type="paragraph" w:customStyle="1" w:styleId="style39">
    <w:name w:val="style39"/>
    <w:basedOn w:val="a7"/>
    <w:uiPriority w:val="99"/>
    <w:pPr>
      <w:widowControl/>
      <w:spacing w:before="100" w:beforeAutospacing="1" w:after="100" w:afterAutospacing="1"/>
      <w:jc w:val="left"/>
    </w:pPr>
    <w:rPr>
      <w:rFonts w:ascii="宋体" w:hAnsi="宋体" w:cs="宋体"/>
      <w:kern w:val="0"/>
      <w:sz w:val="18"/>
      <w:szCs w:val="18"/>
    </w:rPr>
  </w:style>
  <w:style w:type="paragraph" w:customStyle="1" w:styleId="ZSC1">
    <w:name w:val="ZS_C标题1级"/>
    <w:next w:val="ZSA"/>
    <w:uiPriority w:val="99"/>
    <w:pPr>
      <w:tabs>
        <w:tab w:val="left" w:pos="780"/>
      </w:tabs>
      <w:spacing w:beforeLines="100" w:before="100" w:afterLines="100" w:after="100"/>
      <w:ind w:left="780" w:hanging="360"/>
      <w:jc w:val="both"/>
      <w:outlineLvl w:val="0"/>
    </w:pPr>
    <w:rPr>
      <w:rFonts w:ascii="黑体" w:eastAsia="黑体" w:hAnsi="Times New Roman"/>
      <w:sz w:val="21"/>
      <w:szCs w:val="22"/>
    </w:rPr>
  </w:style>
  <w:style w:type="paragraph" w:customStyle="1" w:styleId="s24qjli1560sb60sa60sl360">
    <w:name w:val="s24qjli1560sb60sa60sl360"/>
    <w:uiPriority w:val="99"/>
    <w:pPr>
      <w:widowControl w:val="0"/>
      <w:autoSpaceDE w:val="0"/>
      <w:autoSpaceDN w:val="0"/>
      <w:adjustRightInd w:val="0"/>
    </w:pPr>
    <w:rPr>
      <w:rFonts w:ascii="宋体" w:hAnsi="Times New Roman"/>
    </w:rPr>
  </w:style>
  <w:style w:type="paragraph" w:customStyle="1" w:styleId="115">
    <w:name w:val="11"/>
    <w:basedOn w:val="a7"/>
    <w:uiPriority w:val="99"/>
    <w:pPr>
      <w:tabs>
        <w:tab w:val="left" w:pos="720"/>
      </w:tabs>
      <w:spacing w:after="120"/>
      <w:ind w:left="720" w:hanging="720"/>
    </w:pPr>
    <w:rPr>
      <w:color w:val="000000"/>
    </w:rPr>
  </w:style>
  <w:style w:type="paragraph" w:customStyle="1" w:styleId="Style339">
    <w:name w:val="_Style 339"/>
    <w:next w:val="a7"/>
    <w:uiPriority w:val="99"/>
    <w:pPr>
      <w:widowControl w:val="0"/>
      <w:jc w:val="both"/>
    </w:pPr>
    <w:rPr>
      <w:rFonts w:ascii="Times New Roman" w:hAnsi="Times New Roman"/>
      <w:kern w:val="2"/>
      <w:sz w:val="21"/>
    </w:rPr>
  </w:style>
  <w:style w:type="paragraph" w:customStyle="1" w:styleId="afffffffffff6">
    <w:name w:val="二级无标题条"/>
    <w:basedOn w:val="a7"/>
    <w:uiPriority w:val="99"/>
    <w:rPr>
      <w:b/>
      <w:szCs w:val="24"/>
    </w:rPr>
  </w:style>
  <w:style w:type="paragraph" w:customStyle="1" w:styleId="CharChar2CharCharCharChar">
    <w:name w:val="Char Char2 Char Char Char Char"/>
    <w:basedOn w:val="a7"/>
    <w:uiPriority w:val="99"/>
    <w:rPr>
      <w:szCs w:val="24"/>
    </w:rPr>
  </w:style>
  <w:style w:type="paragraph" w:customStyle="1" w:styleId="1fffb">
    <w:name w:val="样式 文本1"/>
    <w:basedOn w:val="a7"/>
    <w:uiPriority w:val="99"/>
    <w:pPr>
      <w:spacing w:line="360" w:lineRule="auto"/>
    </w:pPr>
    <w:rPr>
      <w:rFonts w:ascii="宋体" w:hAnsi="宋体" w:cs="宋体"/>
    </w:rPr>
  </w:style>
  <w:style w:type="paragraph" w:customStyle="1" w:styleId="CharCharCharCharCharCharCharCharCharCharCharCharCharCharCharCharCharChar">
    <w:name w:val="Char Char Char Char Char Char Char Char Char Char Char Char Char Char Char Char Char Char"/>
    <w:basedOn w:val="a7"/>
    <w:uiPriority w:val="99"/>
    <w:rPr>
      <w:szCs w:val="24"/>
    </w:rPr>
  </w:style>
  <w:style w:type="paragraph" w:customStyle="1" w:styleId="214">
    <w:name w:val="列表 21"/>
    <w:uiPriority w:val="99"/>
    <w:pPr>
      <w:widowControl w:val="0"/>
      <w:overflowPunct w:val="0"/>
      <w:jc w:val="center"/>
    </w:pPr>
    <w:rPr>
      <w:rFonts w:ascii="Times New Roman" w:hAnsi="Times New Roman"/>
      <w:spacing w:val="-20"/>
      <w:sz w:val="24"/>
    </w:rPr>
  </w:style>
  <w:style w:type="paragraph" w:customStyle="1" w:styleId="a1">
    <w:name w:val="表格序号（小四）"/>
    <w:uiPriority w:val="99"/>
    <w:pPr>
      <w:numPr>
        <w:numId w:val="13"/>
      </w:numPr>
      <w:tabs>
        <w:tab w:val="left" w:pos="851"/>
      </w:tabs>
    </w:pPr>
    <w:rPr>
      <w:rFonts w:ascii="宋体" w:hAnsi="宋体" w:cs="宋体"/>
      <w:kern w:val="2"/>
      <w:sz w:val="24"/>
      <w:szCs w:val="24"/>
    </w:rPr>
  </w:style>
  <w:style w:type="paragraph" w:customStyle="1" w:styleId="Style71">
    <w:name w:val="Style71"/>
    <w:basedOn w:val="a7"/>
    <w:uiPriority w:val="99"/>
    <w:pPr>
      <w:spacing w:line="221" w:lineRule="exact"/>
      <w:ind w:firstLine="288"/>
    </w:pPr>
    <w:rPr>
      <w:rFonts w:ascii="Arial" w:hAnsi="Arial"/>
    </w:rPr>
  </w:style>
  <w:style w:type="paragraph" w:customStyle="1" w:styleId="afffffffffff7">
    <w:name w:val="正文编号"/>
    <w:basedOn w:val="af"/>
    <w:uiPriority w:val="99"/>
    <w:pPr>
      <w:tabs>
        <w:tab w:val="left" w:pos="851"/>
        <w:tab w:val="left" w:pos="1440"/>
      </w:tabs>
      <w:spacing w:after="120" w:line="300" w:lineRule="auto"/>
      <w:ind w:left="1440" w:hanging="360"/>
    </w:pPr>
    <w:rPr>
      <w:rFonts w:ascii="Calibri" w:hAnsi="Calibri"/>
      <w:spacing w:val="2"/>
      <w:szCs w:val="24"/>
    </w:rPr>
  </w:style>
  <w:style w:type="paragraph" w:customStyle="1" w:styleId="ml">
    <w:name w:val="ml"/>
    <w:basedOn w:val="a7"/>
    <w:uiPriority w:val="99"/>
    <w:pPr>
      <w:spacing w:line="312" w:lineRule="exact"/>
    </w:pPr>
    <w:rPr>
      <w:b/>
      <w:sz w:val="32"/>
    </w:rPr>
  </w:style>
  <w:style w:type="paragraph" w:customStyle="1" w:styleId="4ArialArial">
    <w:name w:val="样式 样式 标题 4 + Arial四号 + 加粗 + Arial 五号"/>
    <w:basedOn w:val="40"/>
    <w:uiPriority w:val="99"/>
  </w:style>
  <w:style w:type="paragraph" w:customStyle="1" w:styleId="wq1">
    <w:name w:val="wq1"/>
    <w:basedOn w:val="a7"/>
    <w:uiPriority w:val="99"/>
    <w:pPr>
      <w:spacing w:line="360" w:lineRule="auto"/>
      <w:jc w:val="center"/>
    </w:pPr>
    <w:rPr>
      <w:rFonts w:ascii="宋体"/>
      <w:b/>
      <w:color w:val="000000"/>
      <w:sz w:val="44"/>
    </w:rPr>
  </w:style>
  <w:style w:type="paragraph" w:customStyle="1" w:styleId="afffffffffff8">
    <w:name w:val="图名"/>
    <w:basedOn w:val="a7"/>
    <w:uiPriority w:val="99"/>
    <w:pPr>
      <w:spacing w:line="300" w:lineRule="auto"/>
      <w:jc w:val="center"/>
    </w:pPr>
    <w:rPr>
      <w:rFonts w:ascii="Arial" w:hAnsi="Arial"/>
      <w:color w:val="000000"/>
      <w:szCs w:val="21"/>
    </w:rPr>
  </w:style>
  <w:style w:type="paragraph" w:customStyle="1" w:styleId="Style610">
    <w:name w:val="_Style 61"/>
    <w:next w:val="a7"/>
    <w:uiPriority w:val="99"/>
    <w:pPr>
      <w:widowControl w:val="0"/>
      <w:jc w:val="both"/>
    </w:pPr>
    <w:rPr>
      <w:rFonts w:ascii="Times New Roman" w:hAnsi="Times New Roman"/>
      <w:kern w:val="2"/>
      <w:sz w:val="21"/>
      <w:szCs w:val="24"/>
    </w:rPr>
  </w:style>
  <w:style w:type="paragraph" w:customStyle="1" w:styleId="ZSC2">
    <w:name w:val="ZS_C标题2级"/>
    <w:next w:val="ZSA"/>
    <w:uiPriority w:val="99"/>
    <w:pPr>
      <w:numPr>
        <w:ilvl w:val="1"/>
        <w:numId w:val="2"/>
      </w:numPr>
      <w:spacing w:beforeLines="50" w:before="50" w:afterLines="50" w:after="50"/>
      <w:outlineLvl w:val="1"/>
    </w:pPr>
    <w:rPr>
      <w:rFonts w:ascii="黑体" w:eastAsia="黑体" w:hAnsi="Times New Roman"/>
      <w:sz w:val="21"/>
      <w:szCs w:val="21"/>
    </w:rPr>
  </w:style>
  <w:style w:type="paragraph" w:customStyle="1" w:styleId="afffffffffff9">
    <w:name w:val="一级无标题条"/>
    <w:basedOn w:val="a7"/>
    <w:uiPriority w:val="99"/>
    <w:pPr>
      <w:tabs>
        <w:tab w:val="left" w:pos="1680"/>
      </w:tabs>
      <w:ind w:left="1680" w:hanging="420"/>
    </w:pPr>
    <w:rPr>
      <w:szCs w:val="24"/>
    </w:rPr>
  </w:style>
  <w:style w:type="paragraph" w:customStyle="1" w:styleId="215">
    <w:name w:val="样式 正文首行缩进 2 + 蓝色 行距: 单倍行距1"/>
    <w:basedOn w:val="26"/>
    <w:uiPriority w:val="99"/>
    <w:pPr>
      <w:adjustRightInd w:val="0"/>
      <w:spacing w:line="360" w:lineRule="auto"/>
      <w:ind w:left="1208"/>
      <w:textAlignment w:val="baseline"/>
    </w:pPr>
    <w:rPr>
      <w:rFonts w:ascii="Calibri" w:hAnsi="Calibri" w:cs="宋体"/>
      <w:b w:val="0"/>
      <w:kern w:val="2"/>
      <w:sz w:val="21"/>
    </w:rPr>
  </w:style>
  <w:style w:type="paragraph" w:customStyle="1" w:styleId="3fc">
    <w:name w:val="标题3"/>
    <w:basedOn w:val="31"/>
    <w:uiPriority w:val="99"/>
  </w:style>
  <w:style w:type="paragraph" w:customStyle="1" w:styleId="font10">
    <w:name w:val="font10"/>
    <w:basedOn w:val="a7"/>
    <w:uiPriority w:val="99"/>
    <w:pPr>
      <w:widowControl/>
      <w:spacing w:before="100" w:beforeAutospacing="1" w:after="100" w:afterAutospacing="1"/>
      <w:jc w:val="left"/>
    </w:pPr>
    <w:rPr>
      <w:rFonts w:ascii="Arial" w:hAnsi="Arial" w:cs="Arial"/>
      <w:kern w:val="0"/>
      <w:sz w:val="18"/>
      <w:szCs w:val="18"/>
    </w:rPr>
  </w:style>
  <w:style w:type="paragraph" w:customStyle="1" w:styleId="CM6">
    <w:name w:val="CM6"/>
    <w:basedOn w:val="Default"/>
    <w:next w:val="Default"/>
    <w:uiPriority w:val="99"/>
    <w:pPr>
      <w:spacing w:line="323" w:lineRule="atLeast"/>
    </w:pPr>
    <w:rPr>
      <w:rFonts w:ascii="Sim Sun" w:eastAsia="Sim Sun" w:hAnsi="Sim Sun"/>
      <w:color w:val="auto"/>
    </w:rPr>
  </w:style>
  <w:style w:type="paragraph" w:customStyle="1" w:styleId="11245">
    <w:name w:val="样式 黑体 四号 黑色 首行缩进:  1.1 厘米 行距: 固定值 24.5 磅"/>
    <w:basedOn w:val="a7"/>
    <w:uiPriority w:val="99"/>
    <w:pPr>
      <w:spacing w:line="490" w:lineRule="atLeast"/>
      <w:ind w:firstLine="624"/>
    </w:pPr>
    <w:rPr>
      <w:rFonts w:ascii="黑体" w:eastAsia="黑体" w:hAnsi="黑体" w:hint="eastAsia"/>
      <w:color w:val="000000"/>
      <w:sz w:val="28"/>
    </w:rPr>
  </w:style>
  <w:style w:type="paragraph" w:customStyle="1" w:styleId="CharCharCharChar1CharCharCharCharCharChar">
    <w:name w:val="Char Char Char Char1 Char Char Char Char Char Char"/>
    <w:basedOn w:val="a7"/>
    <w:uiPriority w:val="99"/>
    <w:rPr>
      <w:rFonts w:ascii="宋体" w:hAnsi="宋体"/>
      <w:color w:val="000000"/>
      <w:kern w:val="0"/>
      <w:sz w:val="24"/>
      <w:szCs w:val="24"/>
    </w:rPr>
  </w:style>
  <w:style w:type="paragraph" w:customStyle="1" w:styleId="afffffffffffa">
    <w:name w:val="五级"/>
    <w:basedOn w:val="21"/>
    <w:uiPriority w:val="99"/>
  </w:style>
  <w:style w:type="paragraph" w:customStyle="1" w:styleId="156">
    <w:name w:val="正文 + 行距: 固定值 15.6 磅"/>
    <w:basedOn w:val="a7"/>
    <w:uiPriority w:val="99"/>
    <w:pPr>
      <w:topLinePunct/>
      <w:spacing w:line="312" w:lineRule="exact"/>
      <w:textAlignment w:val="bottom"/>
    </w:pPr>
  </w:style>
  <w:style w:type="paragraph" w:customStyle="1" w:styleId="3fd">
    <w:name w:val="正文缩进3"/>
    <w:basedOn w:val="a7"/>
    <w:uiPriority w:val="99"/>
    <w:pPr>
      <w:ind w:firstLineChars="200" w:firstLine="420"/>
    </w:pPr>
    <w:rPr>
      <w:szCs w:val="24"/>
    </w:rPr>
  </w:style>
  <w:style w:type="paragraph" w:customStyle="1" w:styleId="afffffffffffb">
    <w:name w:val="编号"/>
    <w:basedOn w:val="a7"/>
    <w:uiPriority w:val="99"/>
    <w:pPr>
      <w:tabs>
        <w:tab w:val="left" w:pos="480"/>
      </w:tabs>
      <w:spacing w:line="300" w:lineRule="auto"/>
      <w:ind w:leftChars="300" w:left="300" w:hangingChars="200" w:hanging="480"/>
    </w:pPr>
    <w:rPr>
      <w:rFonts w:ascii="Arial" w:hAnsi="Arial"/>
      <w:color w:val="000000"/>
      <w:sz w:val="24"/>
      <w:szCs w:val="24"/>
    </w:rPr>
  </w:style>
  <w:style w:type="paragraph" w:customStyle="1" w:styleId="1fffc">
    <w:name w:val="复选框1"/>
    <w:basedOn w:val="a7"/>
    <w:uiPriority w:val="99"/>
    <w:pPr>
      <w:widowControl/>
      <w:spacing w:before="360" w:after="360"/>
      <w:jc w:val="left"/>
    </w:pPr>
    <w:rPr>
      <w:kern w:val="0"/>
      <w:sz w:val="20"/>
    </w:rPr>
  </w:style>
  <w:style w:type="paragraph" w:customStyle="1" w:styleId="afffffffffffc">
    <w:name w:val="文件一"/>
    <w:basedOn w:val="bf"/>
    <w:uiPriority w:val="99"/>
    <w:pPr>
      <w:tabs>
        <w:tab w:val="left" w:pos="2269"/>
      </w:tabs>
      <w:autoSpaceDE/>
      <w:autoSpaceDN/>
      <w:adjustRightInd/>
      <w:spacing w:after="240" w:line="400" w:lineRule="exact"/>
      <w:ind w:left="425" w:hanging="425"/>
      <w:textAlignment w:val="baseline"/>
    </w:pPr>
    <w:rPr>
      <w:rFonts w:ascii="Arial" w:hAnsi="Arial"/>
      <w:sz w:val="32"/>
    </w:rPr>
  </w:style>
  <w:style w:type="paragraph" w:customStyle="1" w:styleId="bf">
    <w:name w:val="bf"/>
    <w:basedOn w:val="afffffffffffd"/>
    <w:uiPriority w:val="99"/>
    <w:pPr>
      <w:spacing w:before="480" w:after="480"/>
    </w:pPr>
    <w:rPr>
      <w:sz w:val="44"/>
    </w:rPr>
  </w:style>
  <w:style w:type="paragraph" w:customStyle="1" w:styleId="afffffffffffd">
    <w:name w:val="文件头"/>
    <w:basedOn w:val="a7"/>
    <w:uiPriority w:val="99"/>
    <w:pPr>
      <w:autoSpaceDE w:val="0"/>
      <w:autoSpaceDN w:val="0"/>
      <w:adjustRightInd w:val="0"/>
      <w:spacing w:before="360" w:after="360" w:line="360" w:lineRule="atLeast"/>
      <w:jc w:val="center"/>
    </w:pPr>
    <w:rPr>
      <w:rFonts w:ascii="黑体" w:eastAsia="黑体"/>
      <w:kern w:val="0"/>
      <w:sz w:val="36"/>
    </w:rPr>
  </w:style>
  <w:style w:type="paragraph" w:customStyle="1" w:styleId="afffffffffffe">
    <w:name w:val="批注黑"/>
    <w:basedOn w:val="a7"/>
    <w:uiPriority w:val="99"/>
    <w:pPr>
      <w:tabs>
        <w:tab w:val="left" w:pos="360"/>
        <w:tab w:val="left" w:pos="784"/>
        <w:tab w:val="left" w:pos="812"/>
        <w:tab w:val="left" w:pos="896"/>
      </w:tabs>
      <w:adjustRightInd w:val="0"/>
      <w:snapToGrid w:val="0"/>
      <w:spacing w:line="300" w:lineRule="auto"/>
      <w:ind w:firstLineChars="200" w:firstLine="200"/>
    </w:pPr>
    <w:rPr>
      <w:rFonts w:hAnsi="Arial"/>
      <w:b/>
      <w:snapToGrid w:val="0"/>
      <w:color w:val="000000"/>
      <w:kern w:val="0"/>
      <w:sz w:val="24"/>
    </w:rPr>
  </w:style>
  <w:style w:type="paragraph" w:customStyle="1" w:styleId="2fff5">
    <w:name w:val="正文（首行进2字）"/>
    <w:basedOn w:val="a7"/>
    <w:uiPriority w:val="99"/>
    <w:pPr>
      <w:tabs>
        <w:tab w:val="left" w:pos="0"/>
      </w:tabs>
      <w:adjustRightInd w:val="0"/>
      <w:spacing w:line="360" w:lineRule="auto"/>
      <w:ind w:firstLineChars="200" w:firstLine="480"/>
    </w:pPr>
    <w:rPr>
      <w:rFonts w:ascii="Arial" w:eastAsia="仿宋_GB2312" w:hAnsi="Arial" w:cs="Arial"/>
      <w:bCs/>
      <w:sz w:val="24"/>
      <w:szCs w:val="24"/>
    </w:rPr>
  </w:style>
  <w:style w:type="paragraph" w:customStyle="1" w:styleId="2fff6">
    <w:name w:val="招标正文2"/>
    <w:basedOn w:val="4f3"/>
    <w:uiPriority w:val="99"/>
    <w:pPr>
      <w:tabs>
        <w:tab w:val="left" w:pos="1260"/>
      </w:tabs>
      <w:ind w:left="1260"/>
      <w:outlineLvl w:val="9"/>
    </w:pPr>
    <w:rPr>
      <w:b w:val="0"/>
      <w:sz w:val="24"/>
      <w:szCs w:val="24"/>
    </w:rPr>
  </w:style>
  <w:style w:type="paragraph" w:customStyle="1" w:styleId="4f3">
    <w:name w:val="招标标题4"/>
    <w:basedOn w:val="af"/>
    <w:uiPriority w:val="99"/>
    <w:pPr>
      <w:tabs>
        <w:tab w:val="left" w:pos="1400"/>
      </w:tabs>
      <w:spacing w:after="120" w:line="300" w:lineRule="auto"/>
      <w:ind w:left="1400" w:hanging="420"/>
      <w:outlineLvl w:val="3"/>
    </w:pPr>
    <w:rPr>
      <w:rFonts w:ascii="宋体" w:hAnsi="Calibri"/>
      <w:b/>
      <w:spacing w:val="2"/>
      <w:sz w:val="28"/>
      <w:szCs w:val="28"/>
    </w:rPr>
  </w:style>
  <w:style w:type="paragraph" w:customStyle="1" w:styleId="551">
    <w:name w:val="样式 正文5 + 左侧:  5 字符"/>
    <w:basedOn w:val="a7"/>
    <w:uiPriority w:val="99"/>
    <w:pPr>
      <w:spacing w:line="360" w:lineRule="auto"/>
      <w:ind w:leftChars="500" w:left="500"/>
    </w:pPr>
    <w:rPr>
      <w:rFonts w:ascii="宋体"/>
      <w:sz w:val="24"/>
    </w:rPr>
  </w:style>
  <w:style w:type="paragraph" w:customStyle="1" w:styleId="a2">
    <w:name w:val="术语定义二级条标题"/>
    <w:basedOn w:val="affffffffffa"/>
    <w:next w:val="affff"/>
    <w:uiPriority w:val="99"/>
    <w:pPr>
      <w:numPr>
        <w:ilvl w:val="1"/>
        <w:numId w:val="14"/>
      </w:numPr>
      <w:tabs>
        <w:tab w:val="left" w:pos="992"/>
        <w:tab w:val="left" w:pos="1050"/>
      </w:tabs>
    </w:pPr>
  </w:style>
  <w:style w:type="paragraph" w:customStyle="1" w:styleId="090">
    <w:name w:val="正文缩进0.90"/>
    <w:basedOn w:val="a7"/>
    <w:uiPriority w:val="99"/>
    <w:pPr>
      <w:snapToGrid w:val="0"/>
      <w:ind w:firstLineChars="225" w:firstLine="540"/>
    </w:pPr>
    <w:rPr>
      <w:sz w:val="24"/>
    </w:rPr>
  </w:style>
  <w:style w:type="paragraph" w:customStyle="1" w:styleId="affffffffffff">
    <w:name w:val="横表"/>
    <w:basedOn w:val="a7"/>
    <w:uiPriority w:val="99"/>
    <w:pPr>
      <w:adjustRightInd w:val="0"/>
      <w:snapToGrid w:val="0"/>
      <w:spacing w:line="360" w:lineRule="exact"/>
      <w:jc w:val="center"/>
    </w:pPr>
    <w:rPr>
      <w:rFonts w:ascii="宋体"/>
      <w:szCs w:val="21"/>
    </w:rPr>
  </w:style>
  <w:style w:type="paragraph" w:customStyle="1" w:styleId="CM118">
    <w:name w:val="CM118"/>
    <w:basedOn w:val="a7"/>
    <w:next w:val="a7"/>
    <w:uiPriority w:val="99"/>
    <w:pPr>
      <w:autoSpaceDE w:val="0"/>
      <w:autoSpaceDN w:val="0"/>
      <w:adjustRightInd w:val="0"/>
      <w:spacing w:after="295"/>
      <w:jc w:val="left"/>
    </w:pPr>
    <w:rPr>
      <w:rFonts w:ascii="Helvetica" w:hAnsi="Helvetica" w:cs="Helvetica"/>
      <w:kern w:val="0"/>
      <w:sz w:val="24"/>
      <w:szCs w:val="24"/>
      <w:lang w:val="en-IN" w:eastAsia="en-IN"/>
    </w:rPr>
  </w:style>
  <w:style w:type="paragraph" w:customStyle="1" w:styleId="116">
    <w:name w:val="1.1点"/>
    <w:basedOn w:val="a7"/>
    <w:uiPriority w:val="99"/>
    <w:pPr>
      <w:spacing w:line="360" w:lineRule="auto"/>
    </w:pPr>
    <w:rPr>
      <w:rFonts w:ascii="Arial" w:hAnsi="Arial"/>
      <w:sz w:val="24"/>
    </w:rPr>
  </w:style>
  <w:style w:type="paragraph" w:customStyle="1" w:styleId="230">
    <w:name w:val="正文文本缩进 23"/>
    <w:basedOn w:val="a7"/>
    <w:uiPriority w:val="99"/>
    <w:pPr>
      <w:spacing w:after="120" w:line="480" w:lineRule="auto"/>
      <w:ind w:leftChars="200" w:left="420"/>
    </w:pPr>
    <w:rPr>
      <w:szCs w:val="24"/>
    </w:rPr>
  </w:style>
  <w:style w:type="paragraph" w:customStyle="1" w:styleId="bbb">
    <w:name w:val="bbb"/>
    <w:basedOn w:val="a7"/>
    <w:uiPriority w:val="99"/>
    <w:pPr>
      <w:spacing w:line="312" w:lineRule="exact"/>
    </w:pPr>
    <w:rPr>
      <w:rFonts w:ascii="宋体"/>
      <w:b/>
    </w:rPr>
  </w:style>
  <w:style w:type="paragraph" w:customStyle="1" w:styleId="Affffffffffff0">
    <w:name w:val="A表格文字左对齐"/>
    <w:basedOn w:val="a7"/>
    <w:uiPriority w:val="99"/>
    <w:pPr>
      <w:adjustRightInd w:val="0"/>
      <w:spacing w:before="40" w:after="4"/>
      <w:jc w:val="left"/>
    </w:pPr>
    <w:rPr>
      <w:rFonts w:ascii="宋体" w:hAnsi="宋体"/>
    </w:rPr>
  </w:style>
  <w:style w:type="paragraph" w:customStyle="1" w:styleId="affffffffffff1">
    <w:name w:val="样式 签字 + 行距: 单倍行距"/>
    <w:basedOn w:val="affffffffffb"/>
    <w:uiPriority w:val="99"/>
  </w:style>
  <w:style w:type="paragraph" w:customStyle="1" w:styleId="xl85">
    <w:name w:val="xl85"/>
    <w:basedOn w:val="a7"/>
    <w:uiPriority w:val="99"/>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宋体" w:cs="宋体"/>
      <w:kern w:val="0"/>
      <w:sz w:val="20"/>
    </w:rPr>
  </w:style>
  <w:style w:type="paragraph" w:customStyle="1" w:styleId="1fffd">
    <w:name w:val="样式 报告标题1"/>
    <w:basedOn w:val="a7"/>
    <w:uiPriority w:val="99"/>
    <w:pPr>
      <w:keepNext/>
      <w:keepLines/>
      <w:spacing w:before="120" w:line="300" w:lineRule="auto"/>
      <w:outlineLvl w:val="0"/>
    </w:pPr>
    <w:rPr>
      <w:b/>
      <w:bCs/>
      <w:sz w:val="32"/>
      <w:szCs w:val="32"/>
    </w:rPr>
  </w:style>
  <w:style w:type="paragraph" w:customStyle="1" w:styleId="affffffffffff2">
    <w:name w:val="投标文件正常段落"/>
    <w:basedOn w:val="a7"/>
    <w:uiPriority w:val="99"/>
    <w:pPr>
      <w:widowControl/>
      <w:topLinePunct/>
      <w:autoSpaceDE w:val="0"/>
      <w:adjustRightInd w:val="0"/>
      <w:snapToGrid w:val="0"/>
      <w:spacing w:line="600" w:lineRule="exact"/>
      <w:ind w:firstLineChars="200" w:firstLine="200"/>
      <w:textAlignment w:val="baseline"/>
    </w:pPr>
    <w:rPr>
      <w:rFonts w:ascii="宋体"/>
      <w:color w:val="000000"/>
      <w:kern w:val="0"/>
      <w:sz w:val="28"/>
    </w:rPr>
  </w:style>
  <w:style w:type="paragraph" w:customStyle="1" w:styleId="1b1">
    <w:name w:val="样式 样式 标题 1章节标题b1 + 宋体 三号 非加粗 黑色 + 两端对齐"/>
    <w:basedOn w:val="10"/>
    <w:uiPriority w:val="99"/>
  </w:style>
  <w:style w:type="paragraph" w:customStyle="1" w:styleId="1CharCharCharCharCharCharChar">
    <w:name w:val="1 Char Char Char Char Char Char Char"/>
    <w:basedOn w:val="a7"/>
    <w:uiPriority w:val="99"/>
    <w:pPr>
      <w:spacing w:before="120" w:line="360" w:lineRule="auto"/>
      <w:ind w:firstLineChars="200" w:firstLine="200"/>
    </w:pPr>
    <w:rPr>
      <w:rFonts w:ascii="Tahoma" w:eastAsia="仿宋_GB2312" w:hAnsi="Tahoma"/>
      <w:sz w:val="24"/>
    </w:rPr>
  </w:style>
  <w:style w:type="paragraph" w:customStyle="1" w:styleId="affffffffffff3">
    <w:name w:val="注"/>
    <w:basedOn w:val="a7"/>
    <w:uiPriority w:val="99"/>
    <w:pPr>
      <w:spacing w:line="400" w:lineRule="exact"/>
      <w:ind w:firstLineChars="200" w:firstLine="200"/>
    </w:pPr>
    <w:rPr>
      <w:rFonts w:ascii="宋体" w:eastAsia="楷体_GB2312" w:hAnsi="宋体"/>
      <w:snapToGrid w:val="0"/>
      <w:szCs w:val="28"/>
    </w:rPr>
  </w:style>
  <w:style w:type="paragraph" w:customStyle="1" w:styleId="CharCharCharCharCharCharCharCharChar1Char">
    <w:name w:val="Char Char Char Char Char Char Char Char Char1 Char"/>
    <w:basedOn w:val="a7"/>
    <w:uiPriority w:val="99"/>
    <w:rPr>
      <w:szCs w:val="24"/>
    </w:rPr>
  </w:style>
  <w:style w:type="paragraph" w:customStyle="1" w:styleId="affffffffffff4">
    <w:name w:val="正文，四宋"/>
    <w:basedOn w:val="a7"/>
    <w:uiPriority w:val="99"/>
    <w:pPr>
      <w:spacing w:line="520" w:lineRule="exact"/>
      <w:ind w:firstLine="567"/>
    </w:pPr>
    <w:rPr>
      <w:color w:val="000000"/>
      <w:sz w:val="28"/>
    </w:rPr>
  </w:style>
  <w:style w:type="paragraph" w:customStyle="1" w:styleId="2150">
    <w:name w:val="样式 目录 2 + 行距: 1.5 倍行距"/>
    <w:basedOn w:val="a7"/>
    <w:uiPriority w:val="99"/>
    <w:pPr>
      <w:tabs>
        <w:tab w:val="left" w:pos="1260"/>
      </w:tabs>
      <w:ind w:left="1260" w:hanging="420"/>
    </w:pPr>
  </w:style>
  <w:style w:type="paragraph" w:customStyle="1" w:styleId="tll">
    <w:name w:val="tll"/>
    <w:basedOn w:val="a7"/>
    <w:uiPriority w:val="99"/>
    <w:pPr>
      <w:autoSpaceDE w:val="0"/>
      <w:autoSpaceDN w:val="0"/>
      <w:adjustRightInd w:val="0"/>
      <w:jc w:val="left"/>
      <w:textAlignment w:val="baseline"/>
    </w:pPr>
    <w:rPr>
      <w:rFonts w:ascii="仿宋_GB2312" w:eastAsia="仿宋_GB2312" w:hAnsi="Arial"/>
      <w:kern w:val="0"/>
    </w:rPr>
  </w:style>
  <w:style w:type="paragraph" w:customStyle="1" w:styleId="Style72">
    <w:name w:val="Style72"/>
    <w:basedOn w:val="a7"/>
    <w:uiPriority w:val="99"/>
    <w:pPr>
      <w:spacing w:line="226" w:lineRule="exact"/>
      <w:jc w:val="center"/>
    </w:pPr>
    <w:rPr>
      <w:rFonts w:ascii="Arial" w:hAnsi="Arial"/>
    </w:rPr>
  </w:style>
  <w:style w:type="paragraph" w:customStyle="1" w:styleId="75">
    <w:name w:val="7"/>
    <w:basedOn w:val="a7"/>
    <w:uiPriority w:val="99"/>
    <w:pPr>
      <w:spacing w:line="300" w:lineRule="auto"/>
      <w:ind w:left="3402" w:hanging="1701"/>
    </w:pPr>
    <w:rPr>
      <w:sz w:val="24"/>
    </w:rPr>
  </w:style>
  <w:style w:type="paragraph" w:customStyle="1" w:styleId="xl93">
    <w:name w:val="xl93"/>
    <w:basedOn w:val="a7"/>
    <w:uiPriority w:val="99"/>
    <w:pPr>
      <w:widowControl/>
      <w:pBdr>
        <w:bottom w:val="single" w:sz="8" w:space="0" w:color="auto"/>
      </w:pBdr>
      <w:spacing w:before="100" w:beforeAutospacing="1" w:after="100" w:afterAutospacing="1"/>
      <w:jc w:val="left"/>
      <w:textAlignment w:val="center"/>
    </w:pPr>
    <w:rPr>
      <w:rFonts w:ascii="宋体" w:cs="宋体"/>
      <w:kern w:val="0"/>
      <w:sz w:val="24"/>
      <w:szCs w:val="24"/>
    </w:rPr>
  </w:style>
  <w:style w:type="paragraph" w:customStyle="1" w:styleId="67">
    <w:name w:val="注左6"/>
    <w:basedOn w:val="a7"/>
    <w:uiPriority w:val="99"/>
    <w:pPr>
      <w:spacing w:line="300" w:lineRule="auto"/>
      <w:ind w:leftChars="600" w:left="950" w:hangingChars="350" w:hanging="350"/>
    </w:pPr>
    <w:rPr>
      <w:rFonts w:hAnsi="Arial"/>
      <w:bCs/>
      <w:color w:val="000000"/>
      <w:szCs w:val="24"/>
    </w:rPr>
  </w:style>
  <w:style w:type="paragraph" w:customStyle="1" w:styleId="new1">
    <w:name w:val="new"/>
    <w:uiPriority w:val="99"/>
    <w:pPr>
      <w:widowControl w:val="0"/>
      <w:tabs>
        <w:tab w:val="left" w:pos="3968"/>
        <w:tab w:val="left" w:pos="6236"/>
      </w:tabs>
      <w:autoSpaceDE w:val="0"/>
      <w:autoSpaceDN w:val="0"/>
      <w:adjustRightInd w:val="0"/>
      <w:spacing w:line="340" w:lineRule="exact"/>
      <w:textAlignment w:val="baseline"/>
    </w:pPr>
    <w:rPr>
      <w:rFonts w:ascii="Times New Roman" w:hAnsi="Times New Roman"/>
      <w:color w:val="808080"/>
      <w:sz w:val="28"/>
    </w:rPr>
  </w:style>
  <w:style w:type="paragraph" w:customStyle="1" w:styleId="affffffffffff5">
    <w:name w:val="发布部门"/>
    <w:next w:val="affff"/>
    <w:uiPriority w:val="99"/>
    <w:pPr>
      <w:jc w:val="center"/>
    </w:pPr>
    <w:rPr>
      <w:rFonts w:ascii="宋体" w:hAnsi="Times New Roman"/>
      <w:b/>
      <w:spacing w:val="20"/>
      <w:w w:val="135"/>
      <w:sz w:val="36"/>
    </w:rPr>
  </w:style>
  <w:style w:type="paragraph" w:customStyle="1" w:styleId="EU">
    <w:name w:val="EU"/>
    <w:basedOn w:val="a7"/>
    <w:uiPriority w:val="99"/>
    <w:pPr>
      <w:topLinePunct/>
      <w:spacing w:line="312" w:lineRule="exact"/>
      <w:ind w:firstLine="420"/>
    </w:pPr>
    <w:rPr>
      <w:b/>
      <w:bCs/>
      <w:snapToGrid w:val="0"/>
      <w:szCs w:val="24"/>
    </w:rPr>
  </w:style>
  <w:style w:type="paragraph" w:customStyle="1" w:styleId="KopfzeileQuerformat">
    <w:name w:val="Kopfzeile Querformat"/>
    <w:basedOn w:val="aff4"/>
    <w:uiPriority w:val="99"/>
    <w:pPr>
      <w:widowControl/>
      <w:tabs>
        <w:tab w:val="clear" w:pos="4153"/>
        <w:tab w:val="clear" w:pos="8306"/>
        <w:tab w:val="right" w:pos="14317"/>
      </w:tabs>
      <w:snapToGrid/>
      <w:spacing w:line="320" w:lineRule="atLeast"/>
      <w:ind w:left="-284" w:right="-284"/>
      <w:jc w:val="left"/>
    </w:pPr>
    <w:rPr>
      <w:rFonts w:ascii="Arial" w:hAnsi="Arial"/>
      <w:b/>
      <w:sz w:val="24"/>
      <w:szCs w:val="20"/>
      <w:lang w:val="en-GB" w:eastAsia="en-US"/>
    </w:rPr>
  </w:style>
  <w:style w:type="paragraph" w:customStyle="1" w:styleId="CharCharChar5">
    <w:name w:val="正文文字 Char Char Char"/>
    <w:basedOn w:val="a7"/>
    <w:uiPriority w:val="99"/>
    <w:pPr>
      <w:tabs>
        <w:tab w:val="left" w:pos="525"/>
      </w:tabs>
      <w:adjustRightInd w:val="0"/>
      <w:snapToGrid w:val="0"/>
      <w:spacing w:line="360" w:lineRule="auto"/>
      <w:outlineLvl w:val="0"/>
    </w:pPr>
    <w:rPr>
      <w:color w:val="0000FF"/>
      <w:kern w:val="0"/>
      <w:sz w:val="24"/>
    </w:rPr>
  </w:style>
  <w:style w:type="paragraph" w:customStyle="1" w:styleId="HTML9">
    <w:name w:val="HTML 预先格式化"/>
    <w:basedOn w:val="a7"/>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华文楷体"/>
      <w:kern w:val="0"/>
      <w:sz w:val="20"/>
    </w:rPr>
  </w:style>
  <w:style w:type="paragraph" w:customStyle="1" w:styleId="121">
    <w:name w:val="12"/>
    <w:basedOn w:val="affffffffffff6"/>
    <w:uiPriority w:val="99"/>
  </w:style>
  <w:style w:type="paragraph" w:customStyle="1" w:styleId="affffffffffff6">
    <w:name w:val="１１"/>
    <w:basedOn w:val="a7"/>
    <w:uiPriority w:val="99"/>
    <w:pPr>
      <w:tabs>
        <w:tab w:val="left" w:pos="1418"/>
      </w:tabs>
      <w:spacing w:line="312" w:lineRule="exact"/>
      <w:ind w:leftChars="200" w:left="400" w:hangingChars="200" w:hanging="200"/>
    </w:pPr>
    <w:rPr>
      <w:szCs w:val="21"/>
    </w:rPr>
  </w:style>
  <w:style w:type="paragraph" w:customStyle="1" w:styleId="16620">
    <w:name w:val="样式 标题 1 + 黑体 三号 非加粗 居中 段前: 6 磅 段后: 6 磅 行距: 固定值 20 磅"/>
    <w:basedOn w:val="10"/>
    <w:uiPriority w:val="99"/>
    <w:qFormat/>
  </w:style>
  <w:style w:type="paragraph" w:customStyle="1" w:styleId="xl139">
    <w:name w:val="xl139"/>
    <w:basedOn w:val="a7"/>
    <w:uiPriority w:val="99"/>
    <w:pPr>
      <w:widowControl/>
      <w:pBdr>
        <w:left w:val="single" w:sz="8" w:space="0" w:color="auto"/>
      </w:pBdr>
      <w:topLinePunct/>
      <w:spacing w:before="100" w:beforeAutospacing="1" w:after="100" w:afterAutospacing="1"/>
      <w:jc w:val="center"/>
      <w:textAlignment w:val="center"/>
    </w:pPr>
    <w:rPr>
      <w:rFonts w:ascii="Arial" w:hAnsi="Arial" w:cs="Arial"/>
      <w:b/>
      <w:bCs/>
      <w:kern w:val="0"/>
      <w:sz w:val="24"/>
      <w:szCs w:val="24"/>
    </w:rPr>
  </w:style>
  <w:style w:type="paragraph" w:customStyle="1" w:styleId="table87">
    <w:name w:val="table87"/>
    <w:uiPriority w:val="99"/>
    <w:pPr>
      <w:keepLines/>
      <w:widowControl w:val="0"/>
      <w:suppressLineNumbers/>
      <w:tabs>
        <w:tab w:val="left" w:pos="1200"/>
      </w:tabs>
      <w:autoSpaceDE w:val="0"/>
      <w:autoSpaceDN w:val="0"/>
      <w:adjustRightInd w:val="0"/>
      <w:spacing w:line="480" w:lineRule="auto"/>
      <w:textAlignment w:val="baseline"/>
    </w:pPr>
    <w:rPr>
      <w:rFonts w:ascii="宋体" w:hAnsi="Times New Roman"/>
      <w:b/>
      <w:sz w:val="24"/>
    </w:rPr>
  </w:style>
  <w:style w:type="paragraph" w:customStyle="1" w:styleId="D1a">
    <w:name w:val="D1a"/>
    <w:basedOn w:val="10"/>
    <w:uiPriority w:val="99"/>
  </w:style>
  <w:style w:type="paragraph" w:customStyle="1" w:styleId="3110">
    <w:name w:val="正文文本 311"/>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BodyText31">
    <w:name w:val="Body Text 31"/>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22123">
    <w:name w:val="样式 样式 样式 正文首行缩进 2 + 行距: 单倍行距 + 首行缩进:  2 字符1 + 首行缩进:  2 字符3"/>
    <w:basedOn w:val="2210"/>
    <w:uiPriority w:val="99"/>
  </w:style>
  <w:style w:type="paragraph" w:customStyle="1" w:styleId="affffffffffff7">
    <w:name w:val="正文样式－文字"/>
    <w:basedOn w:val="a7"/>
    <w:uiPriority w:val="99"/>
    <w:pPr>
      <w:tabs>
        <w:tab w:val="left" w:pos="-709"/>
        <w:tab w:val="left" w:pos="284"/>
      </w:tabs>
      <w:adjustRightInd w:val="0"/>
      <w:snapToGrid w:val="0"/>
      <w:spacing w:beforeLines="50" w:afterLines="50" w:line="300" w:lineRule="auto"/>
      <w:ind w:firstLineChars="200" w:firstLine="200"/>
      <w:jc w:val="left"/>
      <w:textAlignment w:val="baseline"/>
    </w:pPr>
    <w:rPr>
      <w:color w:val="000000"/>
      <w:kern w:val="0"/>
      <w:sz w:val="24"/>
      <w:szCs w:val="24"/>
    </w:rPr>
  </w:style>
  <w:style w:type="paragraph" w:customStyle="1" w:styleId="68">
    <w:name w:val="纯文本6"/>
    <w:basedOn w:val="a7"/>
    <w:uiPriority w:val="99"/>
    <w:rPr>
      <w:rFonts w:ascii="宋体" w:hAnsi="Courier New"/>
      <w:kern w:val="0"/>
      <w:sz w:val="20"/>
    </w:rPr>
  </w:style>
  <w:style w:type="paragraph" w:customStyle="1" w:styleId="affffffffffff8">
    <w:name w:val="一级标题"/>
    <w:basedOn w:val="10"/>
    <w:uiPriority w:val="99"/>
  </w:style>
  <w:style w:type="paragraph" w:customStyle="1" w:styleId="affffffffffff9">
    <w:name w:val="表序号"/>
    <w:uiPriority w:val="99"/>
    <w:qFormat/>
    <w:pPr>
      <w:tabs>
        <w:tab w:val="left" w:pos="171"/>
        <w:tab w:val="left" w:pos="420"/>
      </w:tabs>
      <w:ind w:left="420" w:hanging="420"/>
      <w:jc w:val="center"/>
    </w:pPr>
    <w:rPr>
      <w:rFonts w:ascii="宋体" w:hAnsi="Times New Roman"/>
      <w:snapToGrid w:val="0"/>
      <w:sz w:val="21"/>
      <w:szCs w:val="21"/>
    </w:rPr>
  </w:style>
  <w:style w:type="paragraph" w:customStyle="1" w:styleId="xl92">
    <w:name w:val="xl92"/>
    <w:basedOn w:val="a7"/>
    <w:uiPriority w:val="99"/>
    <w:pPr>
      <w:widowControl/>
      <w:pBdr>
        <w:bottom w:val="single" w:sz="8" w:space="0" w:color="auto"/>
      </w:pBdr>
      <w:spacing w:before="100" w:beforeAutospacing="1" w:after="100" w:afterAutospacing="1"/>
      <w:jc w:val="left"/>
      <w:textAlignment w:val="center"/>
    </w:pPr>
    <w:rPr>
      <w:rFonts w:ascii="宋体" w:cs="宋体"/>
      <w:b/>
      <w:bCs/>
      <w:kern w:val="0"/>
      <w:sz w:val="20"/>
    </w:rPr>
  </w:style>
  <w:style w:type="paragraph" w:customStyle="1" w:styleId="082000">
    <w:name w:val="样式 样式 样式 样式 样式 样式 五号 首行缩进:  0.8 厘米 行距: 固定值 20 磅 左  0 字符 + 左侧:  0..."/>
    <w:basedOn w:val="a7"/>
    <w:uiPriority w:val="99"/>
    <w:pPr>
      <w:adjustRightInd w:val="0"/>
      <w:spacing w:line="360" w:lineRule="auto"/>
      <w:ind w:leftChars="320" w:left="320"/>
      <w:textAlignment w:val="baseline"/>
    </w:pPr>
    <w:rPr>
      <w:rFonts w:ascii="Arial" w:cs="宋体"/>
      <w:kern w:val="0"/>
    </w:rPr>
  </w:style>
  <w:style w:type="paragraph" w:customStyle="1" w:styleId="1fffe">
    <w:name w:val="国网标准1级"/>
    <w:basedOn w:val="10"/>
    <w:uiPriority w:val="99"/>
  </w:style>
  <w:style w:type="paragraph" w:customStyle="1" w:styleId="xl86">
    <w:name w:val="xl86"/>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CM14">
    <w:name w:val="CM14"/>
    <w:basedOn w:val="Default"/>
    <w:next w:val="Default"/>
    <w:uiPriority w:val="99"/>
    <w:pPr>
      <w:spacing w:after="713"/>
    </w:pPr>
    <w:rPr>
      <w:rFonts w:ascii="Sim Sun" w:eastAsia="Sim Sun" w:hAnsi="Sim Sun"/>
      <w:color w:val="auto"/>
    </w:rPr>
  </w:style>
  <w:style w:type="paragraph" w:customStyle="1" w:styleId="1ffff">
    <w:name w:val="页脚1"/>
    <w:basedOn w:val="a7"/>
    <w:uiPriority w:val="99"/>
    <w:pPr>
      <w:tabs>
        <w:tab w:val="center" w:pos="4153"/>
        <w:tab w:val="right" w:pos="8306"/>
      </w:tabs>
      <w:snapToGrid w:val="0"/>
      <w:jc w:val="left"/>
    </w:pPr>
    <w:rPr>
      <w:rFonts w:ascii="Calibri" w:hAnsi="Calibri"/>
      <w:sz w:val="18"/>
      <w:szCs w:val="18"/>
    </w:rPr>
  </w:style>
  <w:style w:type="paragraph" w:customStyle="1" w:styleId="CharCharCharCharCharCharCharCharCharCharCharChar1CharCharCharCharCharCharCharCharCharChar">
    <w:name w:val="Char Char Char Char Char Char Char Char Char Char Char Char1 Char Char Char Char Char Char Char Char Char Char"/>
    <w:basedOn w:val="a7"/>
    <w:uiPriority w:val="99"/>
    <w:rPr>
      <w:szCs w:val="24"/>
    </w:rPr>
  </w:style>
  <w:style w:type="paragraph" w:customStyle="1" w:styleId="1ffff0">
    <w:name w:val="已访问的超链接1"/>
    <w:uiPriority w:val="99"/>
    <w:qFormat/>
    <w:pPr>
      <w:widowControl w:val="0"/>
      <w:spacing w:line="360" w:lineRule="exact"/>
      <w:jc w:val="both"/>
    </w:pPr>
    <w:rPr>
      <w:rFonts w:ascii="Times New Roman" w:hAnsi="Times New Roman"/>
      <w:kern w:val="2"/>
      <w:sz w:val="21"/>
      <w:szCs w:val="24"/>
    </w:rPr>
  </w:style>
  <w:style w:type="paragraph" w:customStyle="1" w:styleId="affffffffffffa">
    <w:name w:val="项目编号"/>
    <w:basedOn w:val="a7"/>
    <w:uiPriority w:val="99"/>
    <w:qFormat/>
    <w:pPr>
      <w:widowControl/>
      <w:tabs>
        <w:tab w:val="left" w:pos="340"/>
      </w:tabs>
      <w:autoSpaceDE w:val="0"/>
      <w:autoSpaceDN w:val="0"/>
      <w:adjustRightInd w:val="0"/>
      <w:spacing w:line="360" w:lineRule="auto"/>
      <w:ind w:left="360" w:hanging="360"/>
    </w:pPr>
    <w:rPr>
      <w:rFonts w:ascii="宋体"/>
      <w:sz w:val="24"/>
    </w:rPr>
  </w:style>
  <w:style w:type="paragraph" w:customStyle="1" w:styleId="1-0">
    <w:name w:val="1-表头"/>
    <w:basedOn w:val="a7"/>
    <w:uiPriority w:val="99"/>
    <w:pPr>
      <w:spacing w:beforeLines="50" w:before="156" w:afterLines="20" w:after="62"/>
      <w:jc w:val="center"/>
    </w:pPr>
    <w:rPr>
      <w:rFonts w:ascii="宋体" w:hAnsi="宋体"/>
    </w:rPr>
  </w:style>
  <w:style w:type="paragraph" w:customStyle="1" w:styleId="2fff7">
    <w:name w:val="菲页2"/>
    <w:basedOn w:val="31"/>
    <w:uiPriority w:val="99"/>
  </w:style>
  <w:style w:type="paragraph" w:customStyle="1" w:styleId="affffffffffffb">
    <w:name w:val="表项"/>
    <w:next w:val="a7"/>
    <w:uiPriority w:val="99"/>
    <w:pPr>
      <w:keepNext/>
      <w:spacing w:line="300" w:lineRule="auto"/>
      <w:jc w:val="center"/>
      <w:textAlignment w:val="baseline"/>
    </w:pPr>
    <w:rPr>
      <w:rFonts w:ascii="Arial" w:eastAsia="黑体" w:hAnsi="Arial"/>
    </w:rPr>
  </w:style>
  <w:style w:type="paragraph" w:customStyle="1" w:styleId="Char1CharChar1">
    <w:name w:val="Char1 Char Char1"/>
    <w:basedOn w:val="a7"/>
    <w:uiPriority w:val="99"/>
    <w:rPr>
      <w:szCs w:val="24"/>
    </w:rPr>
  </w:style>
  <w:style w:type="paragraph" w:customStyle="1" w:styleId="affffffffffffc">
    <w:name w:val="工程建设公式标题"/>
    <w:basedOn w:val="a5"/>
    <w:uiPriority w:val="99"/>
  </w:style>
  <w:style w:type="paragraph" w:customStyle="1" w:styleId="affffffffffffd">
    <w:name w:val="正标题"/>
    <w:basedOn w:val="a7"/>
    <w:uiPriority w:val="99"/>
    <w:semiHidden/>
    <w:pPr>
      <w:adjustRightInd w:val="0"/>
      <w:spacing w:before="360" w:line="360" w:lineRule="auto"/>
      <w:jc w:val="center"/>
      <w:textAlignment w:val="baseline"/>
    </w:pPr>
    <w:rPr>
      <w:rFonts w:eastAsia="黑体"/>
      <w:kern w:val="0"/>
      <w:sz w:val="72"/>
    </w:rPr>
  </w:style>
  <w:style w:type="paragraph" w:customStyle="1" w:styleId="Style70">
    <w:name w:val="_Style 7"/>
    <w:basedOn w:val="a7"/>
    <w:uiPriority w:val="34"/>
    <w:qFormat/>
    <w:pPr>
      <w:spacing w:line="360" w:lineRule="auto"/>
      <w:ind w:firstLineChars="200" w:firstLine="200"/>
    </w:pPr>
    <w:rPr>
      <w:rFonts w:ascii="Calibri" w:hAnsi="Calibri"/>
      <w:szCs w:val="22"/>
    </w:rPr>
  </w:style>
  <w:style w:type="paragraph" w:customStyle="1" w:styleId="CharChar1CharCharCharCharCharCharChar">
    <w:name w:val="Char Char1 Char Char Char Char Char Char Char"/>
    <w:basedOn w:val="a7"/>
    <w:uiPriority w:val="99"/>
    <w:pPr>
      <w:widowControl/>
      <w:tabs>
        <w:tab w:val="left" w:pos="1620"/>
      </w:tabs>
      <w:spacing w:before="100" w:beforeAutospacing="1" w:after="100" w:afterAutospacing="1" w:line="330" w:lineRule="atLeast"/>
      <w:ind w:left="360" w:hanging="360"/>
      <w:jc w:val="left"/>
    </w:pPr>
    <w:rPr>
      <w:rFonts w:ascii="ˎ̥" w:hAnsi="ˎ̥" w:cs="宋体"/>
      <w:color w:val="51585D"/>
      <w:kern w:val="0"/>
      <w:sz w:val="24"/>
      <w:szCs w:val="18"/>
    </w:rPr>
  </w:style>
  <w:style w:type="paragraph" w:customStyle="1" w:styleId="syxm">
    <w:name w:val="syxm"/>
    <w:basedOn w:val="10"/>
    <w:uiPriority w:val="99"/>
  </w:style>
  <w:style w:type="paragraph" w:customStyle="1" w:styleId="affffffffffffe">
    <w:name w:val="文件"/>
    <w:basedOn w:val="afffffffffffc"/>
    <w:uiPriority w:val="99"/>
    <w:pPr>
      <w:tabs>
        <w:tab w:val="clear" w:pos="2269"/>
        <w:tab w:val="left" w:pos="0"/>
      </w:tabs>
    </w:pPr>
  </w:style>
  <w:style w:type="paragraph" w:customStyle="1" w:styleId="CHESFtext">
    <w:name w:val="CHESFtext"/>
    <w:next w:val="91"/>
    <w:uiPriority w:val="99"/>
    <w:pPr>
      <w:ind w:left="1985"/>
    </w:pPr>
    <w:rPr>
      <w:rFonts w:ascii="Arial" w:hAnsi="Arial"/>
      <w:b/>
      <w:i/>
      <w:sz w:val="24"/>
    </w:rPr>
  </w:style>
  <w:style w:type="paragraph" w:customStyle="1" w:styleId="afffffffffffff">
    <w:name w:val="a"/>
    <w:basedOn w:val="a7"/>
    <w:uiPriority w:val="99"/>
    <w:pPr>
      <w:spacing w:line="312" w:lineRule="auto"/>
    </w:pPr>
    <w:rPr>
      <w:rFonts w:ascii="宋体"/>
      <w:color w:val="000000"/>
      <w:sz w:val="24"/>
      <w:szCs w:val="24"/>
    </w:rPr>
  </w:style>
  <w:style w:type="paragraph" w:customStyle="1" w:styleId="2fff8">
    <w:name w:val="文字2"/>
    <w:basedOn w:val="a7"/>
    <w:uiPriority w:val="99"/>
    <w:pPr>
      <w:spacing w:line="300" w:lineRule="auto"/>
    </w:pPr>
    <w:rPr>
      <w:sz w:val="24"/>
    </w:rPr>
  </w:style>
  <w:style w:type="paragraph" w:customStyle="1" w:styleId="t2">
    <w:name w:val="t表格文字右齐"/>
    <w:basedOn w:val="a7"/>
    <w:uiPriority w:val="99"/>
    <w:pPr>
      <w:widowControl/>
      <w:overflowPunct w:val="0"/>
      <w:autoSpaceDE w:val="0"/>
      <w:autoSpaceDN w:val="0"/>
      <w:adjustRightInd w:val="0"/>
      <w:jc w:val="right"/>
      <w:textAlignment w:val="center"/>
    </w:pPr>
    <w:rPr>
      <w:rFonts w:eastAsia="仿宋_GB2312"/>
      <w:kern w:val="0"/>
    </w:rPr>
  </w:style>
  <w:style w:type="paragraph" w:customStyle="1" w:styleId="PARAGRAPH">
    <w:name w:val="PARAGRAPH"/>
    <w:uiPriority w:val="99"/>
    <w:pPr>
      <w:tabs>
        <w:tab w:val="center" w:pos="4536"/>
        <w:tab w:val="right" w:pos="9072"/>
      </w:tabs>
      <w:spacing w:before="100" w:after="200"/>
      <w:jc w:val="both"/>
    </w:pPr>
    <w:rPr>
      <w:rFonts w:ascii="Arial" w:hAnsi="Arial"/>
      <w:spacing w:val="8"/>
      <w:lang w:eastAsia="en-US"/>
    </w:rPr>
  </w:style>
  <w:style w:type="paragraph" w:customStyle="1" w:styleId="afffffffffffff0">
    <w:name w:val="表格注脚"/>
    <w:basedOn w:val="afffffffffff4"/>
    <w:uiPriority w:val="99"/>
    <w:pPr>
      <w:numPr>
        <w:numId w:val="0"/>
      </w:numPr>
      <w:tabs>
        <w:tab w:val="left" w:pos="1208"/>
      </w:tabs>
      <w:adjustRightInd w:val="0"/>
      <w:snapToGrid w:val="0"/>
      <w:spacing w:line="360" w:lineRule="auto"/>
      <w:ind w:leftChars="-5" w:left="-120" w:rightChars="-50" w:right="-120" w:firstLineChars="4" w:firstLine="598"/>
      <w:jc w:val="left"/>
    </w:pPr>
    <w:rPr>
      <w:rFonts w:ascii="宋体" w:hAnsi="宋体" w:cs="Arial"/>
      <w:b w:val="0"/>
      <w:bCs w:val="0"/>
      <w:snapToGrid w:val="0"/>
      <w:sz w:val="24"/>
      <w:szCs w:val="24"/>
    </w:rPr>
  </w:style>
  <w:style w:type="paragraph" w:customStyle="1" w:styleId="5127">
    <w:name w:val="样式 标题 5 + 左侧:  1.27 厘米 行距: 单倍行距"/>
    <w:basedOn w:val="50"/>
    <w:uiPriority w:val="99"/>
  </w:style>
  <w:style w:type="paragraph" w:customStyle="1" w:styleId="afffffffffffff1">
    <w:name w:val="数字编号列项（二级）"/>
    <w:uiPriority w:val="99"/>
    <w:qFormat/>
    <w:pPr>
      <w:ind w:leftChars="400" w:left="1260" w:hangingChars="200" w:hanging="420"/>
      <w:jc w:val="both"/>
    </w:pPr>
    <w:rPr>
      <w:rFonts w:ascii="宋体" w:hAnsi="Times New Roman"/>
      <w:sz w:val="21"/>
    </w:rPr>
  </w:style>
  <w:style w:type="paragraph" w:customStyle="1" w:styleId="1112">
    <w:name w:val="列出段落111"/>
    <w:basedOn w:val="a7"/>
    <w:uiPriority w:val="99"/>
    <w:pPr>
      <w:widowControl/>
      <w:spacing w:line="360" w:lineRule="exact"/>
      <w:ind w:firstLineChars="200" w:firstLine="200"/>
      <w:jc w:val="left"/>
    </w:pPr>
    <w:rPr>
      <w:rFonts w:ascii="Calibri" w:hAnsi="Calibri" w:cs="Calibri"/>
      <w:szCs w:val="21"/>
    </w:rPr>
  </w:style>
  <w:style w:type="paragraph" w:customStyle="1" w:styleId="D2a">
    <w:name w:val="D2a"/>
    <w:basedOn w:val="21"/>
    <w:uiPriority w:val="99"/>
  </w:style>
  <w:style w:type="paragraph" w:customStyle="1" w:styleId="afffffffffffff2">
    <w:name w:val="文本框内容"/>
    <w:basedOn w:val="a7"/>
    <w:uiPriority w:val="99"/>
    <w:pPr>
      <w:autoSpaceDE w:val="0"/>
      <w:autoSpaceDN w:val="0"/>
      <w:adjustRightInd w:val="0"/>
      <w:jc w:val="center"/>
      <w:textAlignment w:val="baseline"/>
    </w:pPr>
    <w:rPr>
      <w:kern w:val="0"/>
    </w:rPr>
  </w:style>
  <w:style w:type="paragraph" w:customStyle="1" w:styleId="t3">
    <w:name w:val="t表格文字居中"/>
    <w:basedOn w:val="a7"/>
    <w:uiPriority w:val="99"/>
    <w:pPr>
      <w:widowControl/>
      <w:overflowPunct w:val="0"/>
      <w:autoSpaceDE w:val="0"/>
      <w:autoSpaceDN w:val="0"/>
      <w:adjustRightInd w:val="0"/>
      <w:jc w:val="center"/>
      <w:textAlignment w:val="center"/>
    </w:pPr>
    <w:rPr>
      <w:rFonts w:eastAsia="仿宋_GB2312"/>
      <w:kern w:val="0"/>
      <w:szCs w:val="21"/>
    </w:rPr>
  </w:style>
  <w:style w:type="paragraph" w:customStyle="1" w:styleId="soustitre">
    <w:name w:val="soustitre"/>
    <w:basedOn w:val="a7"/>
    <w:uiPriority w:val="99"/>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kern w:val="0"/>
      <w:position w:val="-6"/>
      <w:sz w:val="24"/>
      <w:lang w:val="fr-FR" w:eastAsia="fr-FR"/>
    </w:rPr>
  </w:style>
  <w:style w:type="paragraph" w:customStyle="1" w:styleId="YS7-">
    <w:name w:val="YS7-附件标题"/>
    <w:basedOn w:val="a7"/>
    <w:uiPriority w:val="99"/>
    <w:pPr>
      <w:adjustRightInd w:val="0"/>
      <w:snapToGrid w:val="0"/>
      <w:spacing w:line="560" w:lineRule="atLeast"/>
      <w:jc w:val="center"/>
      <w:outlineLvl w:val="1"/>
    </w:pPr>
    <w:rPr>
      <w:rFonts w:ascii="方正小标宋简体" w:eastAsia="方正小标宋简体" w:hAnsi="Arial"/>
      <w:sz w:val="44"/>
      <w:szCs w:val="44"/>
    </w:rPr>
  </w:style>
  <w:style w:type="paragraph" w:customStyle="1" w:styleId="2a0">
    <w:name w:val="2a"/>
    <w:basedOn w:val="10"/>
    <w:uiPriority w:val="99"/>
  </w:style>
  <w:style w:type="paragraph" w:customStyle="1" w:styleId="Bullet">
    <w:name w:val="Bullet"/>
    <w:basedOn w:val="a7"/>
    <w:uiPriority w:val="99"/>
    <w:pPr>
      <w:widowControl/>
      <w:tabs>
        <w:tab w:val="left" w:pos="709"/>
        <w:tab w:val="left" w:pos="1295"/>
      </w:tabs>
      <w:spacing w:after="120" w:line="360" w:lineRule="auto"/>
      <w:ind w:left="1295" w:hanging="720"/>
    </w:pPr>
    <w:rPr>
      <w:rFonts w:ascii="Arial" w:hAnsi="Arial"/>
      <w:kern w:val="0"/>
      <w:sz w:val="22"/>
      <w:lang w:val="en-GB" w:eastAsia="en-US"/>
    </w:rPr>
  </w:style>
  <w:style w:type="paragraph" w:customStyle="1" w:styleId="afffffffffffff3">
    <w:name w:val="我的正文格式"/>
    <w:basedOn w:val="a7"/>
    <w:next w:val="a7"/>
    <w:uiPriority w:val="99"/>
    <w:pPr>
      <w:snapToGrid w:val="0"/>
      <w:spacing w:line="360" w:lineRule="auto"/>
    </w:pPr>
    <w:rPr>
      <w:kern w:val="16"/>
      <w:sz w:val="24"/>
      <w:szCs w:val="24"/>
    </w:rPr>
  </w:style>
  <w:style w:type="paragraph" w:customStyle="1" w:styleId="--">
    <w:name w:val="--"/>
    <w:basedOn w:val="LL"/>
    <w:uiPriority w:val="99"/>
  </w:style>
  <w:style w:type="paragraph" w:customStyle="1" w:styleId="NormalWeb1">
    <w:name w:val="Normal (Web)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Text">
    <w:name w:val="Text"/>
    <w:basedOn w:val="a7"/>
    <w:uiPriority w:val="99"/>
    <w:pPr>
      <w:widowControl/>
      <w:spacing w:before="120" w:after="120" w:line="360" w:lineRule="exact"/>
      <w:jc w:val="left"/>
    </w:pPr>
    <w:rPr>
      <w:rFonts w:ascii="Arial" w:eastAsia="Times New Roman" w:hAnsi="Arial"/>
      <w:kern w:val="0"/>
      <w:sz w:val="20"/>
      <w:szCs w:val="24"/>
      <w:lang w:val="fr-FR"/>
    </w:rPr>
  </w:style>
  <w:style w:type="paragraph" w:customStyle="1" w:styleId="216">
    <w:name w:val="正文21"/>
    <w:uiPriority w:val="99"/>
    <w:pPr>
      <w:widowControl w:val="0"/>
      <w:autoSpaceDE w:val="0"/>
      <w:autoSpaceDN w:val="0"/>
      <w:adjustRightInd w:val="0"/>
      <w:spacing w:line="360" w:lineRule="atLeast"/>
      <w:ind w:left="425" w:hanging="425"/>
      <w:textAlignment w:val="bottom"/>
    </w:pPr>
    <w:rPr>
      <w:rFonts w:ascii="宋体" w:hAnsi="Times New Roman"/>
      <w:position w:val="-6"/>
      <w:sz w:val="32"/>
    </w:rPr>
  </w:style>
  <w:style w:type="paragraph" w:customStyle="1" w:styleId="5d">
    <w:name w:val="国网标准5级"/>
    <w:basedOn w:val="a7"/>
    <w:uiPriority w:val="99"/>
    <w:pPr>
      <w:adjustRightInd w:val="0"/>
      <w:snapToGrid w:val="0"/>
      <w:spacing w:beforeLines="50" w:before="50" w:line="360" w:lineRule="auto"/>
    </w:pPr>
    <w:rPr>
      <w:rFonts w:ascii="黑体" w:eastAsia="黑体"/>
      <w:szCs w:val="21"/>
    </w:rPr>
  </w:style>
  <w:style w:type="paragraph" w:customStyle="1" w:styleId="Style52">
    <w:name w:val="Style52"/>
    <w:basedOn w:val="a7"/>
    <w:uiPriority w:val="99"/>
    <w:rPr>
      <w:rFonts w:ascii="Arial" w:hAnsi="Arial"/>
    </w:rPr>
  </w:style>
  <w:style w:type="paragraph" w:customStyle="1" w:styleId="Letter">
    <w:name w:val="Letter"/>
    <w:basedOn w:val="LetterList"/>
    <w:uiPriority w:val="99"/>
    <w:pPr>
      <w:numPr>
        <w:numId w:val="0"/>
      </w:numPr>
      <w:spacing w:after="120"/>
      <w:ind w:left="340" w:hanging="340"/>
    </w:pPr>
  </w:style>
  <w:style w:type="paragraph" w:customStyle="1" w:styleId="LetterList">
    <w:name w:val="Letter List"/>
    <w:basedOn w:val="a7"/>
    <w:uiPriority w:val="99"/>
    <w:pPr>
      <w:widowControl/>
      <w:numPr>
        <w:numId w:val="15"/>
      </w:numPr>
      <w:tabs>
        <w:tab w:val="left" w:pos="0"/>
      </w:tabs>
      <w:ind w:left="1080"/>
    </w:pPr>
    <w:rPr>
      <w:kern w:val="0"/>
      <w:sz w:val="22"/>
      <w:lang w:eastAsia="en-US"/>
    </w:rPr>
  </w:style>
  <w:style w:type="paragraph" w:customStyle="1" w:styleId="afffffffffffff4">
    <w:name w:val="样式 正文文本缩进 + 行距: 单倍行距"/>
    <w:basedOn w:val="afb"/>
    <w:uiPriority w:val="99"/>
    <w:pPr>
      <w:overflowPunct w:val="0"/>
      <w:adjustRightInd w:val="0"/>
      <w:spacing w:line="360" w:lineRule="auto"/>
      <w:ind w:left="1667" w:hanging="459"/>
      <w:textAlignment w:val="baseline"/>
    </w:pPr>
    <w:rPr>
      <w:rFonts w:ascii="Calibri" w:hAnsi="Calibri" w:cs="宋体"/>
      <w:b w:val="0"/>
      <w:kern w:val="2"/>
      <w:sz w:val="21"/>
    </w:rPr>
  </w:style>
  <w:style w:type="paragraph" w:customStyle="1" w:styleId="217">
    <w:name w:val="样式 标题 2 + 宋体 五号 加粗1"/>
    <w:basedOn w:val="21"/>
    <w:uiPriority w:val="99"/>
  </w:style>
  <w:style w:type="paragraph" w:customStyle="1" w:styleId="B0">
    <w:name w:val="样式 B +"/>
    <w:basedOn w:val="B"/>
    <w:uiPriority w:val="99"/>
    <w:pPr>
      <w:spacing w:before="160" w:after="60"/>
    </w:pPr>
    <w:rPr>
      <w:rFonts w:ascii="Arial" w:eastAsia="Arial" w:hAnsi="Arial"/>
      <w:kern w:val="2"/>
    </w:rPr>
  </w:style>
  <w:style w:type="paragraph" w:customStyle="1" w:styleId="afffffffffffff5">
    <w:name w:val="样式 居中"/>
    <w:basedOn w:val="a7"/>
    <w:uiPriority w:val="99"/>
    <w:pPr>
      <w:jc w:val="center"/>
    </w:pPr>
    <w:rPr>
      <w:sz w:val="22"/>
    </w:rPr>
  </w:style>
  <w:style w:type="paragraph" w:customStyle="1" w:styleId="CharCharChar1CharCharCharCharCharChar">
    <w:name w:val="Char Char Char1 Char Char Char Char Char Char"/>
    <w:basedOn w:val="a7"/>
    <w:uiPriority w:val="99"/>
    <w:pPr>
      <w:keepNext/>
      <w:widowControl/>
      <w:tabs>
        <w:tab w:val="left" w:pos="425"/>
      </w:tabs>
      <w:autoSpaceDE w:val="0"/>
      <w:autoSpaceDN w:val="0"/>
      <w:adjustRightInd w:val="0"/>
      <w:spacing w:before="80" w:after="80" w:line="360" w:lineRule="atLeast"/>
      <w:ind w:hanging="425"/>
      <w:textAlignment w:val="baseline"/>
    </w:pPr>
    <w:rPr>
      <w:rFonts w:ascii="Arial" w:hAnsi="Arial"/>
      <w:sz w:val="20"/>
    </w:rPr>
  </w:style>
  <w:style w:type="paragraph" w:customStyle="1" w:styleId="afffffffffffff6">
    <w:name w:val="正"/>
    <w:basedOn w:val="a7"/>
    <w:uiPriority w:val="99"/>
    <w:pPr>
      <w:tabs>
        <w:tab w:val="left" w:pos="-120"/>
      </w:tabs>
      <w:adjustRightInd w:val="0"/>
      <w:spacing w:line="560" w:lineRule="exact"/>
      <w:ind w:firstLine="600"/>
      <w:textAlignment w:val="baseline"/>
    </w:pPr>
    <w:rPr>
      <w:rFonts w:ascii="仿宋_GB2312" w:eastAsia="仿宋_GB2312"/>
      <w:color w:val="000000"/>
      <w:spacing w:val="20"/>
      <w:kern w:val="0"/>
      <w:sz w:val="28"/>
      <w:szCs w:val="28"/>
    </w:rPr>
  </w:style>
  <w:style w:type="paragraph" w:customStyle="1" w:styleId="blank">
    <w:name w:val="blank"/>
    <w:uiPriority w:val="99"/>
    <w:semiHidden/>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paragraph" w:customStyle="1" w:styleId="table83">
    <w:name w:val="table83"/>
    <w:uiPriority w:val="99"/>
    <w:pPr>
      <w:keepLines/>
      <w:widowControl w:val="0"/>
      <w:suppressLineNumbers/>
      <w:tabs>
        <w:tab w:val="decimal" w:pos="300"/>
        <w:tab w:val="decimal" w:pos="2160"/>
        <w:tab w:val="left" w:pos="2440"/>
        <w:tab w:val="decimal" w:pos="6600"/>
        <w:tab w:val="decimal" w:pos="7740"/>
        <w:tab w:val="decimal" w:pos="9480"/>
      </w:tabs>
      <w:autoSpaceDE w:val="0"/>
      <w:autoSpaceDN w:val="0"/>
      <w:adjustRightInd w:val="0"/>
      <w:ind w:right="-1540"/>
      <w:textAlignment w:val="baseline"/>
    </w:pPr>
    <w:rPr>
      <w:rFonts w:ascii="宋体" w:hAnsi="Times New Roman"/>
      <w:sz w:val="24"/>
    </w:rPr>
  </w:style>
  <w:style w:type="paragraph" w:customStyle="1" w:styleId="1ffff1">
    <w:name w:val="图1"/>
    <w:basedOn w:val="a7"/>
    <w:next w:val="a7"/>
    <w:uiPriority w:val="99"/>
    <w:pPr>
      <w:widowControl/>
      <w:tabs>
        <w:tab w:val="left" w:pos="777"/>
      </w:tabs>
      <w:autoSpaceDE w:val="0"/>
      <w:autoSpaceDN w:val="0"/>
      <w:adjustRightInd w:val="0"/>
      <w:spacing w:beforeLines="50" w:afterLines="100" w:line="360" w:lineRule="auto"/>
      <w:ind w:left="2210" w:hanging="748"/>
      <w:jc w:val="center"/>
      <w:textAlignment w:val="baseline"/>
    </w:pPr>
    <w:rPr>
      <w:rFonts w:ascii="宋体" w:cs="宋体"/>
      <w:kern w:val="0"/>
      <w:sz w:val="24"/>
    </w:rPr>
  </w:style>
  <w:style w:type="paragraph" w:customStyle="1" w:styleId="afffffffffffff7">
    <w:name w:val="翟峰－正文"/>
    <w:basedOn w:val="a7"/>
    <w:uiPriority w:val="99"/>
    <w:pPr>
      <w:tabs>
        <w:tab w:val="left" w:pos="960"/>
        <w:tab w:val="left" w:pos="1200"/>
      </w:tabs>
      <w:spacing w:before="60" w:after="60" w:line="360" w:lineRule="auto"/>
      <w:ind w:left="1200" w:hanging="360"/>
      <w:jc w:val="left"/>
    </w:pPr>
    <w:rPr>
      <w:sz w:val="24"/>
      <w:szCs w:val="24"/>
    </w:rPr>
  </w:style>
  <w:style w:type="paragraph" w:customStyle="1" w:styleId="Style360">
    <w:name w:val="_Style 360"/>
    <w:next w:val="a7"/>
    <w:uiPriority w:val="99"/>
    <w:pPr>
      <w:widowControl w:val="0"/>
      <w:jc w:val="both"/>
    </w:pPr>
    <w:rPr>
      <w:rFonts w:ascii="Times New Roman" w:hAnsi="Times New Roman"/>
      <w:kern w:val="2"/>
      <w:sz w:val="21"/>
      <w:szCs w:val="24"/>
    </w:rPr>
  </w:style>
  <w:style w:type="paragraph" w:customStyle="1" w:styleId="211b22CharChar11211Char11ka">
    <w:name w:val="样式 标题 2节标题 1.1b2标题 2 Char Char1.1标题2节标题 1.1 Char. (1.1)ka..."/>
    <w:basedOn w:val="21"/>
    <w:uiPriority w:val="99"/>
  </w:style>
  <w:style w:type="paragraph" w:customStyle="1" w:styleId="Style20">
    <w:name w:val="_Style 2"/>
    <w:basedOn w:val="a7"/>
    <w:uiPriority w:val="99"/>
    <w:pPr>
      <w:adjustRightInd w:val="0"/>
      <w:spacing w:line="360" w:lineRule="auto"/>
      <w:ind w:firstLineChars="200" w:firstLine="200"/>
      <w:jc w:val="left"/>
      <w:textAlignment w:val="baseline"/>
    </w:pPr>
    <w:rPr>
      <w:kern w:val="0"/>
      <w:sz w:val="24"/>
    </w:rPr>
  </w:style>
  <w:style w:type="paragraph" w:customStyle="1" w:styleId="afffffffffffff8">
    <w:name w:val="a)"/>
    <w:basedOn w:val="6"/>
    <w:uiPriority w:val="99"/>
  </w:style>
  <w:style w:type="paragraph" w:customStyle="1" w:styleId="biao2">
    <w:name w:val="biao2"/>
    <w:basedOn w:val="MM"/>
    <w:uiPriority w:val="99"/>
  </w:style>
  <w:style w:type="paragraph" w:customStyle="1" w:styleId="StyleHeading5Title55sub-bulletsb4Left">
    <w:name w:val="Style Heading 5Title 55 sub-bulletsb4 + Left"/>
    <w:basedOn w:val="50"/>
    <w:uiPriority w:val="99"/>
  </w:style>
  <w:style w:type="paragraph" w:customStyle="1" w:styleId="aa0">
    <w:name w:val="aa"/>
    <w:basedOn w:val="a7"/>
    <w:uiPriority w:val="99"/>
    <w:pPr>
      <w:adjustRightInd w:val="0"/>
      <w:spacing w:line="480" w:lineRule="exact"/>
      <w:ind w:left="1155" w:right="-108" w:hanging="735"/>
      <w:textAlignment w:val="baseline"/>
    </w:pPr>
    <w:rPr>
      <w:rFonts w:ascii="Arial" w:hAnsi="Arial" w:cs="Arial"/>
      <w:kern w:val="0"/>
      <w:sz w:val="24"/>
      <w:szCs w:val="24"/>
    </w:rPr>
  </w:style>
  <w:style w:type="paragraph" w:customStyle="1" w:styleId="2151">
    <w:name w:val="样式 标题 2 + 宋体 四号 非加粗 行距: 1.5 倍行距"/>
    <w:basedOn w:val="21"/>
    <w:uiPriority w:val="99"/>
  </w:style>
  <w:style w:type="paragraph" w:customStyle="1" w:styleId="p19">
    <w:name w:val="p19"/>
    <w:next w:val="p24"/>
    <w:uiPriority w:val="99"/>
    <w:pPr>
      <w:snapToGrid w:val="0"/>
      <w:spacing w:line="360" w:lineRule="auto"/>
      <w:ind w:left="992" w:hanging="1710"/>
      <w:jc w:val="center"/>
    </w:pPr>
    <w:rPr>
      <w:rFonts w:ascii="宋体" w:hAnsi="Times New Roman"/>
      <w:b/>
      <w:bCs/>
      <w:sz w:val="24"/>
      <w:szCs w:val="24"/>
    </w:rPr>
  </w:style>
  <w:style w:type="paragraph" w:customStyle="1" w:styleId="p24">
    <w:name w:val="p24"/>
    <w:next w:val="p0"/>
    <w:uiPriority w:val="99"/>
    <w:pPr>
      <w:snapToGrid w:val="0"/>
      <w:spacing w:before="60" w:after="60"/>
      <w:jc w:val="center"/>
    </w:pPr>
    <w:rPr>
      <w:rFonts w:ascii="宋体" w:hAnsi="Times New Roman"/>
      <w:sz w:val="21"/>
      <w:szCs w:val="21"/>
    </w:rPr>
  </w:style>
  <w:style w:type="paragraph" w:customStyle="1" w:styleId="afffffffffffff9">
    <w:name w:val="初设正文"/>
    <w:basedOn w:val="a7"/>
    <w:uiPriority w:val="99"/>
    <w:pPr>
      <w:spacing w:line="360" w:lineRule="auto"/>
      <w:ind w:firstLineChars="200" w:firstLine="480"/>
    </w:pPr>
    <w:rPr>
      <w:rFonts w:ascii="Calibri" w:hAnsi="Calibri"/>
      <w:sz w:val="24"/>
      <w:szCs w:val="24"/>
    </w:rPr>
  </w:style>
  <w:style w:type="paragraph" w:customStyle="1" w:styleId="21561">
    <w:name w:val="样式 标题 2 + 宋体 五号 加粗 行距: 固定值 15.6 磅1"/>
    <w:basedOn w:val="21"/>
    <w:uiPriority w:val="99"/>
  </w:style>
  <w:style w:type="paragraph" w:customStyle="1" w:styleId="LL1">
    <w:name w:val="LL1"/>
    <w:basedOn w:val="a7"/>
    <w:uiPriority w:val="99"/>
    <w:pPr>
      <w:autoSpaceDE w:val="0"/>
      <w:autoSpaceDN w:val="0"/>
      <w:adjustRightInd w:val="0"/>
      <w:spacing w:before="60" w:after="60" w:line="360" w:lineRule="atLeast"/>
      <w:ind w:left="1843"/>
    </w:pPr>
    <w:rPr>
      <w:rFonts w:ascii="宋体"/>
      <w:spacing w:val="5"/>
      <w:kern w:val="0"/>
      <w:sz w:val="24"/>
    </w:rPr>
  </w:style>
  <w:style w:type="paragraph" w:customStyle="1" w:styleId="afffffffffffffa">
    <w:name w:val="目录表格"/>
    <w:basedOn w:val="affd"/>
    <w:uiPriority w:val="99"/>
    <w:pPr>
      <w:autoSpaceDE/>
      <w:autoSpaceDN/>
      <w:snapToGrid w:val="0"/>
      <w:spacing w:before="120" w:after="120" w:line="400" w:lineRule="exact"/>
      <w:outlineLvl w:val="0"/>
    </w:pPr>
    <w:rPr>
      <w:rFonts w:eastAsia="黑体" w:cs="Arial"/>
      <w:bCs/>
      <w:snapToGrid w:val="0"/>
      <w:kern w:val="2"/>
      <w:szCs w:val="44"/>
    </w:rPr>
  </w:style>
  <w:style w:type="paragraph" w:customStyle="1" w:styleId="5e">
    <w:name w:val="样式 标题 5 + 蓝色 行距: 单倍行距"/>
    <w:basedOn w:val="50"/>
    <w:uiPriority w:val="99"/>
  </w:style>
  <w:style w:type="paragraph" w:customStyle="1" w:styleId="222">
    <w:name w:val="样式 标题 2 + 首行缩进:  2 字符"/>
    <w:basedOn w:val="21"/>
    <w:uiPriority w:val="99"/>
  </w:style>
  <w:style w:type="paragraph" w:customStyle="1" w:styleId="afffffffffffffb">
    <w:name w:val="公式"/>
    <w:basedOn w:val="affff"/>
    <w:uiPriority w:val="99"/>
    <w:pPr>
      <w:widowControl w:val="0"/>
      <w:tabs>
        <w:tab w:val="center" w:pos="4706"/>
        <w:tab w:val="right" w:pos="9412"/>
      </w:tabs>
      <w:topLinePunct/>
      <w:autoSpaceDE/>
      <w:autoSpaceDN/>
      <w:snapToGrid w:val="0"/>
      <w:spacing w:before="40" w:after="40"/>
      <w:ind w:firstLineChars="0" w:firstLine="0"/>
    </w:pPr>
    <w:rPr>
      <w:rFonts w:ascii="Times New Roman" w:cs="Arial"/>
      <w:kern w:val="2"/>
      <w:szCs w:val="21"/>
    </w:rPr>
  </w:style>
  <w:style w:type="paragraph" w:customStyle="1" w:styleId="afffffffffffffc">
    <w:name w:val="项目"/>
    <w:basedOn w:val="a7"/>
    <w:uiPriority w:val="99"/>
    <w:pPr>
      <w:tabs>
        <w:tab w:val="left" w:pos="360"/>
      </w:tabs>
      <w:adjustRightInd w:val="0"/>
      <w:spacing w:line="312" w:lineRule="atLeast"/>
      <w:ind w:left="340" w:hanging="340"/>
      <w:textAlignment w:val="baseline"/>
    </w:pPr>
    <w:rPr>
      <w:rFonts w:ascii="Arial" w:hAnsi="Arial"/>
      <w:kern w:val="0"/>
      <w:sz w:val="24"/>
    </w:rPr>
  </w:style>
  <w:style w:type="paragraph" w:customStyle="1" w:styleId="2fff9">
    <w:name w:val="正文首缩2"/>
    <w:basedOn w:val="a7"/>
    <w:uiPriority w:val="99"/>
    <w:pPr>
      <w:spacing w:line="360" w:lineRule="auto"/>
      <w:ind w:firstLineChars="200" w:firstLine="200"/>
    </w:pPr>
    <w:rPr>
      <w:rFonts w:ascii="宋体"/>
      <w:sz w:val="24"/>
      <w:szCs w:val="21"/>
    </w:rPr>
  </w:style>
  <w:style w:type="paragraph" w:customStyle="1" w:styleId="117">
    <w:name w:val="样式 标题 1 + 居中1"/>
    <w:basedOn w:val="10"/>
    <w:uiPriority w:val="99"/>
  </w:style>
  <w:style w:type="paragraph" w:customStyle="1" w:styleId="b1">
    <w:name w:val="b"/>
    <w:basedOn w:val="a7"/>
    <w:uiPriority w:val="99"/>
    <w:pPr>
      <w:tabs>
        <w:tab w:val="center" w:pos="4706"/>
        <w:tab w:val="right" w:pos="9044"/>
      </w:tabs>
      <w:topLinePunct/>
      <w:spacing w:before="160" w:after="60" w:line="312" w:lineRule="exact"/>
      <w:jc w:val="center"/>
    </w:pPr>
    <w:rPr>
      <w:rFonts w:ascii="Arial" w:eastAsia="黑体" w:hAnsi="Arial"/>
      <w:kern w:val="0"/>
      <w:szCs w:val="21"/>
    </w:rPr>
  </w:style>
  <w:style w:type="paragraph" w:customStyle="1" w:styleId="2fffa">
    <w:name w:val="样式 正文首行缩进 2 + 下划线"/>
    <w:basedOn w:val="26"/>
    <w:uiPriority w:val="99"/>
    <w:pPr>
      <w:adjustRightInd w:val="0"/>
      <w:spacing w:line="360" w:lineRule="auto"/>
      <w:ind w:left="1208" w:firstLine="480"/>
      <w:textAlignment w:val="baseline"/>
    </w:pPr>
    <w:rPr>
      <w:rFonts w:ascii="Calibri" w:hAnsi="Calibri"/>
      <w:b w:val="0"/>
      <w:kern w:val="2"/>
      <w:sz w:val="21"/>
      <w:u w:val="single"/>
    </w:rPr>
  </w:style>
  <w:style w:type="paragraph" w:customStyle="1" w:styleId="afffffffffffffd">
    <w:name w:val="标准称谓"/>
    <w:next w:val="a7"/>
    <w:uiPriority w:val="99"/>
    <w:pPr>
      <w:widowControl w:val="0"/>
      <w:kinsoku w:val="0"/>
      <w:overflowPunct w:val="0"/>
      <w:autoSpaceDE w:val="0"/>
      <w:autoSpaceDN w:val="0"/>
      <w:spacing w:line="0" w:lineRule="atLeast"/>
      <w:jc w:val="distribute"/>
    </w:pPr>
    <w:rPr>
      <w:rFonts w:ascii="宋体" w:hAnsi="Times New Roman"/>
      <w:b/>
      <w:bCs/>
      <w:spacing w:val="20"/>
      <w:w w:val="148"/>
      <w:sz w:val="52"/>
    </w:rPr>
  </w:style>
  <w:style w:type="paragraph" w:customStyle="1" w:styleId="y6">
    <w:name w:val="y6"/>
    <w:uiPriority w:val="99"/>
    <w:qFormat/>
    <w:pPr>
      <w:widowControl w:val="0"/>
      <w:tabs>
        <w:tab w:val="left" w:pos="1080"/>
      </w:tabs>
      <w:ind w:leftChars="300" w:left="300" w:firstLineChars="208" w:firstLine="208"/>
      <w:jc w:val="both"/>
    </w:pPr>
    <w:rPr>
      <w:rFonts w:ascii="宋体" w:hAnsi="Times New Roman"/>
      <w:sz w:val="21"/>
      <w:szCs w:val="24"/>
    </w:rPr>
  </w:style>
  <w:style w:type="paragraph" w:customStyle="1" w:styleId="NewNewNew">
    <w:name w:val="正文 New New New"/>
    <w:uiPriority w:val="99"/>
    <w:qFormat/>
    <w:pPr>
      <w:widowControl w:val="0"/>
      <w:spacing w:line="360" w:lineRule="exact"/>
      <w:jc w:val="both"/>
    </w:pPr>
    <w:rPr>
      <w:rFonts w:ascii="Times New Roman" w:hAnsi="Times New Roman"/>
      <w:kern w:val="2"/>
      <w:sz w:val="21"/>
      <w:szCs w:val="24"/>
    </w:rPr>
  </w:style>
  <w:style w:type="paragraph" w:customStyle="1" w:styleId="afffffffffffffe">
    <w:name w:val="字元 字元"/>
    <w:basedOn w:val="a7"/>
    <w:uiPriority w:val="99"/>
    <w:rPr>
      <w:rFonts w:ascii="宋体"/>
      <w:sz w:val="28"/>
      <w:szCs w:val="24"/>
    </w:rPr>
  </w:style>
  <w:style w:type="paragraph" w:customStyle="1" w:styleId="93">
    <w:name w:val="9月3日新正文"/>
    <w:basedOn w:val="a7"/>
    <w:uiPriority w:val="99"/>
    <w:pPr>
      <w:autoSpaceDE w:val="0"/>
      <w:autoSpaceDN w:val="0"/>
      <w:adjustRightInd w:val="0"/>
      <w:snapToGrid w:val="0"/>
      <w:spacing w:line="440" w:lineRule="atLeast"/>
      <w:ind w:firstLineChars="200" w:firstLine="200"/>
      <w:jc w:val="left"/>
    </w:pPr>
    <w:rPr>
      <w:szCs w:val="24"/>
    </w:rPr>
  </w:style>
  <w:style w:type="paragraph" w:customStyle="1" w:styleId="5f">
    <w:name w:val="正文左缩5"/>
    <w:basedOn w:val="a8"/>
    <w:uiPriority w:val="99"/>
    <w:pPr>
      <w:spacing w:line="300" w:lineRule="auto"/>
      <w:ind w:left="500" w:firstLine="0"/>
    </w:pPr>
    <w:rPr>
      <w:rFonts w:ascii="Arial" w:hAnsi="Arial"/>
      <w:color w:val="000000"/>
      <w:sz w:val="24"/>
      <w:szCs w:val="24"/>
    </w:rPr>
  </w:style>
  <w:style w:type="paragraph" w:customStyle="1" w:styleId="Formular">
    <w:name w:val="Formular"/>
    <w:uiPriority w:val="99"/>
    <w:pPr>
      <w:spacing w:line="360" w:lineRule="exact"/>
    </w:pPr>
    <w:rPr>
      <w:rFonts w:ascii="Arial" w:hAnsi="Arial"/>
      <w:sz w:val="12"/>
      <w:lang w:val="de-DE" w:eastAsia="en-US"/>
    </w:rPr>
  </w:style>
  <w:style w:type="paragraph" w:customStyle="1" w:styleId="2fffb">
    <w:name w:val="样式 标题 2 + 四号"/>
    <w:basedOn w:val="a7"/>
    <w:uiPriority w:val="99"/>
    <w:pPr>
      <w:tabs>
        <w:tab w:val="left" w:pos="600"/>
        <w:tab w:val="left" w:pos="9354"/>
      </w:tabs>
      <w:snapToGrid w:val="0"/>
      <w:spacing w:line="360" w:lineRule="auto"/>
      <w:ind w:right="-6"/>
    </w:pPr>
    <w:rPr>
      <w:szCs w:val="52"/>
    </w:rPr>
  </w:style>
  <w:style w:type="paragraph" w:customStyle="1" w:styleId="CharCharCharCharCharChar1CharCharCharChar">
    <w:name w:val="Char Char Char Char Char Char1 Char Char Char Char"/>
    <w:basedOn w:val="a7"/>
    <w:uiPriority w:val="99"/>
    <w:pPr>
      <w:widowControl/>
      <w:spacing w:after="160" w:line="240" w:lineRule="exact"/>
      <w:jc w:val="left"/>
    </w:pPr>
    <w:rPr>
      <w:rFonts w:ascii="Verdana" w:hAnsi="Verdana"/>
      <w:kern w:val="0"/>
      <w:sz w:val="20"/>
      <w:lang w:eastAsia="en-US"/>
    </w:rPr>
  </w:style>
  <w:style w:type="paragraph" w:customStyle="1" w:styleId="affffffffffffff">
    <w:name w:val="表名"/>
    <w:basedOn w:val="a7"/>
    <w:uiPriority w:val="99"/>
    <w:pPr>
      <w:tabs>
        <w:tab w:val="left" w:pos="7560"/>
      </w:tabs>
      <w:spacing w:line="480" w:lineRule="exact"/>
      <w:ind w:leftChars="525" w:left="1260"/>
      <w:jc w:val="center"/>
    </w:pPr>
    <w:rPr>
      <w:color w:val="008000"/>
      <w:sz w:val="24"/>
      <w:szCs w:val="24"/>
    </w:rPr>
  </w:style>
  <w:style w:type="paragraph" w:customStyle="1" w:styleId="5f0">
    <w:name w:val="样式 标题 5 + 宋体 行距: 单倍行距"/>
    <w:basedOn w:val="50"/>
    <w:uiPriority w:val="99"/>
  </w:style>
  <w:style w:type="paragraph" w:customStyle="1" w:styleId="affffffffffffff0">
    <w:name w:val="发布日期"/>
    <w:uiPriority w:val="99"/>
    <w:rPr>
      <w:rFonts w:ascii="Times New Roman" w:eastAsia="黑体" w:hAnsi="Times New Roman"/>
      <w:sz w:val="28"/>
    </w:rPr>
  </w:style>
  <w:style w:type="paragraph" w:customStyle="1" w:styleId="CharCharCharCharCharCharCharCharCharCharCharCharCharCharCharCharCharCharCharCharCharCharCharCharCharCharCharCharCharChar">
    <w:name w:val="二八线正文 Char Char Char Char Char Char Char Char Char Char Char Char Char Char Char Char Char Char Char Char Char Char Char Char Char Char Char Char Char Char"/>
    <w:uiPriority w:val="99"/>
    <w:pPr>
      <w:widowControl w:val="0"/>
      <w:jc w:val="both"/>
    </w:pPr>
    <w:rPr>
      <w:rFonts w:ascii="黑体" w:eastAsia="黑体" w:hAnsi="Times New Roman"/>
      <w:bCs/>
      <w:sz w:val="24"/>
      <w:szCs w:val="24"/>
    </w:rPr>
  </w:style>
  <w:style w:type="paragraph" w:customStyle="1" w:styleId="affffffffffffff1">
    <w:name w:val="参考文献、索引标题"/>
    <w:basedOn w:val="affff3"/>
    <w:next w:val="a7"/>
    <w:uiPriority w:val="99"/>
    <w:pPr>
      <w:shd w:val="clear" w:color="FFFFFF" w:fill="FFFFFF"/>
      <w:tabs>
        <w:tab w:val="clear" w:pos="0"/>
      </w:tabs>
      <w:spacing w:after="200"/>
    </w:pPr>
    <w:rPr>
      <w:sz w:val="21"/>
    </w:rPr>
  </w:style>
  <w:style w:type="paragraph" w:customStyle="1" w:styleId="affffffffffffff2">
    <w:name w:val="文献分类号"/>
    <w:uiPriority w:val="99"/>
    <w:pPr>
      <w:widowControl w:val="0"/>
      <w:textAlignment w:val="center"/>
    </w:pPr>
    <w:rPr>
      <w:rFonts w:ascii="Times New Roman" w:eastAsia="黑体" w:hAnsi="Times New Roman"/>
      <w:sz w:val="21"/>
    </w:rPr>
  </w:style>
  <w:style w:type="paragraph" w:customStyle="1" w:styleId="xl82">
    <w:name w:val="xl8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b/>
      <w:bCs/>
      <w:kern w:val="0"/>
      <w:sz w:val="20"/>
    </w:rPr>
  </w:style>
  <w:style w:type="paragraph" w:customStyle="1" w:styleId="xl57">
    <w:name w:val="xl57"/>
    <w:basedOn w:val="a7"/>
    <w:uiPriority w:val="99"/>
    <w:pPr>
      <w:widowControl/>
      <w:pBdr>
        <w:left w:val="single" w:sz="4" w:space="0" w:color="auto"/>
        <w:right w:val="single" w:sz="4" w:space="0" w:color="auto"/>
      </w:pBdr>
      <w:spacing w:before="100" w:beforeAutospacing="1" w:after="100" w:afterAutospacing="1"/>
      <w:jc w:val="center"/>
    </w:pPr>
    <w:rPr>
      <w:rFonts w:ascii="宋体" w:hAnsi="宋体"/>
      <w:kern w:val="0"/>
      <w:sz w:val="20"/>
    </w:rPr>
  </w:style>
  <w:style w:type="paragraph" w:customStyle="1" w:styleId="1111N">
    <w:name w:val="1.1.1.1N"/>
    <w:basedOn w:val="1111"/>
    <w:uiPriority w:val="99"/>
    <w:pPr>
      <w:ind w:firstLine="0"/>
    </w:pPr>
  </w:style>
  <w:style w:type="paragraph" w:customStyle="1" w:styleId="Bullet1">
    <w:name w:val="Bullet 1"/>
    <w:basedOn w:val="a7"/>
    <w:uiPriority w:val="99"/>
    <w:pPr>
      <w:widowControl/>
      <w:tabs>
        <w:tab w:val="left" w:pos="567"/>
      </w:tabs>
      <w:spacing w:line="260" w:lineRule="exact"/>
    </w:pPr>
    <w:rPr>
      <w:rFonts w:ascii="Arial" w:hAnsi="Arial"/>
      <w:kern w:val="0"/>
      <w:sz w:val="22"/>
      <w:lang w:val="en-GB"/>
    </w:rPr>
  </w:style>
  <w:style w:type="paragraph" w:customStyle="1" w:styleId="155">
    <w:name w:val="样式 表序号 + 两端对齐 行距: 1.5 倍行距5"/>
    <w:basedOn w:val="a7"/>
    <w:uiPriority w:val="99"/>
    <w:pPr>
      <w:tabs>
        <w:tab w:val="left" w:pos="780"/>
        <w:tab w:val="left" w:pos="1200"/>
      </w:tabs>
      <w:spacing w:line="360" w:lineRule="auto"/>
      <w:ind w:leftChars="500" w:left="500" w:hanging="360"/>
    </w:pPr>
    <w:rPr>
      <w:rFonts w:ascii="宋体" w:hAnsi="宋体" w:cs="宋体"/>
      <w:spacing w:val="14"/>
      <w:sz w:val="24"/>
    </w:rPr>
  </w:style>
  <w:style w:type="paragraph" w:customStyle="1" w:styleId="2156">
    <w:name w:val="样式 标题 2 + 宋体 五号 加粗 行距: 固定值 15.6 磅"/>
    <w:basedOn w:val="21"/>
    <w:uiPriority w:val="99"/>
  </w:style>
  <w:style w:type="paragraph" w:customStyle="1" w:styleId="TimesNewRoman085">
    <w:name w:val="样式 正文文本正文小标题 + (西文) Times New Roman (中文) 新宋体 小四 左 左侧:  0.85..."/>
    <w:basedOn w:val="af"/>
    <w:uiPriority w:val="99"/>
    <w:pPr>
      <w:spacing w:line="300" w:lineRule="auto"/>
      <w:ind w:left="1191" w:hanging="709"/>
      <w:jc w:val="left"/>
    </w:pPr>
    <w:rPr>
      <w:rFonts w:ascii="Calibri" w:eastAsia="新宋体" w:hAnsi="新宋体"/>
    </w:rPr>
  </w:style>
  <w:style w:type="paragraph" w:customStyle="1" w:styleId="30251">
    <w:name w:val="样式 标题 3 + 加粗 段前: 0.25 行 行距: 单倍行距1"/>
    <w:basedOn w:val="31"/>
    <w:uiPriority w:val="99"/>
  </w:style>
  <w:style w:type="paragraph" w:customStyle="1" w:styleId="118">
    <w:name w:val="样式 标题 1 + 加粗1"/>
    <w:basedOn w:val="10"/>
    <w:uiPriority w:val="99"/>
  </w:style>
  <w:style w:type="paragraph" w:customStyle="1" w:styleId="2z">
    <w:name w:val="2z"/>
    <w:basedOn w:val="a7"/>
    <w:uiPriority w:val="99"/>
    <w:pPr>
      <w:topLinePunct/>
      <w:spacing w:line="480" w:lineRule="auto"/>
    </w:pPr>
    <w:rPr>
      <w:rFonts w:ascii="EU-F1" w:eastAsia="黑体" w:hAnsi="EU-F1"/>
      <w:kern w:val="21"/>
      <w:szCs w:val="21"/>
    </w:rPr>
  </w:style>
  <w:style w:type="paragraph" w:customStyle="1" w:styleId="w3">
    <w:name w:val="w3"/>
    <w:basedOn w:val="31"/>
    <w:uiPriority w:val="99"/>
  </w:style>
  <w:style w:type="paragraph" w:customStyle="1" w:styleId="22111">
    <w:name w:val="样式 标题 2 + 首行缩进:  2 字符 段前: 1 行 段后: 1 行1"/>
    <w:basedOn w:val="21"/>
    <w:uiPriority w:val="99"/>
  </w:style>
  <w:style w:type="paragraph" w:customStyle="1" w:styleId="1new">
    <w:name w:val="国标1级new"/>
    <w:basedOn w:val="1ffff2"/>
    <w:uiPriority w:val="99"/>
    <w:pPr>
      <w:widowControl/>
      <w:numPr>
        <w:numId w:val="0"/>
      </w:numPr>
      <w:tabs>
        <w:tab w:val="left" w:pos="1200"/>
      </w:tabs>
      <w:spacing w:line="578" w:lineRule="auto"/>
      <w:ind w:left="1200" w:hanging="360"/>
      <w:jc w:val="left"/>
    </w:pPr>
    <w:rPr>
      <w:rFonts w:eastAsia="宋体"/>
    </w:rPr>
  </w:style>
  <w:style w:type="paragraph" w:customStyle="1" w:styleId="1ffff2">
    <w:name w:val="国标1级"/>
    <w:basedOn w:val="10"/>
    <w:uiPriority w:val="99"/>
  </w:style>
  <w:style w:type="paragraph" w:customStyle="1" w:styleId="2212">
    <w:name w:val="样式 样式 样式 正文首行缩进 2 + 行距: 单倍行距 + 首行缩进:  2 字符1 + 首行缩进:  2 字符"/>
    <w:basedOn w:val="2210"/>
    <w:uiPriority w:val="99"/>
  </w:style>
  <w:style w:type="paragraph" w:customStyle="1" w:styleId="DocumentMap1">
    <w:name w:val="Document Map1"/>
    <w:basedOn w:val="a7"/>
    <w:uiPriority w:val="99"/>
    <w:pPr>
      <w:shd w:val="clear" w:color="auto" w:fill="000080"/>
      <w:adjustRightInd w:val="0"/>
      <w:spacing w:line="410" w:lineRule="atLeast"/>
      <w:jc w:val="left"/>
      <w:textAlignment w:val="baseline"/>
    </w:pPr>
    <w:rPr>
      <w:rFonts w:ascii="宋体"/>
      <w:kern w:val="0"/>
      <w:sz w:val="24"/>
    </w:rPr>
  </w:style>
  <w:style w:type="paragraph" w:customStyle="1" w:styleId="3fe">
    <w:name w:val="封面标题3"/>
    <w:basedOn w:val="2ffc"/>
    <w:uiPriority w:val="99"/>
    <w:rPr>
      <w:sz w:val="84"/>
    </w:rPr>
  </w:style>
  <w:style w:type="paragraph" w:customStyle="1" w:styleId="3ff">
    <w:name w:val="国网标准3级"/>
    <w:basedOn w:val="31"/>
    <w:uiPriority w:val="99"/>
  </w:style>
  <w:style w:type="paragraph" w:customStyle="1" w:styleId="5f1">
    <w:name w:val="正文5"/>
    <w:basedOn w:val="a7"/>
    <w:next w:val="afe"/>
    <w:uiPriority w:val="99"/>
    <w:rPr>
      <w:rFonts w:ascii="宋体" w:cs="Courier New"/>
      <w:szCs w:val="21"/>
    </w:rPr>
  </w:style>
  <w:style w:type="paragraph" w:customStyle="1" w:styleId="305">
    <w:name w:val="样式 标题 3 + 段前: 0.5 行"/>
    <w:basedOn w:val="31"/>
    <w:uiPriority w:val="99"/>
  </w:style>
  <w:style w:type="paragraph" w:customStyle="1" w:styleId="Style10pt">
    <w:name w:val="Style 10 pt"/>
    <w:basedOn w:val="a7"/>
    <w:uiPriority w:val="99"/>
    <w:pPr>
      <w:widowControl/>
      <w:spacing w:line="360" w:lineRule="exact"/>
      <w:jc w:val="left"/>
    </w:pPr>
    <w:rPr>
      <w:rFonts w:ascii="Arial" w:hAnsi="Arial" w:cs="Arial"/>
      <w:kern w:val="0"/>
      <w:sz w:val="20"/>
      <w:lang w:val="en-GB" w:eastAsia="en-US"/>
    </w:rPr>
  </w:style>
  <w:style w:type="paragraph" w:customStyle="1" w:styleId="StyleHeading2Heading2-PartTitle22headlinehheadlineSR2E">
    <w:name w:val="Style Heading 2Heading 2-PartTitle 22 headlinehheadlineS&amp;R2E..."/>
    <w:basedOn w:val="21"/>
    <w:uiPriority w:val="99"/>
  </w:style>
  <w:style w:type="paragraph" w:customStyle="1" w:styleId="1ffff3">
    <w:name w:val="1级列项"/>
    <w:basedOn w:val="a7"/>
    <w:uiPriority w:val="99"/>
    <w:pPr>
      <w:tabs>
        <w:tab w:val="left" w:pos="839"/>
      </w:tabs>
      <w:spacing w:line="480" w:lineRule="exact"/>
      <w:ind w:firstLine="420"/>
    </w:pPr>
    <w:rPr>
      <w:sz w:val="24"/>
      <w:szCs w:val="24"/>
    </w:rPr>
  </w:style>
  <w:style w:type="paragraph" w:customStyle="1" w:styleId="affffffffffffff3">
    <w:name w:val="表内文字"/>
    <w:basedOn w:val="af"/>
    <w:uiPriority w:val="99"/>
    <w:pPr>
      <w:tabs>
        <w:tab w:val="left" w:pos="0"/>
        <w:tab w:val="left" w:pos="1134"/>
      </w:tabs>
      <w:spacing w:before="120" w:after="120" w:line="240" w:lineRule="auto"/>
      <w:jc w:val="center"/>
      <w:textAlignment w:val="baseline"/>
    </w:pPr>
    <w:rPr>
      <w:rFonts w:ascii="Arial" w:eastAsia="楷体_GB2312" w:hAnsi="Arial"/>
      <w:sz w:val="21"/>
    </w:rPr>
  </w:style>
  <w:style w:type="paragraph" w:customStyle="1" w:styleId="affffffffffffff4">
    <w:name w:val="附录表标题续表"/>
    <w:basedOn w:val="affffffffe"/>
    <w:next w:val="affff"/>
    <w:uiPriority w:val="99"/>
    <w:pPr>
      <w:ind w:left="420" w:hanging="420"/>
    </w:pPr>
    <w:rPr>
      <w:b w:val="0"/>
    </w:rPr>
  </w:style>
  <w:style w:type="paragraph" w:customStyle="1" w:styleId="ww0">
    <w:name w:val="ww"/>
    <w:basedOn w:val="LL"/>
    <w:uiPriority w:val="99"/>
  </w:style>
  <w:style w:type="paragraph" w:customStyle="1" w:styleId="xl61">
    <w:name w:val="xl6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rPr>
  </w:style>
  <w:style w:type="paragraph" w:customStyle="1" w:styleId="1100">
    <w:name w:val="1.10"/>
    <w:basedOn w:val="a7"/>
    <w:uiPriority w:val="99"/>
    <w:pPr>
      <w:tabs>
        <w:tab w:val="left" w:pos="720"/>
      </w:tabs>
      <w:spacing w:line="360" w:lineRule="auto"/>
      <w:ind w:left="737" w:hanging="737"/>
    </w:pPr>
    <w:rPr>
      <w:rFonts w:ascii="Arial" w:hAnsi="Arial"/>
      <w:sz w:val="24"/>
    </w:rPr>
  </w:style>
  <w:style w:type="paragraph" w:customStyle="1" w:styleId="Char2CharChar1Char">
    <w:name w:val="Char2 Char Char1 Char"/>
    <w:basedOn w:val="a7"/>
    <w:uiPriority w:val="99"/>
    <w:rPr>
      <w:szCs w:val="24"/>
    </w:rPr>
  </w:style>
  <w:style w:type="paragraph" w:customStyle="1" w:styleId="affffffffffffff5">
    <w:name w:val="ÕýÎÄ"/>
    <w:uiPriority w:val="99"/>
    <w:pPr>
      <w:widowControl w:val="0"/>
      <w:overflowPunct w:val="0"/>
      <w:autoSpaceDE w:val="0"/>
      <w:autoSpaceDN w:val="0"/>
      <w:adjustRightInd w:val="0"/>
      <w:jc w:val="both"/>
      <w:textAlignment w:val="baseline"/>
    </w:pPr>
    <w:rPr>
      <w:rFonts w:ascii="Times New Roman" w:hAnsi="Times New Roman"/>
      <w:kern w:val="2"/>
      <w:sz w:val="21"/>
    </w:rPr>
  </w:style>
  <w:style w:type="paragraph" w:customStyle="1" w:styleId="1ffff4">
    <w:name w:val="菲页1"/>
    <w:basedOn w:val="21"/>
    <w:uiPriority w:val="99"/>
  </w:style>
  <w:style w:type="paragraph" w:customStyle="1" w:styleId="affffffffffffff6">
    <w:name w:val="范本使用说明"/>
    <w:basedOn w:val="a7"/>
    <w:uiPriority w:val="99"/>
    <w:semiHidden/>
    <w:pPr>
      <w:jc w:val="center"/>
    </w:pPr>
    <w:rPr>
      <w:rFonts w:ascii="黑体" w:eastAsia="黑体"/>
      <w:b/>
      <w:sz w:val="32"/>
    </w:rPr>
  </w:style>
  <w:style w:type="paragraph" w:customStyle="1" w:styleId="HeaderBlock1">
    <w:name w:val="Header Block 1"/>
    <w:basedOn w:val="a7"/>
    <w:uiPriority w:val="99"/>
    <w:pPr>
      <w:wordWrap w:val="0"/>
      <w:jc w:val="center"/>
    </w:pPr>
    <w:rPr>
      <w:rFonts w:ascii="Arial" w:hAnsi="Arial" w:cs="Arial"/>
      <w:b/>
      <w:bCs/>
      <w:spacing w:val="60"/>
      <w:sz w:val="24"/>
      <w:szCs w:val="24"/>
    </w:rPr>
  </w:style>
  <w:style w:type="paragraph" w:customStyle="1" w:styleId="BT1">
    <w:name w:val="BT1"/>
    <w:basedOn w:val="a7"/>
    <w:uiPriority w:val="99"/>
    <w:pPr>
      <w:tabs>
        <w:tab w:val="left" w:pos="1134"/>
      </w:tabs>
      <w:autoSpaceDE w:val="0"/>
      <w:autoSpaceDN w:val="0"/>
      <w:adjustRightInd w:val="0"/>
      <w:spacing w:before="240" w:after="240" w:line="360" w:lineRule="atLeast"/>
      <w:jc w:val="left"/>
    </w:pPr>
    <w:rPr>
      <w:rFonts w:ascii="黑体" w:eastAsia="黑体"/>
      <w:kern w:val="0"/>
      <w:sz w:val="28"/>
    </w:rPr>
  </w:style>
  <w:style w:type="paragraph" w:customStyle="1" w:styleId="NNNN">
    <w:name w:val="NNNN"/>
    <w:basedOn w:val="NNN"/>
    <w:uiPriority w:val="99"/>
    <w:qFormat/>
  </w:style>
  <w:style w:type="paragraph" w:customStyle="1" w:styleId="NNN">
    <w:name w:val="NNN"/>
    <w:basedOn w:val="NN"/>
    <w:uiPriority w:val="99"/>
  </w:style>
  <w:style w:type="paragraph" w:customStyle="1" w:styleId="affffffffffffff7">
    <w:name w:val="样式三"/>
    <w:basedOn w:val="a7"/>
    <w:uiPriority w:val="99"/>
    <w:pPr>
      <w:tabs>
        <w:tab w:val="left" w:pos="1440"/>
      </w:tabs>
      <w:spacing w:line="360" w:lineRule="auto"/>
      <w:ind w:left="1440" w:hanging="360"/>
    </w:pPr>
    <w:rPr>
      <w:rFonts w:ascii="宋体"/>
      <w:sz w:val="24"/>
    </w:rPr>
  </w:style>
  <w:style w:type="paragraph" w:customStyle="1" w:styleId="table76">
    <w:name w:val="table76"/>
    <w:uiPriority w:val="99"/>
    <w:pPr>
      <w:keepLines/>
      <w:widowControl w:val="0"/>
      <w:suppressLineNumbers/>
      <w:tabs>
        <w:tab w:val="decimal" w:pos="300"/>
        <w:tab w:val="decimal" w:pos="1300"/>
        <w:tab w:val="decimal" w:pos="2160"/>
        <w:tab w:val="left" w:pos="2440"/>
        <w:tab w:val="left" w:pos="5740"/>
        <w:tab w:val="decimal" w:pos="7740"/>
        <w:tab w:val="decimal" w:pos="9480"/>
      </w:tabs>
      <w:autoSpaceDE w:val="0"/>
      <w:autoSpaceDN w:val="0"/>
      <w:adjustRightInd w:val="0"/>
      <w:ind w:right="-1540"/>
      <w:textAlignment w:val="baseline"/>
    </w:pPr>
    <w:rPr>
      <w:rFonts w:ascii="宋体" w:hAnsi="Times New Roman"/>
      <w:sz w:val="24"/>
    </w:rPr>
  </w:style>
  <w:style w:type="paragraph" w:customStyle="1" w:styleId="body">
    <w:name w:val="body"/>
    <w:basedOn w:val="a7"/>
    <w:uiPriority w:val="99"/>
    <w:pPr>
      <w:adjustRightInd w:val="0"/>
      <w:spacing w:after="120"/>
      <w:textAlignment w:val="baseline"/>
    </w:pPr>
    <w:rPr>
      <w:rFonts w:ascii="宋体"/>
      <w:kern w:val="0"/>
      <w:sz w:val="24"/>
    </w:rPr>
  </w:style>
  <w:style w:type="paragraph" w:customStyle="1" w:styleId="affffffffffffff8">
    <w:name w:val="工程建设款标题"/>
    <w:basedOn w:val="a5"/>
    <w:uiPriority w:val="99"/>
  </w:style>
  <w:style w:type="paragraph" w:customStyle="1" w:styleId="CharCharCharChar1CharCharCharCharCharCharChar">
    <w:name w:val="Char Char Char Char1 Char Char Char Char Char Char Char"/>
    <w:basedOn w:val="a7"/>
    <w:uiPriority w:val="99"/>
    <w:pPr>
      <w:spacing w:line="360" w:lineRule="auto"/>
      <w:ind w:firstLineChars="200" w:firstLine="200"/>
    </w:pPr>
    <w:rPr>
      <w:rFonts w:ascii="宋体" w:hAnsi="宋体" w:cs="宋体"/>
      <w:sz w:val="24"/>
      <w:szCs w:val="24"/>
    </w:rPr>
  </w:style>
  <w:style w:type="paragraph" w:customStyle="1" w:styleId="1ffff5">
    <w:name w:val="样式 标题 1章节标题 + 行距: 单倍行距"/>
    <w:basedOn w:val="10"/>
    <w:uiPriority w:val="99"/>
  </w:style>
  <w:style w:type="paragraph" w:customStyle="1" w:styleId="5f2">
    <w:name w:val="5"/>
    <w:basedOn w:val="a7"/>
    <w:uiPriority w:val="99"/>
    <w:pPr>
      <w:tabs>
        <w:tab w:val="left" w:pos="780"/>
      </w:tabs>
      <w:spacing w:line="300" w:lineRule="auto"/>
      <w:ind w:left="780" w:hanging="360"/>
    </w:pPr>
    <w:rPr>
      <w:sz w:val="24"/>
    </w:rPr>
  </w:style>
  <w:style w:type="paragraph" w:customStyle="1" w:styleId="2Char9">
    <w:name w:val="标题2 Char"/>
    <w:basedOn w:val="21"/>
    <w:uiPriority w:val="99"/>
  </w:style>
  <w:style w:type="paragraph" w:customStyle="1" w:styleId="154">
    <w:name w:val="样式 宋体 小四 黑色 行距: 1.5 倍行距"/>
    <w:basedOn w:val="21"/>
    <w:uiPriority w:val="99"/>
  </w:style>
  <w:style w:type="paragraph" w:customStyle="1" w:styleId="affffffffffffff9">
    <w:name w:val="正文格式－表格－中"/>
    <w:basedOn w:val="affffffffffffffa"/>
    <w:uiPriority w:val="99"/>
    <w:pPr>
      <w:jc w:val="center"/>
    </w:pPr>
  </w:style>
  <w:style w:type="paragraph" w:customStyle="1" w:styleId="affffffffffffffa">
    <w:name w:val="正文格式－表格－左"/>
    <w:basedOn w:val="afffffff6"/>
    <w:next w:val="afffffff6"/>
    <w:uiPriority w:val="99"/>
    <w:pPr>
      <w:spacing w:beforeLines="0" w:afterLines="0" w:line="360" w:lineRule="auto"/>
      <w:ind w:firstLineChars="0" w:firstLine="0"/>
      <w:jc w:val="left"/>
    </w:pPr>
  </w:style>
  <w:style w:type="paragraph" w:customStyle="1" w:styleId="affffffffffffffb">
    <w:name w:val="暗表文字"/>
    <w:basedOn w:val="a7"/>
    <w:uiPriority w:val="99"/>
    <w:qFormat/>
    <w:pPr>
      <w:spacing w:line="360" w:lineRule="auto"/>
    </w:pPr>
    <w:rPr>
      <w:rFonts w:ascii="宋体" w:hAnsi="Arial"/>
      <w:sz w:val="24"/>
      <w:szCs w:val="24"/>
    </w:rPr>
  </w:style>
  <w:style w:type="paragraph" w:customStyle="1" w:styleId="affffffffffffffc">
    <w:name w:val="标书标题三"/>
    <w:basedOn w:val="31"/>
    <w:next w:val="a7"/>
    <w:uiPriority w:val="99"/>
  </w:style>
  <w:style w:type="paragraph" w:customStyle="1" w:styleId="affffffffffffffd">
    <w:name w:val="表中文字"/>
    <w:basedOn w:val="a7"/>
    <w:uiPriority w:val="99"/>
    <w:pPr>
      <w:jc w:val="left"/>
    </w:pPr>
    <w:rPr>
      <w:rFonts w:ascii="Tahoma" w:eastAsia="楷体_GB2312" w:hAnsi="Tahoma" w:cs="Tahoma"/>
      <w:color w:val="000000"/>
      <w:position w:val="2"/>
    </w:rPr>
  </w:style>
  <w:style w:type="paragraph" w:customStyle="1" w:styleId="Char1CharChar1Char">
    <w:name w:val="Char1 Char Char1 Char"/>
    <w:basedOn w:val="a7"/>
    <w:uiPriority w:val="99"/>
    <w:rPr>
      <w:szCs w:val="24"/>
    </w:rPr>
  </w:style>
  <w:style w:type="paragraph" w:customStyle="1" w:styleId="4f4">
    <w:name w:val="样式 标题 4 + 行距: 单倍行距"/>
    <w:basedOn w:val="40"/>
    <w:uiPriority w:val="99"/>
  </w:style>
  <w:style w:type="paragraph" w:customStyle="1" w:styleId="reader-word-layerreader-word-s6-12">
    <w:name w:val="reader-word-layer reader-word-s6-1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1111A">
    <w:name w:val="1.1.1.1A"/>
    <w:basedOn w:val="a7"/>
    <w:uiPriority w:val="99"/>
    <w:pPr>
      <w:autoSpaceDE w:val="0"/>
      <w:autoSpaceDN w:val="0"/>
      <w:adjustRightInd w:val="0"/>
      <w:spacing w:before="60" w:after="60" w:line="360" w:lineRule="atLeast"/>
      <w:ind w:left="1560" w:hanging="425"/>
    </w:pPr>
    <w:rPr>
      <w:rFonts w:ascii="Arial" w:hAnsi="Arial"/>
      <w:kern w:val="0"/>
      <w:sz w:val="24"/>
    </w:rPr>
  </w:style>
  <w:style w:type="paragraph" w:customStyle="1" w:styleId="Einzeilig">
    <w:name w:val="Einzeilig"/>
    <w:basedOn w:val="a7"/>
    <w:uiPriority w:val="99"/>
    <w:pPr>
      <w:widowControl/>
      <w:spacing w:after="60" w:line="240" w:lineRule="atLeast"/>
      <w:jc w:val="left"/>
    </w:pPr>
    <w:rPr>
      <w:rFonts w:ascii="Arial" w:eastAsia="PMingLiU" w:hAnsi="Arial" w:cs="Arial"/>
      <w:kern w:val="0"/>
      <w:sz w:val="22"/>
      <w:szCs w:val="22"/>
      <w:lang w:val="de-DE" w:eastAsia="en-US"/>
    </w:rPr>
  </w:style>
  <w:style w:type="paragraph" w:customStyle="1" w:styleId="reader-word-layer">
    <w:name w:val="reader-word-layer"/>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affffffffffffffe">
    <w:name w:val="附录五级条标题"/>
    <w:basedOn w:val="affffffff9"/>
    <w:next w:val="a7"/>
    <w:uiPriority w:val="99"/>
  </w:style>
  <w:style w:type="paragraph" w:customStyle="1" w:styleId="CharCharCharCharCharCharCharCharCharCharCharChar1CharCharCharCharCharCharCharCharCharCharCharCharCharCharCharCharCharCharCharCharCharChar">
    <w:name w:val="Char Char Char Char Char Char Char Char Char Char Char Char1 Char Char Char Char Char Char Char Char Char Char Char Char Char Char Char Char Char Char Char Char Char Char"/>
    <w:basedOn w:val="a7"/>
    <w:uiPriority w:val="99"/>
  </w:style>
  <w:style w:type="paragraph" w:customStyle="1" w:styleId="CharCharCharCharCharCharCharCharCharCharCharCharCharCharCharCharCharCharCharCharCharCharCharChar1Char">
    <w:name w:val="Char Char Char Char Char Char Char Char Char Char Char Char Char Char Char Char Char Char Char Char Char Char Char Char1 Char"/>
    <w:basedOn w:val="a7"/>
    <w:uiPriority w:val="99"/>
    <w:rPr>
      <w:szCs w:val="24"/>
    </w:rPr>
  </w:style>
  <w:style w:type="paragraph" w:customStyle="1" w:styleId="166">
    <w:name w:val="样式 标题 1章节标题 + 三号 段前: 6 磅 段后: 6 磅 行距: 单倍行距"/>
    <w:basedOn w:val="10"/>
    <w:uiPriority w:val="99"/>
  </w:style>
  <w:style w:type="paragraph" w:customStyle="1" w:styleId="1150">
    <w:name w:val="样式 标题 1 + 行距: 1.5 倍行距"/>
    <w:basedOn w:val="10"/>
    <w:uiPriority w:val="99"/>
  </w:style>
  <w:style w:type="paragraph" w:customStyle="1" w:styleId="1222">
    <w:name w:val="样式 样式 样式 标题 1 + 首行缩进:  2 字符 + 首行缩进:  2 字符 + 首行缩进:  2 字符"/>
    <w:basedOn w:val="a7"/>
    <w:uiPriority w:val="99"/>
    <w:pPr>
      <w:keepLines/>
      <w:spacing w:before="120" w:after="120" w:line="360" w:lineRule="auto"/>
      <w:outlineLvl w:val="0"/>
    </w:pPr>
    <w:rPr>
      <w:rFonts w:ascii="黑体" w:eastAsia="黑体" w:hAnsi="Arial" w:cs="宋体"/>
      <w:kern w:val="44"/>
      <w:sz w:val="24"/>
    </w:rPr>
  </w:style>
  <w:style w:type="paragraph" w:customStyle="1" w:styleId="tech">
    <w:name w:val="tech正文"/>
    <w:basedOn w:val="a7"/>
    <w:uiPriority w:val="99"/>
    <w:pPr>
      <w:widowControl/>
      <w:tabs>
        <w:tab w:val="left" w:pos="720"/>
      </w:tabs>
      <w:overflowPunct w:val="0"/>
      <w:autoSpaceDE w:val="0"/>
      <w:autoSpaceDN w:val="0"/>
      <w:adjustRightInd w:val="0"/>
      <w:snapToGrid w:val="0"/>
      <w:spacing w:line="264" w:lineRule="auto"/>
      <w:ind w:left="284" w:right="284"/>
      <w:textAlignment w:val="baseline"/>
    </w:pPr>
    <w:rPr>
      <w:rFonts w:eastAsia="楷体_GB2312"/>
      <w:kern w:val="0"/>
      <w:sz w:val="24"/>
    </w:rPr>
  </w:style>
  <w:style w:type="paragraph" w:customStyle="1" w:styleId="afffffffffffffff">
    <w:name w:val="表格中"/>
    <w:basedOn w:val="a7"/>
    <w:uiPriority w:val="99"/>
    <w:pPr>
      <w:spacing w:beforeLines="25" w:afterLines="25"/>
      <w:jc w:val="center"/>
    </w:pPr>
    <w:rPr>
      <w:rFonts w:ascii="仿宋_GB2312" w:hAnsi="仿宋_GB2312"/>
      <w:szCs w:val="24"/>
    </w:rPr>
  </w:style>
  <w:style w:type="paragraph" w:customStyle="1" w:styleId="4f5">
    <w:name w:val="文4"/>
    <w:basedOn w:val="a7"/>
    <w:uiPriority w:val="99"/>
    <w:pPr>
      <w:tabs>
        <w:tab w:val="left" w:pos="1440"/>
      </w:tabs>
      <w:adjustRightInd w:val="0"/>
      <w:spacing w:line="500" w:lineRule="atLeast"/>
      <w:textAlignment w:val="baseline"/>
    </w:pPr>
    <w:rPr>
      <w:rFonts w:ascii="宋体"/>
      <w:kern w:val="0"/>
      <w:sz w:val="28"/>
      <w:lang w:bidi="he-IL"/>
    </w:rPr>
  </w:style>
  <w:style w:type="paragraph" w:customStyle="1" w:styleId="CharCharCharCharCharCharCharCharCharCharCharCharCharCharChar1CharCharCharChar">
    <w:name w:val="Char Char Char Char Char Char Char Char Char Char Char Char Char Char Char1 Char Char Char Char"/>
    <w:basedOn w:val="a7"/>
    <w:uiPriority w:val="99"/>
    <w:pPr>
      <w:spacing w:line="360" w:lineRule="auto"/>
      <w:ind w:firstLineChars="200" w:firstLine="200"/>
    </w:pPr>
    <w:rPr>
      <w:rFonts w:ascii="宋体" w:hAnsi="宋体" w:cs="宋体"/>
      <w:sz w:val="24"/>
      <w:szCs w:val="24"/>
    </w:rPr>
  </w:style>
  <w:style w:type="paragraph" w:customStyle="1" w:styleId="Level1">
    <w:name w:val="Level 1"/>
    <w:basedOn w:val="Body1"/>
    <w:uiPriority w:val="99"/>
    <w:pPr>
      <w:tabs>
        <w:tab w:val="left" w:pos="851"/>
        <w:tab w:val="left" w:pos="1200"/>
      </w:tabs>
      <w:ind w:hanging="851"/>
      <w:outlineLvl w:val="0"/>
    </w:pPr>
  </w:style>
  <w:style w:type="paragraph" w:customStyle="1" w:styleId="Body1">
    <w:name w:val="Body 1"/>
    <w:basedOn w:val="a7"/>
    <w:uiPriority w:val="99"/>
    <w:pPr>
      <w:widowControl/>
      <w:tabs>
        <w:tab w:val="left" w:pos="780"/>
      </w:tabs>
      <w:spacing w:after="240" w:line="264" w:lineRule="auto"/>
      <w:ind w:left="851" w:hanging="360"/>
    </w:pPr>
    <w:rPr>
      <w:rFonts w:ascii="Arial" w:hAnsi="Arial"/>
      <w:kern w:val="0"/>
      <w:sz w:val="20"/>
      <w:lang w:val="en-GB"/>
    </w:rPr>
  </w:style>
  <w:style w:type="paragraph" w:customStyle="1" w:styleId="223">
    <w:name w:val="样式 样式 正文首行缩进 2 + 行距: 单倍行距 + 首行缩进:  2 字符"/>
    <w:basedOn w:val="2ffa"/>
    <w:uiPriority w:val="99"/>
    <w:pPr>
      <w:tabs>
        <w:tab w:val="left" w:pos="2880"/>
      </w:tabs>
      <w:ind w:leftChars="503" w:left="1207" w:firstLineChars="196" w:firstLine="412"/>
    </w:pPr>
  </w:style>
  <w:style w:type="paragraph" w:customStyle="1" w:styleId="Style130">
    <w:name w:val="_Style 13"/>
    <w:basedOn w:val="a7"/>
    <w:next w:val="a8"/>
    <w:uiPriority w:val="99"/>
    <w:pPr>
      <w:ind w:firstLine="420"/>
    </w:pPr>
  </w:style>
  <w:style w:type="paragraph" w:customStyle="1" w:styleId="3025">
    <w:name w:val="样式 标题 3 + 加粗 段前: 0.25 行 行距: 单倍行距"/>
    <w:basedOn w:val="31"/>
    <w:uiPriority w:val="99"/>
  </w:style>
  <w:style w:type="paragraph" w:customStyle="1" w:styleId="92">
    <w:name w:val="样式9表格"/>
    <w:basedOn w:val="a7"/>
    <w:next w:val="a7"/>
    <w:uiPriority w:val="99"/>
    <w:pPr>
      <w:spacing w:before="100" w:afterLines="40" w:after="124"/>
      <w:jc w:val="center"/>
    </w:pPr>
    <w:rPr>
      <w:kern w:val="0"/>
      <w:sz w:val="20"/>
    </w:rPr>
  </w:style>
  <w:style w:type="paragraph" w:customStyle="1" w:styleId="1ffff6">
    <w:name w:val="样式 标题 1 + 三号"/>
    <w:basedOn w:val="10"/>
    <w:uiPriority w:val="99"/>
  </w:style>
  <w:style w:type="paragraph" w:customStyle="1" w:styleId="afffffffffffffff0">
    <w:name w:val="条文脚注"/>
    <w:basedOn w:val="aff9"/>
    <w:uiPriority w:val="99"/>
    <w:pPr>
      <w:widowControl w:val="0"/>
      <w:tabs>
        <w:tab w:val="clear" w:pos="780"/>
      </w:tabs>
      <w:snapToGrid w:val="0"/>
      <w:ind w:leftChars="200" w:left="780" w:hangingChars="200" w:hanging="360"/>
      <w:jc w:val="both"/>
    </w:pPr>
    <w:rPr>
      <w:rFonts w:ascii="宋体" w:hAnsi="Calibri"/>
      <w:kern w:val="2"/>
      <w:sz w:val="18"/>
      <w:szCs w:val="18"/>
      <w:lang w:val="en-US" w:eastAsia="zh-CN"/>
    </w:rPr>
  </w:style>
  <w:style w:type="paragraph" w:customStyle="1" w:styleId="afffffffffffffff1">
    <w:name w:val="院标"/>
    <w:basedOn w:val="a7"/>
    <w:uiPriority w:val="99"/>
    <w:semiHidden/>
    <w:pPr>
      <w:adjustRightInd w:val="0"/>
      <w:spacing w:line="360" w:lineRule="auto"/>
      <w:jc w:val="center"/>
      <w:textAlignment w:val="baseline"/>
    </w:pPr>
    <w:rPr>
      <w:rFonts w:ascii="宋体" w:hAnsi="宋体"/>
      <w:kern w:val="0"/>
      <w:sz w:val="36"/>
    </w:rPr>
  </w:style>
  <w:style w:type="paragraph" w:customStyle="1" w:styleId="6-">
    <w:name w:val="标书6-正文"/>
    <w:basedOn w:val="65"/>
    <w:uiPriority w:val="99"/>
    <w:rPr>
      <w:rFonts w:ascii="Calibri" w:hAnsi="Calibri"/>
    </w:rPr>
  </w:style>
  <w:style w:type="paragraph" w:customStyle="1" w:styleId="CM8">
    <w:name w:val="CM8"/>
    <w:basedOn w:val="Default"/>
    <w:next w:val="Default"/>
    <w:uiPriority w:val="99"/>
    <w:rPr>
      <w:rFonts w:ascii="微软雅黑" w:eastAsia="微软雅黑" w:cs="微软雅黑"/>
      <w:color w:val="auto"/>
    </w:rPr>
  </w:style>
  <w:style w:type="paragraph" w:customStyle="1" w:styleId="1043212121">
    <w:name w:val="样式 标题 1章 + 左 左侧:  0 厘米 悬挂缩进: 4.32 字符 段前: 12 磅 段后: 12 磅 行距:...1"/>
    <w:basedOn w:val="10"/>
    <w:uiPriority w:val="99"/>
    <w:semiHidden/>
  </w:style>
  <w:style w:type="paragraph" w:customStyle="1" w:styleId="Char1CharCharCharCharCharCharCharCharCharCharChar">
    <w:name w:val="Char1 Char Char Char Char Char Char Char Char Char Char Char"/>
    <w:basedOn w:val="a7"/>
    <w:uiPriority w:val="99"/>
    <w:pPr>
      <w:pageBreakBefore/>
      <w:tabs>
        <w:tab w:val="left" w:pos="432"/>
      </w:tabs>
      <w:ind w:left="432" w:hanging="432"/>
    </w:pPr>
    <w:rPr>
      <w:rFonts w:ascii="Tahoma" w:hAnsi="Tahoma"/>
      <w:sz w:val="24"/>
    </w:rPr>
  </w:style>
  <w:style w:type="paragraph" w:customStyle="1" w:styleId="StyleHeading111Title11ghostgHauptberschriftHauptHea1">
    <w:name w:val="Style Heading 1标题 1 1Title 11 ghostgHauptüberschriftHauptHea...1"/>
    <w:basedOn w:val="10"/>
    <w:uiPriority w:val="99"/>
  </w:style>
  <w:style w:type="paragraph" w:customStyle="1" w:styleId="afffffffffffffff2">
    <w:name w:val="标准书眉_偶数页"/>
    <w:basedOn w:val="affffffffff4"/>
    <w:next w:val="a7"/>
    <w:uiPriority w:val="99"/>
    <w:pPr>
      <w:jc w:val="left"/>
    </w:pPr>
  </w:style>
  <w:style w:type="paragraph" w:customStyle="1" w:styleId="157">
    <w:name w:val="样式 宋体 四号 行距: 1.5 倍行距"/>
    <w:basedOn w:val="a7"/>
    <w:uiPriority w:val="99"/>
    <w:pPr>
      <w:tabs>
        <w:tab w:val="left" w:pos="567"/>
      </w:tabs>
      <w:adjustRightInd w:val="0"/>
      <w:snapToGrid w:val="0"/>
      <w:spacing w:line="440" w:lineRule="atLeast"/>
      <w:ind w:right="-1"/>
    </w:pPr>
    <w:rPr>
      <w:rFonts w:ascii="宋体" w:hAnsi="宋体" w:hint="eastAsia"/>
      <w:b/>
      <w:color w:val="000000"/>
      <w:sz w:val="24"/>
    </w:rPr>
  </w:style>
  <w:style w:type="paragraph" w:customStyle="1" w:styleId="2fffc">
    <w:name w:val="标题2"/>
    <w:basedOn w:val="21"/>
    <w:next w:val="21"/>
    <w:uiPriority w:val="99"/>
  </w:style>
  <w:style w:type="paragraph" w:customStyle="1" w:styleId="1111a0">
    <w:name w:val="1.1.1.1a"/>
    <w:basedOn w:val="1111"/>
    <w:uiPriority w:val="99"/>
    <w:pPr>
      <w:tabs>
        <w:tab w:val="left" w:pos="567"/>
      </w:tabs>
      <w:autoSpaceDE/>
      <w:autoSpaceDN/>
      <w:spacing w:before="120" w:after="0" w:line="360" w:lineRule="auto"/>
      <w:ind w:left="0" w:firstLine="0"/>
      <w:textAlignment w:val="baseline"/>
      <w:outlineLvl w:val="2"/>
    </w:pPr>
    <w:rPr>
      <w:b/>
      <w:bCs/>
      <w:sz w:val="28"/>
      <w:szCs w:val="24"/>
    </w:rPr>
  </w:style>
  <w:style w:type="paragraph" w:customStyle="1" w:styleId="font9">
    <w:name w:val="font9"/>
    <w:basedOn w:val="a7"/>
    <w:uiPriority w:val="99"/>
    <w:pPr>
      <w:widowControl/>
      <w:spacing w:before="100" w:beforeAutospacing="1" w:after="100" w:afterAutospacing="1"/>
      <w:jc w:val="left"/>
    </w:pPr>
    <w:rPr>
      <w:rFonts w:ascii="宋体" w:hAnsi="宋体" w:hint="eastAsia"/>
      <w:b/>
      <w:bCs/>
      <w:kern w:val="0"/>
      <w:sz w:val="18"/>
      <w:szCs w:val="18"/>
    </w:rPr>
  </w:style>
  <w:style w:type="paragraph" w:customStyle="1" w:styleId="DDD">
    <w:name w:val="DDD"/>
    <w:uiPriority w:val="99"/>
    <w:pPr>
      <w:tabs>
        <w:tab w:val="left" w:pos="210"/>
        <w:tab w:val="left" w:pos="1620"/>
      </w:tabs>
      <w:snapToGrid w:val="0"/>
      <w:spacing w:line="360" w:lineRule="auto"/>
      <w:ind w:left="1620" w:hanging="360"/>
      <w:jc w:val="both"/>
    </w:pPr>
    <w:rPr>
      <w:rFonts w:ascii="Times New Roman" w:hAnsi="Times New Roman"/>
      <w:sz w:val="24"/>
    </w:rPr>
  </w:style>
  <w:style w:type="paragraph" w:customStyle="1" w:styleId="k1">
    <w:name w:val="k 样式1"/>
    <w:basedOn w:val="a7"/>
    <w:uiPriority w:val="99"/>
    <w:pPr>
      <w:adjustRightInd w:val="0"/>
      <w:spacing w:line="360" w:lineRule="atLeast"/>
      <w:jc w:val="left"/>
      <w:textAlignment w:val="baseline"/>
    </w:pPr>
    <w:rPr>
      <w:kern w:val="0"/>
      <w:sz w:val="24"/>
      <w:szCs w:val="24"/>
    </w:rPr>
  </w:style>
  <w:style w:type="paragraph" w:customStyle="1" w:styleId="3ff0">
    <w:name w:val="纯文本3"/>
    <w:basedOn w:val="a7"/>
    <w:uiPriority w:val="99"/>
    <w:pPr>
      <w:adjustRightInd w:val="0"/>
      <w:textAlignment w:val="baseline"/>
    </w:pPr>
    <w:rPr>
      <w:rFonts w:ascii="宋体"/>
      <w:kern w:val="0"/>
    </w:rPr>
  </w:style>
  <w:style w:type="paragraph" w:customStyle="1" w:styleId="3ff1">
    <w:name w:val="国标3级"/>
    <w:basedOn w:val="a7"/>
    <w:uiPriority w:val="99"/>
    <w:pPr>
      <w:snapToGrid w:val="0"/>
      <w:spacing w:line="312" w:lineRule="exact"/>
    </w:pPr>
    <w:rPr>
      <w:rFonts w:ascii="宋体"/>
      <w:color w:val="000000"/>
    </w:rPr>
  </w:style>
  <w:style w:type="paragraph" w:customStyle="1" w:styleId="w1">
    <w:name w:val="w1"/>
    <w:basedOn w:val="10"/>
    <w:uiPriority w:val="99"/>
  </w:style>
  <w:style w:type="paragraph" w:customStyle="1" w:styleId="afffffffffffffff3">
    <w:name w:val="正文段"/>
    <w:basedOn w:val="a7"/>
    <w:uiPriority w:val="99"/>
    <w:pPr>
      <w:autoSpaceDE w:val="0"/>
      <w:autoSpaceDN w:val="0"/>
      <w:adjustRightInd w:val="0"/>
      <w:spacing w:before="100" w:after="100" w:line="300" w:lineRule="auto"/>
      <w:ind w:firstLine="527"/>
      <w:jc w:val="left"/>
    </w:pPr>
    <w:rPr>
      <w:w w:val="104"/>
      <w:kern w:val="0"/>
      <w:sz w:val="24"/>
    </w:rPr>
  </w:style>
  <w:style w:type="paragraph" w:customStyle="1" w:styleId="afffffffffffffff4">
    <w:name w:val="表中"/>
    <w:basedOn w:val="a7"/>
    <w:uiPriority w:val="99"/>
    <w:pPr>
      <w:snapToGrid w:val="0"/>
      <w:spacing w:line="360" w:lineRule="atLeast"/>
      <w:jc w:val="center"/>
    </w:pPr>
    <w:rPr>
      <w:rFonts w:ascii="宋体" w:hAnsi="宋体"/>
      <w:kern w:val="21"/>
      <w:szCs w:val="28"/>
    </w:rPr>
  </w:style>
  <w:style w:type="paragraph" w:customStyle="1" w:styleId="StyleHeading111Title11ghostgHauptberschriftHauptHea">
    <w:name w:val="Style Heading 1标题 1 1Title 11 ghostgHauptüberschriftHauptHea..."/>
    <w:basedOn w:val="10"/>
    <w:uiPriority w:val="99"/>
  </w:style>
  <w:style w:type="paragraph" w:customStyle="1" w:styleId="1ffff7">
    <w:name w:val="正文样式1"/>
    <w:basedOn w:val="a7"/>
    <w:uiPriority w:val="99"/>
    <w:pPr>
      <w:widowControl/>
      <w:adjustRightInd w:val="0"/>
      <w:snapToGrid w:val="0"/>
      <w:spacing w:line="360" w:lineRule="auto"/>
      <w:ind w:firstLine="482"/>
      <w:jc w:val="left"/>
      <w:textAlignment w:val="baseline"/>
    </w:pPr>
    <w:rPr>
      <w:kern w:val="0"/>
      <w:sz w:val="24"/>
    </w:rPr>
  </w:style>
  <w:style w:type="paragraph" w:customStyle="1" w:styleId="s20sb120sl312slmult0nowi">
    <w:name w:val="s20sb120sl312slmult0nowi"/>
    <w:uiPriority w:val="99"/>
    <w:pPr>
      <w:widowControl w:val="0"/>
      <w:adjustRightInd w:val="0"/>
      <w:jc w:val="both"/>
      <w:textAlignment w:val="baseline"/>
    </w:pPr>
    <w:rPr>
      <w:rFonts w:ascii="Times New Roman" w:hAnsi="Times New Roman"/>
      <w:sz w:val="21"/>
    </w:rPr>
  </w:style>
  <w:style w:type="paragraph" w:customStyle="1" w:styleId="afffffffffffffff5">
    <w:name w:val="表号"/>
    <w:basedOn w:val="a7"/>
    <w:uiPriority w:val="99"/>
    <w:pPr>
      <w:tabs>
        <w:tab w:val="right" w:pos="8085"/>
      </w:tabs>
      <w:snapToGrid w:val="0"/>
      <w:spacing w:line="320" w:lineRule="exact"/>
      <w:ind w:firstLineChars="150" w:firstLine="270"/>
    </w:pPr>
    <w:rPr>
      <w:sz w:val="18"/>
      <w:szCs w:val="21"/>
    </w:rPr>
  </w:style>
  <w:style w:type="paragraph" w:customStyle="1" w:styleId="Style12">
    <w:name w:val="Style12"/>
    <w:basedOn w:val="31"/>
    <w:uiPriority w:val="99"/>
  </w:style>
  <w:style w:type="paragraph" w:customStyle="1" w:styleId="119">
    <w:name w:val="1.1"/>
    <w:basedOn w:val="a7"/>
    <w:next w:val="1113"/>
    <w:uiPriority w:val="99"/>
    <w:pPr>
      <w:tabs>
        <w:tab w:val="left" w:pos="1134"/>
      </w:tabs>
      <w:autoSpaceDE w:val="0"/>
      <w:autoSpaceDN w:val="0"/>
      <w:adjustRightInd w:val="0"/>
      <w:spacing w:before="360" w:after="120" w:line="360" w:lineRule="atLeast"/>
    </w:pPr>
    <w:rPr>
      <w:rFonts w:eastAsia="黑体"/>
      <w:b/>
      <w:kern w:val="0"/>
      <w:sz w:val="32"/>
    </w:rPr>
  </w:style>
  <w:style w:type="paragraph" w:customStyle="1" w:styleId="1113">
    <w:name w:val="1.1.1"/>
    <w:basedOn w:val="a7"/>
    <w:uiPriority w:val="99"/>
    <w:pPr>
      <w:tabs>
        <w:tab w:val="left" w:pos="852"/>
      </w:tabs>
      <w:autoSpaceDE w:val="0"/>
      <w:autoSpaceDN w:val="0"/>
      <w:adjustRightInd w:val="0"/>
      <w:spacing w:beforeLines="100" w:afterLines="50" w:line="480" w:lineRule="exact"/>
      <w:ind w:left="1278" w:hanging="1278"/>
    </w:pPr>
    <w:rPr>
      <w:rFonts w:eastAsia="黑体"/>
      <w:b/>
      <w:kern w:val="0"/>
      <w:sz w:val="28"/>
    </w:rPr>
  </w:style>
  <w:style w:type="paragraph" w:customStyle="1" w:styleId="afffffffffffffff6">
    <w:name w:val="标书标题五"/>
    <w:basedOn w:val="50"/>
    <w:next w:val="a7"/>
    <w:uiPriority w:val="99"/>
  </w:style>
  <w:style w:type="paragraph" w:customStyle="1" w:styleId="afffffffffffffff7">
    <w:name w:val="术语定义三级条标题"/>
    <w:basedOn w:val="affffffffffa"/>
    <w:next w:val="affff"/>
    <w:uiPriority w:val="99"/>
    <w:pPr>
      <w:tabs>
        <w:tab w:val="left" w:pos="2100"/>
      </w:tabs>
      <w:ind w:left="2100"/>
    </w:pPr>
  </w:style>
  <w:style w:type="paragraph" w:customStyle="1" w:styleId="1ffff8">
    <w:name w:val="标题1－前"/>
    <w:basedOn w:val="10"/>
    <w:uiPriority w:val="99"/>
    <w:semiHidden/>
  </w:style>
  <w:style w:type="paragraph" w:customStyle="1" w:styleId="TabelleVermerk">
    <w:name w:val="TabelleVermerk"/>
    <w:basedOn w:val="Tabelle"/>
    <w:uiPriority w:val="99"/>
    <w:pPr>
      <w:spacing w:before="20" w:after="20"/>
    </w:pPr>
    <w:rPr>
      <w:rFonts w:ascii="Times New Roman" w:eastAsia="Arial" w:hAnsi="Times New Roman"/>
      <w:sz w:val="22"/>
      <w:lang w:val="de-DE" w:eastAsia="de-DE"/>
    </w:rPr>
  </w:style>
  <w:style w:type="paragraph" w:customStyle="1" w:styleId="158">
    <w:name w:val="样式 三号 加粗 行距: 1.5 倍行距"/>
    <w:basedOn w:val="10"/>
    <w:uiPriority w:val="99"/>
  </w:style>
  <w:style w:type="paragraph" w:customStyle="1" w:styleId="afffffffffffffff8">
    <w:name w:val="尾注文字"/>
    <w:basedOn w:val="a7"/>
    <w:uiPriority w:val="99"/>
    <w:pPr>
      <w:autoSpaceDE w:val="0"/>
      <w:autoSpaceDN w:val="0"/>
      <w:adjustRightInd w:val="0"/>
      <w:spacing w:line="360" w:lineRule="atLeast"/>
      <w:jc w:val="left"/>
    </w:pPr>
    <w:rPr>
      <w:kern w:val="0"/>
      <w:sz w:val="20"/>
    </w:rPr>
  </w:style>
  <w:style w:type="paragraph" w:customStyle="1" w:styleId="afffffffffffffff9">
    <w:name w:val="附录标识"/>
    <w:basedOn w:val="affff3"/>
    <w:next w:val="affff"/>
    <w:uiPriority w:val="99"/>
    <w:pPr>
      <w:shd w:val="clear" w:color="FFFFFF" w:fill="FFFFFF"/>
      <w:tabs>
        <w:tab w:val="clear" w:pos="0"/>
        <w:tab w:val="left" w:pos="1200"/>
      </w:tabs>
      <w:spacing w:after="200"/>
      <w:ind w:left="1200" w:hanging="360"/>
    </w:pPr>
    <w:rPr>
      <w:b/>
      <w:sz w:val="21"/>
    </w:rPr>
  </w:style>
  <w:style w:type="paragraph" w:customStyle="1" w:styleId="GB2312315">
    <w:name w:val="样式 (中文) 仿宋_GB2312 小三 行距: 固定值 31.5 磅"/>
    <w:basedOn w:val="a7"/>
    <w:uiPriority w:val="99"/>
    <w:pPr>
      <w:widowControl/>
      <w:spacing w:line="630" w:lineRule="exact"/>
      <w:ind w:firstLine="400"/>
      <w:jc w:val="left"/>
    </w:pPr>
    <w:rPr>
      <w:rFonts w:eastAsia="仿宋_GB2312" w:cs="宋体"/>
      <w:sz w:val="30"/>
    </w:rPr>
  </w:style>
  <w:style w:type="paragraph" w:customStyle="1" w:styleId="1ffff9">
    <w:name w:val="朱1"/>
    <w:basedOn w:val="a7"/>
    <w:uiPriority w:val="99"/>
    <w:pPr>
      <w:keepNext/>
      <w:topLinePunct/>
      <w:textAlignment w:val="baseline"/>
      <w:outlineLvl w:val="0"/>
    </w:pPr>
    <w:rPr>
      <w:rFonts w:ascii="EU-F1" w:eastAsia="黑体"/>
      <w:bCs/>
      <w:kern w:val="21"/>
      <w:szCs w:val="21"/>
    </w:rPr>
  </w:style>
  <w:style w:type="paragraph" w:customStyle="1" w:styleId="afffffffffffffffa">
    <w:name w:val="表"/>
    <w:basedOn w:val="affffff7"/>
    <w:uiPriority w:val="99"/>
    <w:pPr>
      <w:snapToGrid/>
      <w:spacing w:beforeLines="0" w:before="160" w:afterLines="0" w:after="60" w:line="312" w:lineRule="exact"/>
    </w:pPr>
    <w:rPr>
      <w:rFonts w:ascii="EU-F1" w:eastAsia="黑体" w:hAnsi="Calibri"/>
      <w:b w:val="0"/>
      <w:bCs w:val="0"/>
      <w:kern w:val="21"/>
      <w:sz w:val="21"/>
      <w:szCs w:val="21"/>
    </w:rPr>
  </w:style>
  <w:style w:type="paragraph" w:customStyle="1" w:styleId="afffffffffffffffb">
    <w:name w:val="抬头"/>
    <w:basedOn w:val="a7"/>
    <w:uiPriority w:val="99"/>
    <w:pPr>
      <w:adjustRightInd w:val="0"/>
      <w:spacing w:beforeLines="50" w:before="156" w:line="300" w:lineRule="auto"/>
      <w:ind w:leftChars="525" w:left="1260"/>
      <w:textAlignment w:val="baseline"/>
    </w:pPr>
    <w:rPr>
      <w:b/>
      <w:sz w:val="24"/>
    </w:rPr>
  </w:style>
  <w:style w:type="paragraph" w:customStyle="1" w:styleId="Style43">
    <w:name w:val="_Style 43"/>
    <w:basedOn w:val="af7"/>
    <w:uiPriority w:val="99"/>
    <w:qFormat/>
    <w:pPr>
      <w:widowControl/>
      <w:spacing w:line="360" w:lineRule="auto"/>
      <w:ind w:firstLineChars="200" w:firstLine="200"/>
      <w:jc w:val="left"/>
    </w:pPr>
    <w:rPr>
      <w:rFonts w:ascii="Calibri" w:hAnsi="Calibri"/>
      <w:sz w:val="28"/>
    </w:rPr>
  </w:style>
  <w:style w:type="paragraph" w:customStyle="1" w:styleId="2fffd">
    <w:name w:val="国网标准2级"/>
    <w:basedOn w:val="10"/>
    <w:uiPriority w:val="99"/>
  </w:style>
  <w:style w:type="paragraph" w:customStyle="1" w:styleId="1ffffa">
    <w:name w:val="样式 目录 1 + 黑体 三号"/>
    <w:basedOn w:val="11"/>
    <w:uiPriority w:val="99"/>
    <w:pPr>
      <w:tabs>
        <w:tab w:val="right" w:leader="middleDot" w:pos="8820"/>
      </w:tabs>
      <w:ind w:leftChars="0" w:left="0" w:firstLine="0"/>
      <w:jc w:val="left"/>
    </w:pPr>
    <w:rPr>
      <w:rFonts w:ascii="黑体" w:hAnsi="黑体"/>
      <w:sz w:val="28"/>
    </w:rPr>
  </w:style>
  <w:style w:type="paragraph" w:customStyle="1" w:styleId="afffffffffffffffc">
    <w:name w:val="样式 抬头 + 行距: 单倍行距"/>
    <w:basedOn w:val="afffffffffffffffb"/>
    <w:uiPriority w:val="99"/>
    <w:pPr>
      <w:spacing w:line="360" w:lineRule="auto"/>
    </w:pPr>
    <w:rPr>
      <w:rFonts w:cs="宋体"/>
      <w:bCs/>
    </w:rPr>
  </w:style>
  <w:style w:type="paragraph" w:customStyle="1" w:styleId="Cooper">
    <w:name w:val="Cooper"/>
    <w:basedOn w:val="a7"/>
    <w:uiPriority w:val="99"/>
    <w:pPr>
      <w:autoSpaceDE w:val="0"/>
      <w:autoSpaceDN w:val="0"/>
      <w:adjustRightInd w:val="0"/>
      <w:jc w:val="left"/>
      <w:textAlignment w:val="baseline"/>
    </w:pPr>
    <w:rPr>
      <w:rFonts w:ascii="Cooper Blk BT" w:hAnsi="Cooper Blk BT"/>
      <w:kern w:val="0"/>
      <w:sz w:val="20"/>
      <w:lang w:val="de-DE"/>
    </w:rPr>
  </w:style>
  <w:style w:type="paragraph" w:customStyle="1" w:styleId="afffffffffffffffd">
    <w:name w:val="正文表标题续表"/>
    <w:basedOn w:val="affff0"/>
    <w:next w:val="affff"/>
    <w:uiPriority w:val="99"/>
    <w:pPr>
      <w:widowControl w:val="0"/>
      <w:tabs>
        <w:tab w:val="clear" w:pos="0"/>
        <w:tab w:val="left" w:pos="420"/>
        <w:tab w:val="left" w:pos="567"/>
      </w:tabs>
      <w:topLinePunct/>
      <w:spacing w:before="160" w:after="60"/>
    </w:pPr>
    <w:rPr>
      <w:rFonts w:ascii="Times New Roman" w:cs="Arial"/>
      <w:b/>
      <w:kern w:val="2"/>
      <w:szCs w:val="21"/>
    </w:rPr>
  </w:style>
  <w:style w:type="paragraph" w:customStyle="1" w:styleId="CharChar1CharCharChar">
    <w:name w:val="Char Char1 Char Char Char"/>
    <w:basedOn w:val="af7"/>
    <w:uiPriority w:val="99"/>
    <w:rPr>
      <w:rFonts w:ascii="Tahoma" w:hAnsi="Tahoma"/>
      <w:kern w:val="2"/>
      <w:sz w:val="24"/>
      <w:szCs w:val="24"/>
    </w:rPr>
  </w:style>
  <w:style w:type="paragraph" w:customStyle="1" w:styleId="1500">
    <w:name w:val="样式1 样式 标题 5 + 段前: 0 行"/>
    <w:basedOn w:val="a7"/>
    <w:next w:val="a7"/>
    <w:uiPriority w:val="99"/>
    <w:pPr>
      <w:tabs>
        <w:tab w:val="left" w:pos="993"/>
        <w:tab w:val="left" w:pos="1108"/>
      </w:tabs>
      <w:adjustRightInd w:val="0"/>
      <w:snapToGrid w:val="0"/>
      <w:spacing w:line="276" w:lineRule="auto"/>
      <w:ind w:left="1108" w:hanging="1080"/>
      <w:outlineLvl w:val="4"/>
    </w:pPr>
    <w:rPr>
      <w:rFonts w:eastAsia="黑体" w:cs="宋体"/>
      <w:bCs/>
      <w:szCs w:val="21"/>
    </w:rPr>
  </w:style>
  <w:style w:type="paragraph" w:customStyle="1" w:styleId="CM13">
    <w:name w:val="CM13"/>
    <w:basedOn w:val="Default"/>
    <w:next w:val="Default"/>
    <w:uiPriority w:val="99"/>
    <w:pPr>
      <w:spacing w:after="315"/>
    </w:pPr>
    <w:rPr>
      <w:rFonts w:ascii="Sim Sun" w:eastAsia="Sim Sun" w:hAnsi="Sim Sun"/>
      <w:color w:val="auto"/>
    </w:rPr>
  </w:style>
  <w:style w:type="paragraph" w:customStyle="1" w:styleId="afffffffffffffffe">
    <w:name w:val="批注"/>
    <w:basedOn w:val="a7"/>
    <w:uiPriority w:val="99"/>
    <w:pPr>
      <w:tabs>
        <w:tab w:val="left" w:pos="1200"/>
        <w:tab w:val="left" w:pos="6660"/>
      </w:tabs>
      <w:adjustRightInd w:val="0"/>
      <w:snapToGrid w:val="0"/>
      <w:spacing w:line="440" w:lineRule="exact"/>
      <w:ind w:leftChars="300" w:left="500" w:hangingChars="200" w:hanging="200"/>
      <w:jc w:val="left"/>
    </w:pPr>
    <w:rPr>
      <w:sz w:val="24"/>
    </w:rPr>
  </w:style>
  <w:style w:type="paragraph" w:customStyle="1" w:styleId="CharCharCharChar1CharCharChar">
    <w:name w:val="Char Char Char Char1 Char Char Char"/>
    <w:basedOn w:val="a7"/>
    <w:uiPriority w:val="99"/>
    <w:rPr>
      <w:rFonts w:ascii="宋体" w:hAnsi="宋体"/>
      <w:color w:val="000000"/>
      <w:kern w:val="0"/>
      <w:sz w:val="24"/>
      <w:szCs w:val="24"/>
    </w:rPr>
  </w:style>
  <w:style w:type="paragraph" w:customStyle="1" w:styleId="3a0">
    <w:name w:val="3a"/>
    <w:basedOn w:val="2z"/>
    <w:uiPriority w:val="99"/>
  </w:style>
  <w:style w:type="paragraph" w:customStyle="1" w:styleId="pa-12">
    <w:name w:val="pa-1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2CharChar5">
    <w:name w:val="2 Char Char"/>
    <w:basedOn w:val="a7"/>
    <w:next w:val="36"/>
    <w:uiPriority w:val="99"/>
    <w:pPr>
      <w:ind w:firstLine="425"/>
    </w:pPr>
    <w:rPr>
      <w:rFonts w:ascii="仿宋_GB2312" w:eastAsia="仿宋_GB2312" w:hAnsi="仿宋_GB2312"/>
      <w:sz w:val="24"/>
      <w:szCs w:val="24"/>
    </w:rPr>
  </w:style>
  <w:style w:type="paragraph" w:customStyle="1" w:styleId="TOC2">
    <w:name w:val="TOC 标题2"/>
    <w:basedOn w:val="10"/>
    <w:next w:val="a7"/>
    <w:uiPriority w:val="39"/>
    <w:qFormat/>
    <w:pPr>
      <w:spacing w:line="578" w:lineRule="auto"/>
      <w:outlineLvl w:val="9"/>
    </w:pPr>
    <w:rPr>
      <w:rFonts w:eastAsia="宋体"/>
    </w:rPr>
  </w:style>
  <w:style w:type="paragraph" w:customStyle="1" w:styleId="bh">
    <w:name w:val="bh"/>
    <w:basedOn w:val="B"/>
    <w:uiPriority w:val="99"/>
    <w:pPr>
      <w:spacing w:before="160" w:after="60"/>
    </w:pPr>
    <w:rPr>
      <w:rFonts w:ascii="Arial" w:eastAsia="Arial" w:hAnsi="Arial"/>
      <w:kern w:val="2"/>
    </w:rPr>
  </w:style>
  <w:style w:type="paragraph" w:customStyle="1" w:styleId="Char2CharCharCharCharCharCharCharCharChar">
    <w:name w:val="Char2 Char Char Char Char Char Char Char Char Char"/>
    <w:basedOn w:val="a7"/>
    <w:uiPriority w:val="99"/>
    <w:rPr>
      <w:szCs w:val="24"/>
    </w:rPr>
  </w:style>
  <w:style w:type="paragraph" w:customStyle="1" w:styleId="affffffffffffffff">
    <w:name w:val="文头"/>
    <w:uiPriority w:val="99"/>
    <w:pPr>
      <w:adjustRightInd w:val="0"/>
      <w:snapToGrid w:val="0"/>
      <w:spacing w:before="120" w:after="120" w:line="360" w:lineRule="auto"/>
      <w:ind w:left="461" w:hangingChars="192" w:hanging="461"/>
    </w:pPr>
    <w:rPr>
      <w:rFonts w:ascii="Times New Roman" w:hAnsi="Times New Roman"/>
      <w:sz w:val="24"/>
    </w:rPr>
  </w:style>
  <w:style w:type="paragraph" w:customStyle="1" w:styleId="affffffffffffffff0">
    <w:name w:val="样式"/>
    <w:uiPriority w:val="99"/>
    <w:qFormat/>
    <w:pPr>
      <w:widowControl w:val="0"/>
      <w:adjustRightInd w:val="0"/>
      <w:spacing w:line="360" w:lineRule="auto"/>
      <w:ind w:firstLine="482"/>
      <w:jc w:val="both"/>
      <w:textAlignment w:val="baseline"/>
    </w:pPr>
    <w:rPr>
      <w:rFonts w:ascii="Times New Roman" w:hAnsi="Times New Roman"/>
      <w:sz w:val="24"/>
    </w:rPr>
  </w:style>
  <w:style w:type="paragraph" w:customStyle="1" w:styleId="font12">
    <w:name w:val="font12"/>
    <w:basedOn w:val="a7"/>
    <w:uiPriority w:val="99"/>
    <w:pPr>
      <w:widowControl/>
      <w:spacing w:before="100" w:beforeAutospacing="1" w:after="100" w:afterAutospacing="1"/>
      <w:jc w:val="left"/>
    </w:pPr>
    <w:rPr>
      <w:rFonts w:eastAsia="Arial Unicode MS"/>
      <w:b/>
      <w:bCs/>
      <w:kern w:val="0"/>
      <w:sz w:val="24"/>
      <w:szCs w:val="24"/>
    </w:rPr>
  </w:style>
  <w:style w:type="paragraph" w:customStyle="1" w:styleId="Style333">
    <w:name w:val="_Style 333"/>
    <w:next w:val="a7"/>
    <w:uiPriority w:val="99"/>
    <w:pPr>
      <w:widowControl w:val="0"/>
      <w:jc w:val="both"/>
    </w:pPr>
    <w:rPr>
      <w:rFonts w:ascii="Times New Roman" w:hAnsi="Times New Roman"/>
      <w:kern w:val="2"/>
      <w:sz w:val="21"/>
      <w:szCs w:val="24"/>
    </w:rPr>
  </w:style>
  <w:style w:type="paragraph" w:customStyle="1" w:styleId="affffffffffffffff1">
    <w:name w:val="È¡À?"/>
    <w:basedOn w:val="a7"/>
    <w:uiPriority w:val="99"/>
    <w:pPr>
      <w:widowControl/>
      <w:overflowPunct w:val="0"/>
      <w:autoSpaceDE w:val="0"/>
      <w:autoSpaceDN w:val="0"/>
      <w:adjustRightInd w:val="0"/>
      <w:spacing w:line="300" w:lineRule="auto"/>
      <w:jc w:val="left"/>
      <w:textAlignment w:val="baseline"/>
    </w:pPr>
    <w:rPr>
      <w:rFonts w:ascii="宋体"/>
      <w:kern w:val="0"/>
      <w:sz w:val="24"/>
      <w:szCs w:val="24"/>
    </w:rPr>
  </w:style>
  <w:style w:type="paragraph" w:customStyle="1" w:styleId="affffffffffffffff2">
    <w:name w:val="段标题"/>
    <w:basedOn w:val="a7"/>
    <w:next w:val="a7"/>
    <w:uiPriority w:val="99"/>
    <w:pPr>
      <w:spacing w:line="360" w:lineRule="auto"/>
    </w:pPr>
    <w:rPr>
      <w:rFonts w:ascii="Arial" w:hAnsi="Arial"/>
      <w:b/>
      <w:sz w:val="28"/>
    </w:rPr>
  </w:style>
  <w:style w:type="paragraph" w:customStyle="1" w:styleId="CharCharCharCharCharChar0">
    <w:name w:val="字元 Char Char Char Char Char Char"/>
    <w:basedOn w:val="a7"/>
    <w:uiPriority w:val="99"/>
    <w:rPr>
      <w:rFonts w:ascii="Tahoma" w:hAnsi="Tahoma"/>
      <w:sz w:val="24"/>
    </w:rPr>
  </w:style>
  <w:style w:type="paragraph" w:customStyle="1" w:styleId="CM41">
    <w:name w:val="CM41"/>
    <w:basedOn w:val="a7"/>
    <w:next w:val="a7"/>
    <w:uiPriority w:val="99"/>
    <w:pPr>
      <w:autoSpaceDE w:val="0"/>
      <w:autoSpaceDN w:val="0"/>
      <w:adjustRightInd w:val="0"/>
      <w:spacing w:after="343"/>
      <w:jc w:val="left"/>
    </w:pPr>
    <w:rPr>
      <w:rFonts w:ascii="Sim Sun" w:eastAsia="Sim Sun" w:hAnsi="Sim Sun" w:cs="Sim Sun"/>
      <w:kern w:val="0"/>
      <w:sz w:val="24"/>
      <w:szCs w:val="24"/>
    </w:rPr>
  </w:style>
  <w:style w:type="paragraph" w:customStyle="1" w:styleId="Proposal">
    <w:name w:val="Proposal"/>
    <w:basedOn w:val="af"/>
    <w:uiPriority w:val="99"/>
    <w:pPr>
      <w:widowControl/>
      <w:tabs>
        <w:tab w:val="left" w:pos="993"/>
      </w:tabs>
      <w:spacing w:after="120" w:line="240" w:lineRule="auto"/>
      <w:ind w:left="993"/>
    </w:pPr>
    <w:rPr>
      <w:rFonts w:ascii="Arial" w:hAnsi="Arial"/>
      <w:color w:val="333333"/>
      <w:lang w:eastAsia="en-US"/>
    </w:rPr>
  </w:style>
  <w:style w:type="paragraph" w:customStyle="1" w:styleId="xl60">
    <w:name w:val="xl60"/>
    <w:basedOn w:val="a7"/>
    <w:uiPriority w:val="99"/>
    <w:pPr>
      <w:widowControl/>
      <w:spacing w:before="100" w:beforeAutospacing="1" w:after="100" w:afterAutospacing="1"/>
      <w:jc w:val="left"/>
    </w:pPr>
    <w:rPr>
      <w:rFonts w:ascii="宋体" w:hAnsi="宋体"/>
      <w:kern w:val="0"/>
      <w:sz w:val="20"/>
    </w:rPr>
  </w:style>
  <w:style w:type="paragraph" w:customStyle="1" w:styleId="BT2">
    <w:name w:val="BT2"/>
    <w:basedOn w:val="a7"/>
    <w:uiPriority w:val="99"/>
    <w:pPr>
      <w:autoSpaceDE w:val="0"/>
      <w:autoSpaceDN w:val="0"/>
      <w:adjustRightInd w:val="0"/>
      <w:spacing w:before="240" w:after="180" w:line="360" w:lineRule="atLeast"/>
    </w:pPr>
    <w:rPr>
      <w:rFonts w:ascii="Arial" w:hAnsi="Arial"/>
      <w:b/>
      <w:kern w:val="0"/>
      <w:sz w:val="24"/>
    </w:rPr>
  </w:style>
  <w:style w:type="paragraph" w:customStyle="1" w:styleId="affffffffffffffff3">
    <w:name w:val="单括号"/>
    <w:basedOn w:val="affffffffffffffff4"/>
    <w:uiPriority w:val="99"/>
    <w:pPr>
      <w:tabs>
        <w:tab w:val="left" w:pos="420"/>
        <w:tab w:val="left" w:pos="1030"/>
      </w:tabs>
      <w:ind w:left="420" w:hanging="420"/>
    </w:pPr>
    <w:rPr>
      <w:kern w:val="0"/>
    </w:rPr>
  </w:style>
  <w:style w:type="paragraph" w:customStyle="1" w:styleId="affffffffffffffff4">
    <w:name w:val="双括号"/>
    <w:basedOn w:val="a7"/>
    <w:uiPriority w:val="99"/>
    <w:pPr>
      <w:tabs>
        <w:tab w:val="left" w:pos="800"/>
        <w:tab w:val="left" w:pos="960"/>
      </w:tabs>
      <w:spacing w:line="360" w:lineRule="auto"/>
      <w:ind w:left="800" w:hanging="650"/>
    </w:pPr>
    <w:rPr>
      <w:sz w:val="24"/>
      <w:szCs w:val="24"/>
    </w:rPr>
  </w:style>
  <w:style w:type="paragraph" w:customStyle="1" w:styleId="affffffffffffffff5">
    <w:name w:val="正文图标题"/>
    <w:next w:val="affff"/>
    <w:uiPriority w:val="99"/>
    <w:pPr>
      <w:tabs>
        <w:tab w:val="left" w:pos="780"/>
      </w:tabs>
      <w:ind w:left="780" w:hanging="360"/>
      <w:jc w:val="center"/>
    </w:pPr>
    <w:rPr>
      <w:rFonts w:ascii="黑体" w:eastAsia="黑体" w:hAnsi="Times New Roman"/>
      <w:sz w:val="21"/>
    </w:rPr>
  </w:style>
  <w:style w:type="paragraph" w:customStyle="1" w:styleId="xl77">
    <w:name w:val="xl77"/>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宋体" w:cs="宋体"/>
      <w:b/>
      <w:bCs/>
      <w:kern w:val="0"/>
      <w:sz w:val="20"/>
    </w:rPr>
  </w:style>
  <w:style w:type="paragraph" w:customStyle="1" w:styleId="PlainText2">
    <w:name w:val="Plain Text2"/>
    <w:basedOn w:val="a7"/>
    <w:uiPriority w:val="99"/>
    <w:pPr>
      <w:widowControl/>
      <w:adjustRightInd w:val="0"/>
      <w:spacing w:line="312" w:lineRule="atLeast"/>
      <w:jc w:val="left"/>
      <w:textAlignment w:val="baseline"/>
    </w:pPr>
    <w:rPr>
      <w:rFonts w:ascii="宋体" w:hAnsi="Courier New" w:cs="宋体"/>
      <w:kern w:val="0"/>
      <w:sz w:val="28"/>
      <w:szCs w:val="24"/>
    </w:rPr>
  </w:style>
  <w:style w:type="paragraph" w:customStyle="1" w:styleId="affffffffffffffff6">
    <w:name w:val="英文标号正文"/>
    <w:basedOn w:val="a7"/>
    <w:uiPriority w:val="99"/>
    <w:pPr>
      <w:widowControl/>
      <w:autoSpaceDE w:val="0"/>
      <w:autoSpaceDN w:val="0"/>
      <w:spacing w:line="530" w:lineRule="exact"/>
    </w:pPr>
    <w:rPr>
      <w:rFonts w:eastAsia="仿宋_GB2312"/>
      <w:kern w:val="0"/>
      <w:sz w:val="30"/>
    </w:rPr>
  </w:style>
  <w:style w:type="paragraph" w:customStyle="1" w:styleId="CharCharCharCharCharCharCharCharChar1CharCharCharChar">
    <w:name w:val="Char Char Char Char Char Char Char Char Char1 Char Char Char Char"/>
    <w:basedOn w:val="a7"/>
    <w:uiPriority w:val="99"/>
  </w:style>
  <w:style w:type="paragraph" w:customStyle="1" w:styleId="z0">
    <w:name w:val="２z"/>
    <w:basedOn w:val="10"/>
    <w:uiPriority w:val="99"/>
  </w:style>
  <w:style w:type="paragraph" w:customStyle="1" w:styleId="affffffffffffffff7">
    <w:name w:val="段落文字"/>
    <w:uiPriority w:val="99"/>
    <w:pPr>
      <w:spacing w:line="360" w:lineRule="auto"/>
      <w:ind w:firstLineChars="200" w:firstLine="200"/>
    </w:pPr>
    <w:rPr>
      <w:rFonts w:ascii="Times New Roman" w:hAnsi="Times New Roman"/>
      <w:kern w:val="2"/>
      <w:sz w:val="24"/>
      <w:szCs w:val="24"/>
    </w:rPr>
  </w:style>
  <w:style w:type="paragraph" w:customStyle="1" w:styleId="betreff">
    <w:name w:val="betreff"/>
    <w:basedOn w:val="a7"/>
    <w:next w:val="a7"/>
    <w:uiPriority w:val="99"/>
    <w:qFormat/>
    <w:pPr>
      <w:widowControl/>
      <w:spacing w:before="360" w:after="240" w:line="260" w:lineRule="atLeast"/>
      <w:jc w:val="left"/>
    </w:pPr>
    <w:rPr>
      <w:rFonts w:ascii="Arial" w:hAnsi="Arial"/>
      <w:b/>
      <w:kern w:val="0"/>
      <w:sz w:val="24"/>
      <w:szCs w:val="24"/>
      <w:lang w:val="en-AU"/>
    </w:rPr>
  </w:style>
  <w:style w:type="character" w:customStyle="1" w:styleId="Char2f1">
    <w:name w:val="引用 Char2"/>
    <w:basedOn w:val="a9"/>
    <w:uiPriority w:val="99"/>
    <w:semiHidden/>
    <w:rPr>
      <w:i/>
      <w:iCs/>
      <w:color w:val="000000" w:themeColor="text1"/>
      <w:kern w:val="2"/>
      <w:sz w:val="21"/>
    </w:rPr>
  </w:style>
  <w:style w:type="paragraph" w:customStyle="1" w:styleId="Paragraph3">
    <w:name w:val="Paragraph 3"/>
    <w:basedOn w:val="a7"/>
    <w:uiPriority w:val="99"/>
    <w:pPr>
      <w:widowControl/>
      <w:spacing w:after="120"/>
      <w:ind w:left="1714"/>
    </w:pPr>
    <w:rPr>
      <w:kern w:val="0"/>
      <w:sz w:val="24"/>
    </w:rPr>
  </w:style>
  <w:style w:type="paragraph" w:customStyle="1" w:styleId="Style4">
    <w:name w:val="Style4"/>
    <w:basedOn w:val="a7"/>
    <w:uiPriority w:val="99"/>
    <w:pPr>
      <w:widowControl/>
      <w:tabs>
        <w:tab w:val="left" w:pos="720"/>
        <w:tab w:val="left" w:pos="851"/>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CM7">
    <w:name w:val="CM7"/>
    <w:basedOn w:val="Default"/>
    <w:next w:val="Default"/>
    <w:uiPriority w:val="99"/>
    <w:rPr>
      <w:rFonts w:ascii="微软雅黑" w:eastAsia="微软雅黑" w:cs="微软雅黑"/>
      <w:color w:val="auto"/>
    </w:rPr>
  </w:style>
  <w:style w:type="paragraph" w:customStyle="1" w:styleId="Fuzeilen">
    <w:name w:val="Fußzeilen"/>
    <w:basedOn w:val="a7"/>
    <w:uiPriority w:val="99"/>
    <w:pPr>
      <w:widowControl/>
      <w:pBdr>
        <w:top w:val="single" w:sz="6" w:space="1" w:color="auto"/>
      </w:pBdr>
      <w:tabs>
        <w:tab w:val="center" w:pos="4536"/>
        <w:tab w:val="right" w:pos="9356"/>
      </w:tabs>
      <w:spacing w:line="360" w:lineRule="exact"/>
      <w:ind w:left="-284" w:right="-284"/>
      <w:jc w:val="left"/>
    </w:pPr>
    <w:rPr>
      <w:rFonts w:ascii="Arial" w:hAnsi="Arial"/>
      <w:kern w:val="0"/>
      <w:sz w:val="20"/>
      <w:lang w:val="en-GB" w:eastAsia="en-US"/>
    </w:rPr>
  </w:style>
  <w:style w:type="paragraph" w:customStyle="1" w:styleId="200">
    <w:name w:val="样式 正文首行缩进 2 + 左侧:  0 厘米 行距: 单倍行距"/>
    <w:basedOn w:val="26"/>
    <w:uiPriority w:val="99"/>
    <w:pPr>
      <w:adjustRightInd w:val="0"/>
      <w:spacing w:line="360" w:lineRule="auto"/>
      <w:ind w:left="0" w:firstLineChars="525" w:firstLine="1260"/>
      <w:textAlignment w:val="baseline"/>
    </w:pPr>
    <w:rPr>
      <w:rFonts w:ascii="Calibri" w:hAnsi="Calibri" w:cs="宋体"/>
      <w:b w:val="0"/>
      <w:kern w:val="2"/>
      <w:sz w:val="21"/>
    </w:rPr>
  </w:style>
  <w:style w:type="paragraph" w:customStyle="1" w:styleId="affffffffffffffff8">
    <w:name w:val="标书表格"/>
    <w:basedOn w:val="a7"/>
    <w:uiPriority w:val="99"/>
    <w:pPr>
      <w:adjustRightInd w:val="0"/>
      <w:snapToGrid w:val="0"/>
      <w:spacing w:before="20" w:after="20" w:line="280" w:lineRule="exact"/>
      <w:jc w:val="center"/>
    </w:pPr>
    <w:rPr>
      <w:rFonts w:ascii="Arial" w:eastAsia="Arial" w:hAnsi="Arial"/>
      <w:kern w:val="0"/>
      <w:szCs w:val="21"/>
    </w:rPr>
  </w:style>
  <w:style w:type="paragraph" w:customStyle="1" w:styleId="affffffffffffffff9">
    <w:name w:val="表格居中"/>
    <w:basedOn w:val="a7"/>
    <w:uiPriority w:val="99"/>
    <w:pPr>
      <w:adjustRightInd w:val="0"/>
      <w:snapToGrid w:val="0"/>
      <w:spacing w:line="360" w:lineRule="auto"/>
      <w:jc w:val="center"/>
    </w:pPr>
    <w:rPr>
      <w:kern w:val="0"/>
      <w:sz w:val="24"/>
    </w:rPr>
  </w:style>
  <w:style w:type="paragraph" w:customStyle="1" w:styleId="XW">
    <w:name w:val="XW封面"/>
    <w:basedOn w:val="a7"/>
    <w:uiPriority w:val="99"/>
    <w:pPr>
      <w:autoSpaceDE w:val="0"/>
      <w:autoSpaceDN w:val="0"/>
      <w:adjustRightInd w:val="0"/>
      <w:spacing w:line="360" w:lineRule="auto"/>
      <w:jc w:val="center"/>
    </w:pPr>
    <w:rPr>
      <w:rFonts w:ascii="Arial" w:eastAsia="黑体" w:hAnsi="Arial"/>
      <w:kern w:val="0"/>
      <w:sz w:val="44"/>
      <w:lang w:val="zh-CN"/>
    </w:rPr>
  </w:style>
  <w:style w:type="paragraph" w:customStyle="1" w:styleId="Style337">
    <w:name w:val="_Style 337"/>
    <w:next w:val="a7"/>
    <w:uiPriority w:val="99"/>
    <w:pPr>
      <w:widowControl w:val="0"/>
      <w:jc w:val="both"/>
    </w:pPr>
    <w:rPr>
      <w:rFonts w:ascii="Times New Roman" w:hAnsi="Times New Roman"/>
      <w:kern w:val="2"/>
      <w:sz w:val="21"/>
      <w:szCs w:val="24"/>
    </w:rPr>
  </w:style>
  <w:style w:type="paragraph" w:customStyle="1" w:styleId="WPSPlain">
    <w:name w:val="WPS Plain"/>
    <w:uiPriority w:val="99"/>
    <w:semiHidden/>
    <w:rPr>
      <w:rFonts w:ascii="Times New Roman" w:hAnsi="Times New Roman"/>
    </w:rPr>
  </w:style>
  <w:style w:type="paragraph" w:customStyle="1" w:styleId="affffffffffffffffa">
    <w:name w:val="简单回函地址"/>
    <w:basedOn w:val="a7"/>
    <w:uiPriority w:val="99"/>
    <w:qFormat/>
  </w:style>
  <w:style w:type="paragraph" w:customStyle="1" w:styleId="Char2CharCharCharCharCharChar">
    <w:name w:val="Char2 Char Char Char Char Char Char"/>
    <w:basedOn w:val="a7"/>
    <w:uiPriority w:val="99"/>
    <w:pPr>
      <w:spacing w:line="360" w:lineRule="auto"/>
      <w:ind w:firstLineChars="200" w:firstLine="200"/>
    </w:pPr>
    <w:rPr>
      <w:rFonts w:ascii="宋体" w:hAnsi="宋体" w:cs="宋体"/>
      <w:sz w:val="24"/>
      <w:szCs w:val="24"/>
    </w:rPr>
  </w:style>
  <w:style w:type="paragraph" w:customStyle="1" w:styleId="H5">
    <w:name w:val="H5"/>
    <w:basedOn w:val="a7"/>
    <w:next w:val="a7"/>
    <w:uiPriority w:val="99"/>
    <w:qFormat/>
    <w:pPr>
      <w:keepNext/>
      <w:widowControl/>
      <w:autoSpaceDE w:val="0"/>
      <w:autoSpaceDN w:val="0"/>
      <w:adjustRightInd w:val="0"/>
      <w:spacing w:before="100" w:after="100" w:line="360" w:lineRule="exact"/>
      <w:jc w:val="left"/>
      <w:outlineLvl w:val="5"/>
    </w:pPr>
    <w:rPr>
      <w:b/>
      <w:kern w:val="0"/>
      <w:sz w:val="20"/>
    </w:rPr>
  </w:style>
  <w:style w:type="paragraph" w:customStyle="1" w:styleId="Style47">
    <w:name w:val="Style47"/>
    <w:basedOn w:val="a7"/>
    <w:uiPriority w:val="99"/>
    <w:pPr>
      <w:spacing w:line="221" w:lineRule="exact"/>
      <w:ind w:firstLine="274"/>
    </w:pPr>
    <w:rPr>
      <w:rFonts w:ascii="Arial" w:hAnsi="Arial"/>
    </w:rPr>
  </w:style>
  <w:style w:type="paragraph" w:customStyle="1" w:styleId="2fffe">
    <w:name w:val="样式 2"/>
    <w:basedOn w:val="21"/>
    <w:uiPriority w:val="99"/>
  </w:style>
  <w:style w:type="paragraph" w:customStyle="1" w:styleId="TOC20">
    <w:name w:val="TOC 标题2"/>
    <w:basedOn w:val="10"/>
    <w:next w:val="a7"/>
    <w:uiPriority w:val="99"/>
  </w:style>
  <w:style w:type="paragraph" w:customStyle="1" w:styleId="affffffffffffffffb">
    <w:name w:val="四级无标题条"/>
    <w:basedOn w:val="a7"/>
    <w:uiPriority w:val="99"/>
    <w:pPr>
      <w:tabs>
        <w:tab w:val="left" w:pos="1680"/>
      </w:tabs>
      <w:ind w:left="1680" w:hanging="420"/>
    </w:pPr>
    <w:rPr>
      <w:szCs w:val="24"/>
    </w:rPr>
  </w:style>
  <w:style w:type="paragraph" w:customStyle="1" w:styleId="CM11">
    <w:name w:val="CM11"/>
    <w:basedOn w:val="Default"/>
    <w:next w:val="Default"/>
    <w:uiPriority w:val="99"/>
    <w:pPr>
      <w:spacing w:after="73"/>
    </w:pPr>
    <w:rPr>
      <w:rFonts w:ascii="Sim Sun" w:eastAsia="Sim Sun" w:hAnsi="Sim Sun"/>
      <w:color w:val="auto"/>
    </w:rPr>
  </w:style>
  <w:style w:type="paragraph" w:customStyle="1" w:styleId="211125">
    <w:name w:val="样式 标题 2节标题 1.1 + (符号) 宋体 五号 行距: 多倍行距 1.25 字行"/>
    <w:basedOn w:val="21"/>
    <w:uiPriority w:val="99"/>
  </w:style>
  <w:style w:type="paragraph" w:customStyle="1" w:styleId="122">
    <w:name w:val="正文缩进12"/>
    <w:basedOn w:val="a7"/>
    <w:uiPriority w:val="99"/>
    <w:pPr>
      <w:spacing w:after="120" w:line="360" w:lineRule="auto"/>
      <w:ind w:firstLineChars="200" w:firstLine="200"/>
    </w:pPr>
    <w:rPr>
      <w:sz w:val="24"/>
    </w:rPr>
  </w:style>
  <w:style w:type="paragraph" w:customStyle="1" w:styleId="CM5">
    <w:name w:val="CM5"/>
    <w:basedOn w:val="Default"/>
    <w:next w:val="Default"/>
    <w:uiPriority w:val="99"/>
    <w:pPr>
      <w:spacing w:line="323" w:lineRule="atLeast"/>
    </w:pPr>
    <w:rPr>
      <w:rFonts w:ascii="Sim Sun" w:eastAsia="Sim Sun" w:hAnsi="Sim Sun"/>
      <w:color w:val="auto"/>
    </w:rPr>
  </w:style>
  <w:style w:type="paragraph" w:customStyle="1" w:styleId="Style3">
    <w:name w:val="Style3"/>
    <w:basedOn w:val="a7"/>
    <w:uiPriority w:val="99"/>
    <w:pPr>
      <w:widowControl/>
      <w:tabs>
        <w:tab w:val="left" w:pos="851"/>
        <w:tab w:val="right" w:pos="9356"/>
      </w:tabs>
      <w:spacing w:before="240" w:after="60" w:line="360" w:lineRule="exact"/>
      <w:ind w:left="851"/>
      <w:jc w:val="left"/>
    </w:pPr>
    <w:rPr>
      <w:rFonts w:ascii="Arial" w:hAnsi="Arial" w:cs="Arial"/>
      <w:smallCaps/>
      <w:kern w:val="0"/>
      <w:sz w:val="22"/>
      <w:szCs w:val="22"/>
      <w:lang w:val="en-GB"/>
    </w:rPr>
  </w:style>
  <w:style w:type="paragraph" w:customStyle="1" w:styleId="affffffffffffffffc">
    <w:name w:val="标书标题四"/>
    <w:basedOn w:val="40"/>
    <w:next w:val="a7"/>
    <w:uiPriority w:val="99"/>
  </w:style>
  <w:style w:type="paragraph" w:customStyle="1" w:styleId="69">
    <w:name w:val="6'"/>
    <w:basedOn w:val="a7"/>
    <w:uiPriority w:val="99"/>
    <w:qFormat/>
    <w:pPr>
      <w:widowControl/>
      <w:autoSpaceDE w:val="0"/>
      <w:autoSpaceDN w:val="0"/>
      <w:adjustRightInd w:val="0"/>
      <w:snapToGrid w:val="0"/>
      <w:spacing w:line="320" w:lineRule="exact"/>
      <w:jc w:val="center"/>
      <w:textAlignment w:val="baseline"/>
    </w:pPr>
    <w:rPr>
      <w:spacing w:val="20"/>
      <w:kern w:val="28"/>
    </w:rPr>
  </w:style>
  <w:style w:type="character" w:customStyle="1" w:styleId="Char2f2">
    <w:name w:val="明显引用 Char2"/>
    <w:basedOn w:val="a9"/>
    <w:uiPriority w:val="99"/>
    <w:semiHidden/>
    <w:rPr>
      <w:b/>
      <w:bCs/>
      <w:i/>
      <w:iCs/>
      <w:color w:val="4F81BD" w:themeColor="accent1"/>
      <w:kern w:val="2"/>
      <w:sz w:val="21"/>
    </w:rPr>
  </w:style>
  <w:style w:type="paragraph" w:customStyle="1" w:styleId="MTDisplayEquation">
    <w:name w:val="MTDisplayEquation"/>
    <w:basedOn w:val="a7"/>
    <w:next w:val="a7"/>
    <w:uiPriority w:val="99"/>
    <w:pPr>
      <w:widowControl/>
      <w:tabs>
        <w:tab w:val="center" w:pos="3740"/>
        <w:tab w:val="right" w:pos="7480"/>
      </w:tabs>
      <w:spacing w:after="200" w:line="360" w:lineRule="auto"/>
      <w:ind w:firstLineChars="200" w:firstLine="420"/>
      <w:jc w:val="left"/>
    </w:pPr>
    <w:rPr>
      <w:rFonts w:ascii="Calibri" w:hAnsi="Calibri"/>
      <w:kern w:val="0"/>
      <w:sz w:val="22"/>
      <w:szCs w:val="22"/>
      <w:lang w:eastAsia="en-US"/>
    </w:rPr>
  </w:style>
  <w:style w:type="paragraph" w:customStyle="1" w:styleId="1ffffb">
    <w:name w:val="正文（首行缩进两字）1"/>
    <w:basedOn w:val="a8"/>
    <w:uiPriority w:val="99"/>
    <w:pPr>
      <w:tabs>
        <w:tab w:val="left" w:pos="737"/>
      </w:tabs>
      <w:adjustRightInd w:val="0"/>
      <w:snapToGrid w:val="0"/>
      <w:spacing w:before="120" w:after="120"/>
      <w:ind w:left="851" w:firstLineChars="200" w:firstLine="480"/>
      <w:textAlignment w:val="baseline"/>
    </w:pPr>
    <w:rPr>
      <w:rFonts w:ascii="Calibri" w:hAnsi="Calibri"/>
      <w:snapToGrid w:val="0"/>
      <w:kern w:val="0"/>
      <w:sz w:val="24"/>
      <w:szCs w:val="24"/>
    </w:rPr>
  </w:style>
  <w:style w:type="paragraph" w:customStyle="1" w:styleId="1111A-n">
    <w:name w:val="1.1.1.1A-n"/>
    <w:basedOn w:val="1111"/>
    <w:uiPriority w:val="99"/>
    <w:pPr>
      <w:ind w:left="1560" w:firstLine="0"/>
    </w:pPr>
  </w:style>
  <w:style w:type="paragraph" w:customStyle="1" w:styleId="affffffffffffffffd">
    <w:name w:val="正文样式－表格－中"/>
    <w:basedOn w:val="affffffffffff7"/>
    <w:uiPriority w:val="99"/>
    <w:pPr>
      <w:spacing w:beforeLines="0" w:afterLines="0" w:line="360" w:lineRule="auto"/>
      <w:ind w:firstLineChars="0" w:firstLine="0"/>
      <w:jc w:val="center"/>
    </w:pPr>
  </w:style>
  <w:style w:type="paragraph" w:customStyle="1" w:styleId="pa-32">
    <w:name w:val="pa-3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pa-19">
    <w:name w:val="pa-19"/>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Level4">
    <w:name w:val="Level 4"/>
    <w:basedOn w:val="a7"/>
    <w:uiPriority w:val="99"/>
    <w:pPr>
      <w:widowControl/>
      <w:tabs>
        <w:tab w:val="left" w:pos="420"/>
      </w:tabs>
      <w:spacing w:after="240" w:line="264" w:lineRule="auto"/>
      <w:ind w:left="420" w:hanging="420"/>
      <w:outlineLvl w:val="3"/>
    </w:pPr>
    <w:rPr>
      <w:rFonts w:ascii="Arial" w:hAnsi="Arial"/>
      <w:kern w:val="0"/>
      <w:sz w:val="20"/>
      <w:lang w:val="en-GB"/>
    </w:rPr>
  </w:style>
  <w:style w:type="paragraph" w:customStyle="1" w:styleId="FuzeileQuerformat">
    <w:name w:val="Fußzeile Querformat"/>
    <w:basedOn w:val="FuzeilenQuerformat"/>
    <w:uiPriority w:val="99"/>
  </w:style>
  <w:style w:type="paragraph" w:customStyle="1" w:styleId="FuzeilenQuerformat">
    <w:name w:val="Fußzeilen Querformat"/>
    <w:basedOn w:val="Fuzeilen"/>
    <w:uiPriority w:val="99"/>
    <w:pPr>
      <w:tabs>
        <w:tab w:val="clear" w:pos="4536"/>
        <w:tab w:val="clear" w:pos="9356"/>
        <w:tab w:val="center" w:pos="7088"/>
        <w:tab w:val="right" w:pos="14317"/>
      </w:tabs>
    </w:pPr>
  </w:style>
  <w:style w:type="paragraph" w:customStyle="1" w:styleId="6a">
    <w:name w:val="正文6"/>
    <w:uiPriority w:val="99"/>
    <w:pPr>
      <w:widowControl w:val="0"/>
      <w:adjustRightInd w:val="0"/>
      <w:spacing w:line="360" w:lineRule="atLeast"/>
      <w:textAlignment w:val="baseline"/>
    </w:pPr>
    <w:rPr>
      <w:rFonts w:ascii="宋体" w:hAnsi="Times New Roman"/>
      <w:sz w:val="34"/>
    </w:rPr>
  </w:style>
  <w:style w:type="paragraph" w:customStyle="1" w:styleId="1ffffc">
    <w:name w:val="编号1"/>
    <w:basedOn w:val="afffffffffffb"/>
    <w:uiPriority w:val="99"/>
  </w:style>
  <w:style w:type="paragraph" w:customStyle="1" w:styleId="HTML10">
    <w:name w:val="HTML 预设格式1"/>
    <w:basedOn w:val="a7"/>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Cs w:val="24"/>
    </w:rPr>
  </w:style>
  <w:style w:type="paragraph" w:customStyle="1" w:styleId="gk2">
    <w:name w:val="gk2"/>
    <w:basedOn w:val="a7"/>
    <w:uiPriority w:val="99"/>
    <w:pPr>
      <w:widowControl/>
      <w:tabs>
        <w:tab w:val="left" w:pos="1134"/>
      </w:tabs>
      <w:ind w:left="1134"/>
      <w:jc w:val="left"/>
    </w:pPr>
    <w:rPr>
      <w:rFonts w:ascii="Arial" w:hAnsi="Arial"/>
      <w:kern w:val="0"/>
      <w:sz w:val="22"/>
      <w:lang w:val="de-DE"/>
    </w:rPr>
  </w:style>
  <w:style w:type="paragraph" w:customStyle="1" w:styleId="xl80">
    <w:name w:val="xl80"/>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cs="宋体"/>
      <w:kern w:val="0"/>
      <w:sz w:val="20"/>
    </w:rPr>
  </w:style>
  <w:style w:type="paragraph" w:customStyle="1" w:styleId="1ffffd">
    <w:name w:val="正文 1"/>
    <w:basedOn w:val="a7"/>
    <w:uiPriority w:val="99"/>
    <w:pPr>
      <w:widowControl/>
      <w:adjustRightInd w:val="0"/>
      <w:snapToGrid w:val="0"/>
      <w:spacing w:before="30" w:after="30" w:line="300" w:lineRule="auto"/>
      <w:ind w:left="680"/>
    </w:pPr>
    <w:rPr>
      <w:sz w:val="18"/>
    </w:rPr>
  </w:style>
  <w:style w:type="paragraph" w:customStyle="1" w:styleId="affffffffffffffffe">
    <w:name w:val="注悬"/>
    <w:basedOn w:val="affffffffffff3"/>
    <w:uiPriority w:val="99"/>
    <w:pPr>
      <w:spacing w:afterLines="50" w:after="156" w:line="300" w:lineRule="auto"/>
      <w:ind w:hangingChars="200" w:hanging="200"/>
    </w:pPr>
    <w:rPr>
      <w:rFonts w:ascii="Arial" w:eastAsia="宋体" w:hAnsi="Arial"/>
      <w:snapToGrid/>
      <w:color w:val="000000"/>
      <w:szCs w:val="21"/>
    </w:rPr>
  </w:style>
  <w:style w:type="paragraph" w:customStyle="1" w:styleId="Style218">
    <w:name w:val="_Style 218"/>
    <w:next w:val="a7"/>
    <w:uiPriority w:val="99"/>
    <w:pPr>
      <w:widowControl w:val="0"/>
      <w:jc w:val="both"/>
    </w:pPr>
    <w:rPr>
      <w:rFonts w:ascii="Times New Roman" w:hAnsi="Times New Roman"/>
      <w:kern w:val="2"/>
      <w:sz w:val="21"/>
      <w:szCs w:val="24"/>
    </w:rPr>
  </w:style>
  <w:style w:type="paragraph" w:customStyle="1" w:styleId="Style6">
    <w:name w:val="_Style 6"/>
    <w:basedOn w:val="a7"/>
    <w:uiPriority w:val="99"/>
    <w:qFormat/>
    <w:pPr>
      <w:widowControl/>
      <w:spacing w:line="360" w:lineRule="exact"/>
      <w:jc w:val="left"/>
    </w:pPr>
    <w:rPr>
      <w:rFonts w:ascii="Calibri" w:hAnsi="Calibri"/>
      <w:szCs w:val="22"/>
    </w:rPr>
  </w:style>
  <w:style w:type="paragraph" w:customStyle="1" w:styleId="231">
    <w:name w:val="正文文本 23"/>
    <w:basedOn w:val="a7"/>
    <w:uiPriority w:val="99"/>
    <w:pPr>
      <w:adjustRightInd w:val="0"/>
      <w:spacing w:before="120" w:line="360" w:lineRule="auto"/>
      <w:ind w:left="1134"/>
      <w:jc w:val="left"/>
      <w:textAlignment w:val="baseline"/>
    </w:pPr>
    <w:rPr>
      <w:rFonts w:ascii="宋体" w:hAnsi="MS Sans Serif"/>
      <w:kern w:val="0"/>
      <w:sz w:val="24"/>
    </w:rPr>
  </w:style>
  <w:style w:type="paragraph" w:customStyle="1" w:styleId="afffffffffffffffff">
    <w:name w:val="标准书脚_奇数页"/>
    <w:uiPriority w:val="99"/>
    <w:pPr>
      <w:spacing w:before="120"/>
      <w:jc w:val="right"/>
    </w:pPr>
    <w:rPr>
      <w:rFonts w:ascii="Times New Roman" w:hAnsi="Times New Roman"/>
      <w:sz w:val="18"/>
    </w:rPr>
  </w:style>
  <w:style w:type="paragraph" w:customStyle="1" w:styleId="afffffffffffffffff0">
    <w:name w:val="双签字"/>
    <w:basedOn w:val="a7"/>
    <w:uiPriority w:val="99"/>
    <w:pPr>
      <w:tabs>
        <w:tab w:val="left" w:pos="6660"/>
      </w:tabs>
      <w:adjustRightInd w:val="0"/>
      <w:snapToGrid w:val="0"/>
      <w:spacing w:line="440" w:lineRule="exact"/>
      <w:ind w:leftChars="1200" w:left="1200"/>
      <w:jc w:val="left"/>
    </w:pPr>
    <w:rPr>
      <w:sz w:val="24"/>
    </w:rPr>
  </w:style>
  <w:style w:type="paragraph" w:customStyle="1" w:styleId="Style64">
    <w:name w:val="Style64"/>
    <w:basedOn w:val="a7"/>
    <w:uiPriority w:val="99"/>
    <w:pPr>
      <w:spacing w:line="298" w:lineRule="exact"/>
      <w:ind w:firstLine="533"/>
    </w:pPr>
    <w:rPr>
      <w:rFonts w:ascii="Arial" w:eastAsia="Times New Roman" w:hAnsi="Arial"/>
    </w:rPr>
  </w:style>
  <w:style w:type="paragraph" w:customStyle="1" w:styleId="SINOPEC-5">
    <w:name w:val="样式 SINOPEC-5"/>
    <w:basedOn w:val="a7"/>
    <w:uiPriority w:val="99"/>
    <w:pPr>
      <w:keepNext/>
      <w:spacing w:line="360" w:lineRule="auto"/>
      <w:ind w:left="960" w:hangingChars="400" w:hanging="960"/>
      <w:outlineLvl w:val="4"/>
    </w:pPr>
    <w:rPr>
      <w:rFonts w:ascii="Arial" w:hAnsi="Arial" w:cs="宋体"/>
      <w:sz w:val="24"/>
    </w:rPr>
  </w:style>
  <w:style w:type="paragraph" w:customStyle="1" w:styleId="5f3">
    <w:name w:val="第5行"/>
    <w:basedOn w:val="a7"/>
    <w:uiPriority w:val="99"/>
    <w:pPr>
      <w:spacing w:beforeLines="50" w:before="156" w:afterLines="50" w:after="156"/>
      <w:jc w:val="center"/>
    </w:pPr>
    <w:rPr>
      <w:rFonts w:ascii="宋体" w:eastAsia="黑体"/>
      <w:sz w:val="44"/>
    </w:rPr>
  </w:style>
  <w:style w:type="paragraph" w:customStyle="1" w:styleId="afffffffffffffffff1">
    <w:name w:val="大标题"/>
    <w:basedOn w:val="affd"/>
    <w:uiPriority w:val="99"/>
    <w:pPr>
      <w:tabs>
        <w:tab w:val="left" w:pos="1460"/>
      </w:tabs>
      <w:autoSpaceDE/>
      <w:autoSpaceDN/>
      <w:adjustRightInd/>
      <w:spacing w:before="240" w:after="60"/>
      <w:ind w:left="1460" w:hanging="900"/>
      <w:jc w:val="left"/>
      <w:outlineLvl w:val="0"/>
    </w:pPr>
    <w:rPr>
      <w:rFonts w:ascii="宋体" w:cs="Arial"/>
      <w:b/>
      <w:bCs/>
      <w:kern w:val="2"/>
      <w:sz w:val="44"/>
      <w:szCs w:val="32"/>
    </w:rPr>
  </w:style>
  <w:style w:type="paragraph" w:customStyle="1" w:styleId="CharCharCharCharCharCharCharCharCharCharCharCharCharCharChar0">
    <w:name w:val="Char Char Char Char Char Char Char Char Char Char Char Char Char Char Char"/>
    <w:basedOn w:val="a7"/>
    <w:uiPriority w:val="99"/>
    <w:pPr>
      <w:adjustRightInd w:val="0"/>
      <w:spacing w:line="360" w:lineRule="auto"/>
    </w:pPr>
    <w:rPr>
      <w:kern w:val="0"/>
      <w:sz w:val="24"/>
    </w:rPr>
  </w:style>
  <w:style w:type="paragraph" w:customStyle="1" w:styleId="Title2">
    <w:name w:val="Title 2"/>
    <w:basedOn w:val="a7"/>
    <w:uiPriority w:val="99"/>
    <w:pPr>
      <w:widowControl/>
      <w:jc w:val="center"/>
    </w:pPr>
    <w:rPr>
      <w:rFonts w:ascii="Arial" w:hAnsi="Arial"/>
      <w:b/>
      <w:kern w:val="0"/>
      <w:sz w:val="24"/>
      <w:lang w:val="en-GB" w:eastAsia="en-US"/>
    </w:rPr>
  </w:style>
  <w:style w:type="paragraph" w:customStyle="1" w:styleId="afffffffffffffffff2">
    <w:name w:val="悬挂"/>
    <w:basedOn w:val="a7"/>
    <w:uiPriority w:val="99"/>
    <w:pPr>
      <w:spacing w:line="360" w:lineRule="auto"/>
      <w:ind w:leftChars="500" w:left="500"/>
    </w:pPr>
    <w:rPr>
      <w:rFonts w:ascii="宋体"/>
      <w:sz w:val="24"/>
      <w:szCs w:val="24"/>
    </w:rPr>
  </w:style>
  <w:style w:type="paragraph" w:customStyle="1" w:styleId="afffffffffffffffff3">
    <w:name w:val="示例"/>
    <w:next w:val="a7"/>
    <w:uiPriority w:val="99"/>
    <w:pPr>
      <w:tabs>
        <w:tab w:val="left" w:pos="360"/>
        <w:tab w:val="left" w:pos="840"/>
      </w:tabs>
      <w:ind w:left="840" w:hanging="420"/>
      <w:jc w:val="both"/>
    </w:pPr>
    <w:rPr>
      <w:rFonts w:ascii="宋体" w:hAnsi="Times New Roman"/>
      <w:sz w:val="18"/>
    </w:rPr>
  </w:style>
  <w:style w:type="paragraph" w:customStyle="1" w:styleId="3ff2">
    <w:name w:val="日期3"/>
    <w:basedOn w:val="a7"/>
    <w:next w:val="a7"/>
    <w:uiPriority w:val="99"/>
    <w:qFormat/>
    <w:pPr>
      <w:adjustRightInd w:val="0"/>
      <w:textAlignment w:val="baseline"/>
    </w:pPr>
    <w:rPr>
      <w:sz w:val="28"/>
    </w:rPr>
  </w:style>
  <w:style w:type="paragraph" w:customStyle="1" w:styleId="5f4">
    <w:name w:val="列出段落5"/>
    <w:basedOn w:val="a7"/>
    <w:uiPriority w:val="34"/>
    <w:qFormat/>
    <w:pPr>
      <w:ind w:firstLineChars="200" w:firstLine="200"/>
    </w:pPr>
    <w:rPr>
      <w:rFonts w:ascii="Calibri" w:hAnsi="Calibri" w:cs="Calibri"/>
      <w:szCs w:val="21"/>
    </w:rPr>
  </w:style>
  <w:style w:type="paragraph" w:customStyle="1" w:styleId="225">
    <w:name w:val="列表 22"/>
    <w:basedOn w:val="a7"/>
    <w:uiPriority w:val="99"/>
    <w:pPr>
      <w:ind w:leftChars="200" w:left="100" w:hangingChars="200" w:hanging="200"/>
    </w:pPr>
  </w:style>
  <w:style w:type="paragraph" w:customStyle="1" w:styleId="CM4">
    <w:name w:val="CM4"/>
    <w:basedOn w:val="Default"/>
    <w:next w:val="Default"/>
    <w:uiPriority w:val="99"/>
    <w:pPr>
      <w:spacing w:line="323" w:lineRule="atLeast"/>
    </w:pPr>
    <w:rPr>
      <w:rFonts w:ascii="Sim Sun" w:eastAsia="Sim Sun" w:hAnsi="Sim Sun"/>
      <w:color w:val="auto"/>
    </w:rPr>
  </w:style>
  <w:style w:type="paragraph" w:customStyle="1" w:styleId="p17">
    <w:name w:val="p17"/>
    <w:basedOn w:val="a7"/>
    <w:uiPriority w:val="99"/>
    <w:pPr>
      <w:widowControl/>
    </w:pPr>
    <w:rPr>
      <w:rFonts w:ascii="宋体" w:hAnsi="宋体" w:cs="宋体"/>
      <w:kern w:val="0"/>
      <w:szCs w:val="21"/>
    </w:rPr>
  </w:style>
  <w:style w:type="paragraph" w:customStyle="1" w:styleId="font8">
    <w:name w:val="font8"/>
    <w:basedOn w:val="a7"/>
    <w:uiPriority w:val="99"/>
    <w:pPr>
      <w:widowControl/>
      <w:spacing w:before="100" w:beforeAutospacing="1" w:after="100" w:afterAutospacing="1"/>
      <w:jc w:val="left"/>
    </w:pPr>
    <w:rPr>
      <w:rFonts w:ascii="宋体" w:hAnsi="宋体" w:hint="eastAsia"/>
      <w:b/>
      <w:bCs/>
      <w:kern w:val="0"/>
      <w:sz w:val="20"/>
    </w:rPr>
  </w:style>
  <w:style w:type="paragraph" w:customStyle="1" w:styleId="afffffffffffffffff4">
    <w:name w:val="三级标题"/>
    <w:basedOn w:val="31"/>
    <w:uiPriority w:val="99"/>
  </w:style>
  <w:style w:type="paragraph" w:customStyle="1" w:styleId="CharCharCharCharCharCharCharCharCharCharChar">
    <w:name w:val="Char Char Char Char Char Char Char Char Char Char Char"/>
    <w:basedOn w:val="a7"/>
    <w:uiPriority w:val="99"/>
    <w:rPr>
      <w:szCs w:val="24"/>
    </w:rPr>
  </w:style>
  <w:style w:type="paragraph" w:customStyle="1" w:styleId="TEXT3">
    <w:name w:val="TEXT 3"/>
    <w:basedOn w:val="a7"/>
    <w:uiPriority w:val="99"/>
    <w:pPr>
      <w:keepLines/>
      <w:widowControl/>
      <w:autoSpaceDE w:val="0"/>
      <w:autoSpaceDN w:val="0"/>
      <w:ind w:left="1700" w:right="4" w:hanging="580"/>
    </w:pPr>
    <w:rPr>
      <w:rFonts w:ascii="Palatino" w:hAnsi="Palatino"/>
      <w:color w:val="000000"/>
      <w:kern w:val="0"/>
      <w:sz w:val="20"/>
      <w:lang w:eastAsia="en-US"/>
    </w:rPr>
  </w:style>
  <w:style w:type="paragraph" w:customStyle="1" w:styleId="q4">
    <w:name w:val="q4"/>
    <w:basedOn w:val="a7"/>
    <w:uiPriority w:val="99"/>
    <w:pPr>
      <w:keepNext/>
      <w:keepLines/>
      <w:tabs>
        <w:tab w:val="left" w:pos="851"/>
      </w:tabs>
      <w:adjustRightInd w:val="0"/>
      <w:spacing w:before="120" w:after="120" w:line="300" w:lineRule="exact"/>
      <w:ind w:firstLine="510"/>
      <w:jc w:val="left"/>
      <w:textAlignment w:val="baseline"/>
    </w:pPr>
    <w:rPr>
      <w:rFonts w:ascii="Arial" w:hAnsi="Arial"/>
      <w:b/>
      <w:color w:val="000000"/>
      <w:kern w:val="44"/>
      <w:sz w:val="24"/>
    </w:rPr>
  </w:style>
  <w:style w:type="paragraph" w:customStyle="1" w:styleId="Char1CharCharCharCharCharCharCharChar">
    <w:name w:val="Char1 Char Char Char Char Char Char Char Char"/>
    <w:basedOn w:val="a7"/>
    <w:uiPriority w:val="99"/>
    <w:rPr>
      <w:szCs w:val="24"/>
    </w:rPr>
  </w:style>
  <w:style w:type="paragraph" w:customStyle="1" w:styleId="XX3">
    <w:name w:val="XX3"/>
    <w:uiPriority w:val="99"/>
    <w:pPr>
      <w:tabs>
        <w:tab w:val="left" w:pos="-216"/>
        <w:tab w:val="left" w:pos="1470"/>
      </w:tabs>
      <w:spacing w:line="360" w:lineRule="auto"/>
      <w:ind w:left="1470" w:hanging="420"/>
      <w:outlineLvl w:val="2"/>
    </w:pPr>
    <w:rPr>
      <w:rFonts w:ascii="Times New Roman" w:hAnsi="Times New Roman"/>
      <w:bCs/>
      <w:sz w:val="24"/>
    </w:rPr>
  </w:style>
  <w:style w:type="paragraph" w:customStyle="1" w:styleId="afffffffffffffffff5">
    <w:name w:val="表内小字"/>
    <w:basedOn w:val="a7"/>
    <w:uiPriority w:val="99"/>
    <w:pPr>
      <w:tabs>
        <w:tab w:val="left" w:pos="6660"/>
      </w:tabs>
      <w:spacing w:line="40" w:lineRule="atLeast"/>
      <w:ind w:firstLine="4"/>
      <w:jc w:val="center"/>
    </w:pPr>
    <w:rPr>
      <w:rFonts w:ascii="宋体"/>
      <w:sz w:val="18"/>
      <w:szCs w:val="18"/>
    </w:rPr>
  </w:style>
  <w:style w:type="paragraph" w:customStyle="1" w:styleId="p16">
    <w:name w:val="p16"/>
    <w:uiPriority w:val="99"/>
    <w:rPr>
      <w:rFonts w:ascii="宋体" w:hAnsi="Times New Roman"/>
      <w:sz w:val="21"/>
      <w:szCs w:val="21"/>
    </w:rPr>
  </w:style>
  <w:style w:type="paragraph" w:customStyle="1" w:styleId="p20">
    <w:name w:val="p20"/>
    <w:next w:val="p16"/>
    <w:uiPriority w:val="99"/>
    <w:pPr>
      <w:snapToGrid w:val="0"/>
      <w:spacing w:line="312" w:lineRule="atLeast"/>
    </w:pPr>
    <w:rPr>
      <w:rFonts w:ascii="Times New Roman" w:hAnsi="Times New Roman"/>
      <w:color w:val="0000FF"/>
      <w:sz w:val="24"/>
      <w:szCs w:val="24"/>
      <w:u w:val="single"/>
    </w:rPr>
  </w:style>
  <w:style w:type="paragraph" w:customStyle="1" w:styleId="5510">
    <w:name w:val="样式 正文左缩5 + 左侧:  5 字符1"/>
    <w:basedOn w:val="5f"/>
    <w:uiPriority w:val="99"/>
    <w:pPr>
      <w:ind w:left="1200"/>
    </w:pPr>
    <w:rPr>
      <w:rFonts w:ascii="宋体"/>
      <w:kern w:val="0"/>
    </w:rPr>
  </w:style>
  <w:style w:type="paragraph" w:customStyle="1" w:styleId="3z">
    <w:name w:val="3z"/>
    <w:basedOn w:val="a7"/>
    <w:uiPriority w:val="99"/>
    <w:pPr>
      <w:topLinePunct/>
      <w:spacing w:line="312" w:lineRule="exact"/>
    </w:pPr>
    <w:rPr>
      <w:rFonts w:ascii="EU-F1" w:eastAsia="黑体" w:hAnsi="EU-F1"/>
      <w:szCs w:val="21"/>
    </w:rPr>
  </w:style>
  <w:style w:type="paragraph" w:customStyle="1" w:styleId="BN">
    <w:name w:val="BN"/>
    <w:basedOn w:val="a7"/>
    <w:uiPriority w:val="99"/>
    <w:pPr>
      <w:widowControl/>
      <w:snapToGrid w:val="0"/>
      <w:spacing w:beforeLines="20" w:before="20" w:afterLines="20" w:after="20"/>
      <w:jc w:val="center"/>
    </w:pPr>
    <w:rPr>
      <w:rFonts w:ascii="Times" w:hAnsi="Times"/>
      <w:kern w:val="0"/>
      <w:sz w:val="18"/>
      <w:szCs w:val="18"/>
    </w:rPr>
  </w:style>
  <w:style w:type="paragraph" w:customStyle="1" w:styleId="afffffffffffffffff6">
    <w:name w:val="国标字符"/>
    <w:basedOn w:val="a7"/>
    <w:uiPriority w:val="99"/>
    <w:pPr>
      <w:tabs>
        <w:tab w:val="left" w:pos="2284"/>
      </w:tabs>
      <w:spacing w:line="240" w:lineRule="exact"/>
    </w:pPr>
    <w:rPr>
      <w:rFonts w:ascii="宋体"/>
      <w:color w:val="000000"/>
    </w:rPr>
  </w:style>
  <w:style w:type="paragraph" w:customStyle="1" w:styleId="zw-1">
    <w:name w:val="zw-标题1"/>
    <w:basedOn w:val="10"/>
    <w:next w:val="zw-"/>
    <w:uiPriority w:val="99"/>
    <w:qFormat/>
  </w:style>
  <w:style w:type="paragraph" w:customStyle="1" w:styleId="1ffffe">
    <w:name w:val="标题1"/>
    <w:basedOn w:val="10"/>
    <w:uiPriority w:val="99"/>
  </w:style>
  <w:style w:type="paragraph" w:customStyle="1" w:styleId="afffffffffffffffff7">
    <w:name w:val="表题"/>
    <w:basedOn w:val="a8"/>
    <w:uiPriority w:val="99"/>
    <w:pPr>
      <w:spacing w:line="100" w:lineRule="atLeast"/>
      <w:ind w:firstLine="0"/>
      <w:jc w:val="center"/>
    </w:pPr>
    <w:rPr>
      <w:rFonts w:ascii="Calibri" w:hAnsi="Calibri"/>
      <w:sz w:val="24"/>
    </w:rPr>
  </w:style>
  <w:style w:type="paragraph" w:customStyle="1" w:styleId="K01">
    <w:name w:val="K01"/>
    <w:basedOn w:val="a7"/>
    <w:uiPriority w:val="99"/>
    <w:pPr>
      <w:widowControl/>
      <w:autoSpaceDE w:val="0"/>
      <w:autoSpaceDN w:val="0"/>
      <w:adjustRightInd w:val="0"/>
      <w:spacing w:line="480" w:lineRule="atLeast"/>
      <w:ind w:left="840" w:hanging="360"/>
      <w:jc w:val="left"/>
      <w:textAlignment w:val="bottom"/>
    </w:pPr>
    <w:rPr>
      <w:rFonts w:ascii="宋体"/>
      <w:kern w:val="0"/>
      <w:sz w:val="24"/>
    </w:rPr>
  </w:style>
  <w:style w:type="paragraph" w:customStyle="1" w:styleId="1111A-1">
    <w:name w:val="1.1.1.1A-1"/>
    <w:basedOn w:val="1111"/>
    <w:uiPriority w:val="99"/>
    <w:pPr>
      <w:ind w:left="1985" w:hanging="426"/>
    </w:pPr>
  </w:style>
  <w:style w:type="paragraph" w:customStyle="1" w:styleId="MMQ">
    <w:name w:val="MMQ"/>
    <w:basedOn w:val="a7"/>
    <w:uiPriority w:val="99"/>
    <w:pPr>
      <w:autoSpaceDE w:val="0"/>
      <w:autoSpaceDN w:val="0"/>
      <w:adjustRightInd w:val="0"/>
      <w:spacing w:before="60" w:after="60" w:line="360" w:lineRule="atLeast"/>
      <w:ind w:left="1560"/>
    </w:pPr>
    <w:rPr>
      <w:rFonts w:ascii="宋体"/>
      <w:spacing w:val="5"/>
      <w:kern w:val="0"/>
      <w:sz w:val="24"/>
    </w:rPr>
  </w:style>
  <w:style w:type="paragraph" w:customStyle="1" w:styleId="jj">
    <w:name w:val="jj"/>
    <w:basedOn w:val="a7"/>
    <w:uiPriority w:val="99"/>
    <w:pPr>
      <w:widowControl/>
      <w:tabs>
        <w:tab w:val="left" w:pos="777"/>
      </w:tabs>
      <w:spacing w:beforeLines="50" w:afterLines="100" w:line="360" w:lineRule="auto"/>
      <w:jc w:val="left"/>
    </w:pPr>
    <w:rPr>
      <w:rFonts w:ascii="宋体" w:cs="宋体"/>
      <w:kern w:val="0"/>
      <w:sz w:val="24"/>
      <w:szCs w:val="24"/>
    </w:rPr>
  </w:style>
  <w:style w:type="paragraph" w:customStyle="1" w:styleId="4f6">
    <w:name w:val="正文文字缩进4"/>
    <w:basedOn w:val="a7"/>
    <w:next w:val="25"/>
    <w:uiPriority w:val="99"/>
    <w:pPr>
      <w:widowControl/>
      <w:spacing w:line="360" w:lineRule="auto"/>
      <w:ind w:firstLine="480"/>
      <w:jc w:val="left"/>
    </w:pPr>
    <w:rPr>
      <w:rFonts w:ascii="宋体" w:hAnsi="宋体"/>
      <w:color w:val="FF00FF"/>
      <w:sz w:val="24"/>
      <w:szCs w:val="24"/>
    </w:rPr>
  </w:style>
  <w:style w:type="paragraph" w:customStyle="1" w:styleId="IndentNormal">
    <w:name w:val="Indent Normal"/>
    <w:basedOn w:val="a7"/>
    <w:uiPriority w:val="99"/>
    <w:pPr>
      <w:spacing w:line="360" w:lineRule="auto"/>
      <w:ind w:firstLineChars="150" w:firstLine="150"/>
      <w:jc w:val="left"/>
    </w:pPr>
    <w:rPr>
      <w:sz w:val="24"/>
      <w:szCs w:val="24"/>
    </w:rPr>
  </w:style>
  <w:style w:type="paragraph" w:customStyle="1" w:styleId="StyleHeading2Heading2-PartTitle22headlinehheadlineSR2E1">
    <w:name w:val="Style Heading 2Heading 2-PartTitle 22 headlinehheadlineS&amp;R2E...1"/>
    <w:basedOn w:val="21"/>
    <w:uiPriority w:val="99"/>
  </w:style>
  <w:style w:type="paragraph" w:customStyle="1" w:styleId="afffffffffffffffff8">
    <w:name w:val="表内标题"/>
    <w:basedOn w:val="affffffffffffff3"/>
    <w:uiPriority w:val="99"/>
    <w:pPr>
      <w:keepNext/>
      <w:keepLines/>
      <w:tabs>
        <w:tab w:val="clear" w:pos="0"/>
        <w:tab w:val="clear" w:pos="1134"/>
      </w:tabs>
      <w:adjustRightInd w:val="0"/>
      <w:spacing w:before="0" w:after="0" w:line="300" w:lineRule="exact"/>
    </w:pPr>
    <w:rPr>
      <w:rFonts w:ascii="Times New Roman" w:eastAsia="黑体" w:hAnsi="Times New Roman"/>
      <w:sz w:val="24"/>
    </w:rPr>
  </w:style>
  <w:style w:type="paragraph" w:customStyle="1" w:styleId="2ffff">
    <w:name w:val="自控2"/>
    <w:basedOn w:val="a7"/>
    <w:uiPriority w:val="99"/>
    <w:pPr>
      <w:topLinePunct/>
      <w:spacing w:line="312" w:lineRule="exact"/>
      <w:ind w:left="1276" w:hanging="397"/>
    </w:pPr>
    <w:rPr>
      <w:kern w:val="21"/>
      <w:szCs w:val="21"/>
    </w:rPr>
  </w:style>
  <w:style w:type="paragraph" w:customStyle="1" w:styleId="xl88">
    <w:name w:val="xl88"/>
    <w:basedOn w:val="a7"/>
    <w:uiPriority w:val="99"/>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xl90">
    <w:name w:val="xl90"/>
    <w:basedOn w:val="a7"/>
    <w:uiPriority w:val="99"/>
    <w:pPr>
      <w:widowControl/>
      <w:pBdr>
        <w:top w:val="single" w:sz="4" w:space="0" w:color="auto"/>
        <w:bottom w:val="single" w:sz="4" w:space="0" w:color="auto"/>
        <w:right w:val="single" w:sz="4" w:space="0" w:color="auto"/>
      </w:pBdr>
      <w:spacing w:before="100" w:beforeAutospacing="1" w:after="100" w:afterAutospacing="1"/>
      <w:jc w:val="left"/>
    </w:pPr>
    <w:rPr>
      <w:rFonts w:ascii="宋体" w:cs="宋体"/>
      <w:kern w:val="0"/>
      <w:sz w:val="24"/>
      <w:szCs w:val="24"/>
    </w:rPr>
  </w:style>
  <w:style w:type="paragraph" w:customStyle="1" w:styleId="1fffff">
    <w:name w:val="(1)叙述"/>
    <w:basedOn w:val="1f6"/>
    <w:uiPriority w:val="99"/>
  </w:style>
  <w:style w:type="paragraph" w:customStyle="1" w:styleId="xl78">
    <w:name w:val="xl78"/>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cs="宋体"/>
      <w:kern w:val="0"/>
      <w:sz w:val="20"/>
    </w:rPr>
  </w:style>
  <w:style w:type="paragraph" w:customStyle="1" w:styleId="xl89">
    <w:name w:val="xl89"/>
    <w:basedOn w:val="a7"/>
    <w:uiPriority w:val="99"/>
    <w:pPr>
      <w:widowControl/>
      <w:pBdr>
        <w:top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a6">
    <w:name w:val="列项——"/>
    <w:uiPriority w:val="99"/>
    <w:pPr>
      <w:widowControl w:val="0"/>
      <w:numPr>
        <w:numId w:val="16"/>
      </w:numPr>
      <w:tabs>
        <w:tab w:val="left" w:pos="425"/>
        <w:tab w:val="left" w:pos="1134"/>
      </w:tabs>
      <w:spacing w:line="360" w:lineRule="auto"/>
      <w:ind w:left="1588" w:hanging="454"/>
      <w:jc w:val="both"/>
    </w:pPr>
    <w:rPr>
      <w:rFonts w:ascii="宋体" w:hAnsi="宋体"/>
      <w:sz w:val="21"/>
    </w:rPr>
  </w:style>
  <w:style w:type="paragraph" w:customStyle="1" w:styleId="a0">
    <w:name w:val="工程建设表标题"/>
    <w:basedOn w:val="a5"/>
    <w:uiPriority w:val="99"/>
    <w:pPr>
      <w:numPr>
        <w:numId w:val="17"/>
      </w:numPr>
      <w:ind w:left="1611"/>
    </w:pPr>
  </w:style>
  <w:style w:type="paragraph" w:customStyle="1" w:styleId="Char2CharChar">
    <w:name w:val="Char2 Char Char"/>
    <w:basedOn w:val="a7"/>
    <w:uiPriority w:val="99"/>
    <w:qFormat/>
    <w:rPr>
      <w:szCs w:val="24"/>
    </w:rPr>
  </w:style>
  <w:style w:type="paragraph" w:customStyle="1" w:styleId="CharCharCharCharCharChar3Char">
    <w:name w:val="Char Char Char Char Char Char3 Char"/>
    <w:basedOn w:val="a7"/>
    <w:uiPriority w:val="99"/>
    <w:pPr>
      <w:widowControl/>
      <w:spacing w:after="160" w:line="240" w:lineRule="exact"/>
      <w:jc w:val="left"/>
    </w:pPr>
    <w:rPr>
      <w:rFonts w:ascii="Verdana" w:eastAsia="仿宋_GB2312" w:hAnsi="Verdana"/>
      <w:kern w:val="0"/>
      <w:sz w:val="24"/>
      <w:lang w:eastAsia="en-US"/>
    </w:rPr>
  </w:style>
  <w:style w:type="paragraph" w:customStyle="1" w:styleId="t4">
    <w:name w:val="t"/>
    <w:basedOn w:val="afe"/>
    <w:uiPriority w:val="99"/>
    <w:pPr>
      <w:overflowPunct w:val="0"/>
      <w:topLinePunct/>
      <w:spacing w:beforeLines="50" w:before="50" w:afterLines="50" w:after="50"/>
      <w:jc w:val="center"/>
    </w:pPr>
    <w:rPr>
      <w:rFonts w:ascii="Times New Roman" w:hAnsi="Times New Roman"/>
      <w:color w:val="000000"/>
      <w:kern w:val="2"/>
      <w:sz w:val="18"/>
      <w:szCs w:val="21"/>
    </w:rPr>
  </w:style>
  <w:style w:type="paragraph" w:customStyle="1" w:styleId="TechnDaten">
    <w:name w:val="TechnDaten"/>
    <w:basedOn w:val="a7"/>
    <w:uiPriority w:val="99"/>
    <w:pPr>
      <w:widowControl/>
      <w:tabs>
        <w:tab w:val="left" w:pos="1418"/>
        <w:tab w:val="left" w:pos="6237"/>
      </w:tabs>
      <w:spacing w:line="288" w:lineRule="auto"/>
      <w:ind w:left="1134"/>
      <w:jc w:val="left"/>
    </w:pPr>
    <w:rPr>
      <w:rFonts w:ascii="Arial" w:hAnsi="Arial"/>
      <w:kern w:val="0"/>
      <w:sz w:val="20"/>
      <w:lang w:val="de-DE" w:eastAsia="en-US"/>
    </w:rPr>
  </w:style>
  <w:style w:type="paragraph" w:customStyle="1" w:styleId="1h11stlevelSectionHeadl11featureheadyjm1">
    <w:name w:val="样式 标题 1h11st levelSection Headl1章标题 1featurehead标题yjm1 + ..."/>
    <w:basedOn w:val="10"/>
    <w:uiPriority w:val="99"/>
    <w:semiHidden/>
  </w:style>
  <w:style w:type="paragraph" w:customStyle="1" w:styleId="afffffffffffffffff9">
    <w:name w:val="非居中表格"/>
    <w:basedOn w:val="affff9"/>
    <w:uiPriority w:val="99"/>
    <w:pPr>
      <w:textAlignment w:val="baseline"/>
    </w:pPr>
    <w:rPr>
      <w:rFonts w:hAnsi="Times New Roman"/>
    </w:rPr>
  </w:style>
  <w:style w:type="paragraph" w:customStyle="1" w:styleId="xu">
    <w:name w:val="xu"/>
    <w:basedOn w:val="a7"/>
    <w:uiPriority w:val="99"/>
    <w:pPr>
      <w:topLinePunct/>
      <w:spacing w:line="312" w:lineRule="exact"/>
      <w:ind w:leftChars="200" w:left="400" w:hangingChars="200" w:hanging="200"/>
    </w:pPr>
    <w:rPr>
      <w:kern w:val="21"/>
      <w:szCs w:val="21"/>
    </w:rPr>
  </w:style>
  <w:style w:type="paragraph" w:customStyle="1" w:styleId="2139">
    <w:name w:val="样式 正文首行缩进 2 + 左侧:  1.39 厘米 行距: 单倍行距"/>
    <w:basedOn w:val="26"/>
    <w:uiPriority w:val="99"/>
    <w:pPr>
      <w:adjustRightInd w:val="0"/>
      <w:spacing w:line="360" w:lineRule="auto"/>
      <w:ind w:left="788" w:firstLineChars="0" w:firstLine="420"/>
      <w:textAlignment w:val="baseline"/>
    </w:pPr>
    <w:rPr>
      <w:rFonts w:ascii="Calibri" w:hAnsi="Calibri" w:cs="宋体"/>
      <w:b w:val="0"/>
      <w:kern w:val="2"/>
      <w:sz w:val="21"/>
    </w:rPr>
  </w:style>
  <w:style w:type="paragraph" w:customStyle="1" w:styleId="1-1">
    <w:name w:val="1-正文"/>
    <w:basedOn w:val="a7"/>
    <w:uiPriority w:val="99"/>
    <w:pPr>
      <w:spacing w:line="360" w:lineRule="auto"/>
      <w:ind w:firstLineChars="200" w:firstLine="480"/>
    </w:pPr>
    <w:rPr>
      <w:rFonts w:ascii="宋体" w:hAnsi="宋体"/>
      <w:sz w:val="24"/>
    </w:rPr>
  </w:style>
  <w:style w:type="paragraph" w:customStyle="1" w:styleId="CharCharCharCharChar1CharCharCharCharCharCharChar">
    <w:name w:val="Char Char Char Char Char1 Char Char Char Char Char Char Char"/>
    <w:basedOn w:val="a7"/>
    <w:uiPriority w:val="99"/>
    <w:pPr>
      <w:spacing w:line="360" w:lineRule="auto"/>
    </w:pPr>
    <w:rPr>
      <w:rFonts w:ascii="Tahoma" w:hAnsi="Tahoma"/>
      <w:sz w:val="24"/>
    </w:rPr>
  </w:style>
  <w:style w:type="paragraph" w:customStyle="1" w:styleId="TabelleDaten">
    <w:name w:val="TabelleDaten"/>
    <w:basedOn w:val="Tabelle"/>
    <w:uiPriority w:val="99"/>
    <w:pPr>
      <w:spacing w:before="20" w:after="20"/>
      <w:jc w:val="right"/>
    </w:pPr>
    <w:rPr>
      <w:rFonts w:ascii="Times New Roman" w:eastAsia="Arial" w:hAnsi="Times New Roman"/>
      <w:sz w:val="22"/>
      <w:lang w:val="de-DE" w:eastAsia="de-DE"/>
    </w:rPr>
  </w:style>
  <w:style w:type="paragraph" w:customStyle="1" w:styleId="Style77">
    <w:name w:val="Style77"/>
    <w:basedOn w:val="a7"/>
    <w:uiPriority w:val="99"/>
    <w:pPr>
      <w:jc w:val="center"/>
    </w:pPr>
    <w:rPr>
      <w:rFonts w:ascii="Arial" w:hAnsi="Arial"/>
    </w:rPr>
  </w:style>
  <w:style w:type="paragraph" w:customStyle="1" w:styleId="TxBrp12">
    <w:name w:val="TxBr_p12"/>
    <w:basedOn w:val="a7"/>
    <w:uiPriority w:val="99"/>
    <w:semiHidden/>
    <w:pPr>
      <w:tabs>
        <w:tab w:val="left" w:pos="204"/>
      </w:tabs>
      <w:spacing w:line="240" w:lineRule="atLeast"/>
    </w:pPr>
    <w:rPr>
      <w:rFonts w:ascii="Arial" w:hAnsi="Arial"/>
      <w:snapToGrid w:val="0"/>
      <w:kern w:val="0"/>
      <w:sz w:val="22"/>
      <w:lang w:val="en-GB" w:eastAsia="en-U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7"/>
    <w:uiPriority w:val="99"/>
    <w:rPr>
      <w:szCs w:val="24"/>
    </w:rPr>
  </w:style>
  <w:style w:type="paragraph" w:customStyle="1" w:styleId="1fffff0">
    <w:name w:val="样式 标题 1 + (中文) 汉仪中等线简 小三"/>
    <w:basedOn w:val="10"/>
    <w:uiPriority w:val="99"/>
  </w:style>
  <w:style w:type="paragraph" w:customStyle="1" w:styleId="BodyTextIndent1">
    <w:name w:val="Body Text Indent1"/>
    <w:basedOn w:val="a7"/>
    <w:uiPriority w:val="99"/>
    <w:pPr>
      <w:ind w:firstLine="444"/>
    </w:pPr>
    <w:rPr>
      <w:rFonts w:ascii="宋体" w:hAnsi="宋体"/>
      <w:b/>
      <w:sz w:val="24"/>
      <w:szCs w:val="24"/>
    </w:rPr>
  </w:style>
  <w:style w:type="paragraph" w:customStyle="1" w:styleId="5f5">
    <w:name w:val="国标5级"/>
    <w:basedOn w:val="a7"/>
    <w:uiPriority w:val="99"/>
    <w:pPr>
      <w:spacing w:line="312" w:lineRule="exact"/>
    </w:pPr>
    <w:rPr>
      <w:rFonts w:ascii="宋体"/>
      <w:color w:val="000000"/>
    </w:rPr>
  </w:style>
  <w:style w:type="paragraph" w:customStyle="1" w:styleId="Level5">
    <w:name w:val="Level 5"/>
    <w:basedOn w:val="a7"/>
    <w:uiPriority w:val="99"/>
    <w:pPr>
      <w:widowControl/>
      <w:tabs>
        <w:tab w:val="left" w:pos="420"/>
      </w:tabs>
      <w:spacing w:after="240" w:line="264" w:lineRule="auto"/>
      <w:ind w:left="420" w:hanging="420"/>
      <w:outlineLvl w:val="4"/>
    </w:pPr>
    <w:rPr>
      <w:rFonts w:ascii="Arial" w:hAnsi="Arial"/>
      <w:kern w:val="0"/>
      <w:sz w:val="20"/>
      <w:lang w:val="en-GB"/>
    </w:rPr>
  </w:style>
  <w:style w:type="paragraph" w:customStyle="1" w:styleId="50505">
    <w:name w:val="样式 表名 + 首行缩进:  5 字符 段前: 0.5 行 段后: 0.5 行"/>
    <w:basedOn w:val="a7"/>
    <w:uiPriority w:val="99"/>
    <w:pPr>
      <w:keepNext/>
      <w:keepLines/>
      <w:spacing w:beforeLines="50" w:before="50" w:afterLines="50" w:after="50"/>
      <w:ind w:firstLineChars="500" w:firstLine="500"/>
    </w:pPr>
    <w:rPr>
      <w:rFonts w:ascii="Arial" w:eastAsia="黑体" w:hAnsi="Arial" w:cs="宋体"/>
      <w:spacing w:val="14"/>
      <w:sz w:val="24"/>
    </w:rPr>
  </w:style>
  <w:style w:type="paragraph" w:customStyle="1" w:styleId="312">
    <w:name w:val="列表 31"/>
    <w:basedOn w:val="a7"/>
    <w:uiPriority w:val="99"/>
    <w:qFormat/>
    <w:pPr>
      <w:ind w:leftChars="400" w:left="100" w:hangingChars="200" w:hanging="200"/>
    </w:pPr>
  </w:style>
  <w:style w:type="paragraph" w:customStyle="1" w:styleId="afffffffffffffffffa">
    <w:name w:val="封面标准英文名称"/>
    <w:uiPriority w:val="99"/>
    <w:pPr>
      <w:widowControl w:val="0"/>
      <w:spacing w:before="370" w:line="400" w:lineRule="exact"/>
      <w:jc w:val="center"/>
    </w:pPr>
    <w:rPr>
      <w:rFonts w:ascii="Times New Roman" w:hAnsi="Times New Roman"/>
      <w:sz w:val="28"/>
      <w:szCs w:val="28"/>
    </w:rPr>
  </w:style>
  <w:style w:type="paragraph" w:customStyle="1" w:styleId="2ffff0">
    <w:name w:val="缩进方式2"/>
    <w:basedOn w:val="a7"/>
    <w:uiPriority w:val="99"/>
    <w:pPr>
      <w:tabs>
        <w:tab w:val="left" w:pos="5280"/>
        <w:tab w:val="left" w:pos="6840"/>
      </w:tabs>
      <w:adjustRightInd w:val="0"/>
      <w:spacing w:beforeLines="20" w:line="360" w:lineRule="auto"/>
      <w:ind w:leftChars="200" w:left="480" w:firstLineChars="300" w:firstLine="720"/>
      <w:textAlignment w:val="baseline"/>
    </w:pPr>
    <w:rPr>
      <w:rFonts w:ascii="Arial" w:eastAsia="仿宋_GB2312" w:hAnsi="Arial"/>
      <w:kern w:val="0"/>
      <w:sz w:val="24"/>
      <w:lang w:val="zh-CN"/>
    </w:rPr>
  </w:style>
  <w:style w:type="paragraph" w:customStyle="1" w:styleId="Date1">
    <w:name w:val="Date1"/>
    <w:basedOn w:val="affffffffffffffff0"/>
    <w:next w:val="affffffffffffffff0"/>
    <w:uiPriority w:val="99"/>
    <w:pPr>
      <w:jc w:val="right"/>
    </w:pPr>
    <w:rPr>
      <w:sz w:val="28"/>
    </w:rPr>
  </w:style>
  <w:style w:type="paragraph" w:customStyle="1" w:styleId="2ffff1">
    <w:name w:val="表格2"/>
    <w:basedOn w:val="a7"/>
    <w:uiPriority w:val="99"/>
    <w:pPr>
      <w:spacing w:line="400" w:lineRule="exact"/>
      <w:jc w:val="center"/>
    </w:pPr>
    <w:rPr>
      <w:rFonts w:ascii="宋体" w:hAnsi="宋体"/>
    </w:rPr>
  </w:style>
  <w:style w:type="paragraph" w:customStyle="1" w:styleId="table">
    <w:name w:val="table"/>
    <w:basedOn w:val="FORM"/>
    <w:uiPriority w:val="99"/>
    <w:pPr>
      <w:tabs>
        <w:tab w:val="clear" w:pos="0"/>
        <w:tab w:val="clear" w:pos="1134"/>
        <w:tab w:val="clear" w:pos="8505"/>
      </w:tabs>
    </w:pPr>
  </w:style>
  <w:style w:type="paragraph" w:customStyle="1" w:styleId="Style30">
    <w:name w:val="_Style 3"/>
    <w:basedOn w:val="a7"/>
    <w:uiPriority w:val="99"/>
    <w:pPr>
      <w:widowControl/>
    </w:pPr>
    <w:rPr>
      <w:rFonts w:ascii="Garamond" w:hAnsi="Garamond"/>
      <w:kern w:val="18"/>
      <w:lang w:bidi="he-IL"/>
    </w:rPr>
  </w:style>
  <w:style w:type="paragraph" w:customStyle="1" w:styleId="scfbrieftext">
    <w:name w:val="scfbrieftext"/>
    <w:basedOn w:val="a7"/>
    <w:uiPriority w:val="99"/>
    <w:pPr>
      <w:widowControl/>
      <w:spacing w:line="360" w:lineRule="exact"/>
      <w:jc w:val="left"/>
    </w:pPr>
    <w:rPr>
      <w:rFonts w:ascii="Arial" w:hAnsi="Arial"/>
      <w:kern w:val="0"/>
      <w:sz w:val="22"/>
      <w:lang w:val="de-DE" w:eastAsia="en-US"/>
    </w:rPr>
  </w:style>
  <w:style w:type="paragraph" w:customStyle="1" w:styleId="Normal01">
    <w:name w:val="Normal01"/>
    <w:uiPriority w:val="99"/>
    <w:pPr>
      <w:spacing w:before="48" w:after="48"/>
      <w:ind w:left="720"/>
      <w:jc w:val="both"/>
    </w:pPr>
    <w:rPr>
      <w:rFonts w:ascii="Times New Roman" w:hAnsi="Times New Roman"/>
      <w:sz w:val="22"/>
      <w:lang w:val="en-GB" w:eastAsia="en-US"/>
    </w:rPr>
  </w:style>
  <w:style w:type="paragraph" w:customStyle="1" w:styleId="afffffffffffffffffb">
    <w:name w:val="①"/>
    <w:basedOn w:val="1f1"/>
    <w:uiPriority w:val="99"/>
    <w:pPr>
      <w:tabs>
        <w:tab w:val="left" w:pos="0"/>
        <w:tab w:val="left" w:pos="1134"/>
        <w:tab w:val="left" w:pos="8505"/>
      </w:tabs>
      <w:spacing w:before="60" w:after="60" w:line="400" w:lineRule="exact"/>
      <w:ind w:leftChars="490" w:left="642" w:hangingChars="152" w:hanging="152"/>
      <w:textAlignment w:val="baseline"/>
    </w:pPr>
    <w:rPr>
      <w:rFonts w:ascii="Arial" w:hAnsi="Arial"/>
      <w:kern w:val="0"/>
      <w:sz w:val="24"/>
      <w:szCs w:val="20"/>
    </w:rPr>
  </w:style>
  <w:style w:type="paragraph" w:customStyle="1" w:styleId="TxBrc4">
    <w:name w:val="TxBr_c4"/>
    <w:basedOn w:val="a7"/>
    <w:uiPriority w:val="99"/>
    <w:semiHidden/>
    <w:pPr>
      <w:spacing w:line="240" w:lineRule="atLeast"/>
      <w:jc w:val="center"/>
    </w:pPr>
    <w:rPr>
      <w:snapToGrid w:val="0"/>
      <w:kern w:val="0"/>
      <w:sz w:val="24"/>
      <w:lang w:val="en-GB" w:eastAsia="en-US"/>
    </w:rPr>
  </w:style>
  <w:style w:type="paragraph" w:customStyle="1" w:styleId="XX1">
    <w:name w:val="XX1"/>
    <w:basedOn w:val="a7"/>
    <w:uiPriority w:val="99"/>
    <w:pPr>
      <w:tabs>
        <w:tab w:val="left" w:pos="-216"/>
        <w:tab w:val="left" w:pos="630"/>
      </w:tabs>
      <w:spacing w:line="360" w:lineRule="auto"/>
      <w:ind w:left="630" w:hanging="420"/>
      <w:jc w:val="center"/>
      <w:outlineLvl w:val="0"/>
    </w:pPr>
    <w:rPr>
      <w:rFonts w:eastAsia="黑体"/>
      <w:sz w:val="28"/>
    </w:rPr>
  </w:style>
  <w:style w:type="paragraph" w:customStyle="1" w:styleId="4f7">
    <w:name w:val="日期4"/>
    <w:basedOn w:val="a7"/>
    <w:next w:val="a7"/>
    <w:uiPriority w:val="99"/>
    <w:pPr>
      <w:spacing w:line="300" w:lineRule="auto"/>
      <w:ind w:left="1134" w:hanging="1134"/>
      <w:jc w:val="right"/>
      <w:textAlignment w:val="baseline"/>
    </w:pPr>
    <w:rPr>
      <w:rFonts w:ascii="Arial" w:hAnsi="Arial"/>
      <w:kern w:val="0"/>
      <w:sz w:val="24"/>
    </w:rPr>
  </w:style>
  <w:style w:type="paragraph" w:customStyle="1" w:styleId="235">
    <w:name w:val="样式 正文首行缩进 2 + 行距: 单倍行距 左  3.5 字符"/>
    <w:basedOn w:val="26"/>
    <w:uiPriority w:val="99"/>
    <w:pPr>
      <w:adjustRightInd w:val="0"/>
      <w:spacing w:line="360" w:lineRule="auto"/>
      <w:ind w:leftChars="350" w:left="840" w:firstLineChars="0" w:firstLine="420"/>
      <w:textAlignment w:val="baseline"/>
    </w:pPr>
    <w:rPr>
      <w:rFonts w:ascii="Calibri" w:hAnsi="Calibri" w:cs="宋体"/>
      <w:b w:val="0"/>
      <w:kern w:val="2"/>
      <w:sz w:val="21"/>
    </w:rPr>
  </w:style>
  <w:style w:type="paragraph" w:customStyle="1" w:styleId="SINOPEC-3">
    <w:name w:val="样式 SINOPEC-3"/>
    <w:basedOn w:val="a7"/>
    <w:uiPriority w:val="99"/>
    <w:pPr>
      <w:keepNext/>
      <w:spacing w:beforeLines="25" w:afterLines="25" w:line="360" w:lineRule="auto"/>
      <w:ind w:left="250" w:hangingChars="250" w:hanging="250"/>
      <w:jc w:val="left"/>
      <w:outlineLvl w:val="2"/>
    </w:pPr>
    <w:rPr>
      <w:rFonts w:ascii="Arial" w:hAnsi="Arial" w:cs="宋体"/>
      <w:b/>
      <w:bCs/>
      <w:snapToGrid w:val="0"/>
      <w:kern w:val="0"/>
      <w:sz w:val="24"/>
      <w:lang w:val="en-GB" w:eastAsia="en-US"/>
    </w:rPr>
  </w:style>
  <w:style w:type="paragraph" w:customStyle="1" w:styleId="5f6">
    <w:name w:val="标5"/>
    <w:basedOn w:val="31"/>
    <w:uiPriority w:val="99"/>
  </w:style>
  <w:style w:type="paragraph" w:customStyle="1" w:styleId="afffffffffffffffffc">
    <w:name w:val="表正文"/>
    <w:basedOn w:val="a7"/>
    <w:uiPriority w:val="99"/>
    <w:pPr>
      <w:adjustRightInd w:val="0"/>
      <w:spacing w:before="60" w:after="60"/>
      <w:jc w:val="center"/>
      <w:textAlignment w:val="baseline"/>
    </w:pPr>
    <w:rPr>
      <w:rFonts w:ascii="宋体"/>
      <w:kern w:val="0"/>
    </w:rPr>
  </w:style>
  <w:style w:type="paragraph" w:customStyle="1" w:styleId="ParaCharCharCharCharCharCharCharChar">
    <w:name w:val="默认段落字体 Para Char Char Char Char Char Char Char Char"/>
    <w:basedOn w:val="a7"/>
    <w:uiPriority w:val="99"/>
    <w:rPr>
      <w:rFonts w:ascii="Tahoma" w:hAnsi="Tahoma"/>
      <w:sz w:val="24"/>
    </w:rPr>
  </w:style>
  <w:style w:type="paragraph" w:customStyle="1" w:styleId="2ffff2">
    <w:name w:val="修订2"/>
    <w:uiPriority w:val="99"/>
    <w:qFormat/>
    <w:rPr>
      <w:rFonts w:ascii="Times New Roman" w:hAnsi="Times New Roman"/>
      <w:kern w:val="2"/>
      <w:sz w:val="21"/>
      <w:szCs w:val="24"/>
    </w:rPr>
  </w:style>
  <w:style w:type="paragraph" w:customStyle="1" w:styleId="afffffffffffffffffd">
    <w:name w:val="封面一致性程度标识"/>
    <w:uiPriority w:val="99"/>
    <w:pPr>
      <w:spacing w:before="440" w:line="400" w:lineRule="exact"/>
      <w:jc w:val="center"/>
    </w:pPr>
    <w:rPr>
      <w:rFonts w:ascii="宋体" w:hAnsi="Times New Roman"/>
      <w:sz w:val="28"/>
    </w:rPr>
  </w:style>
  <w:style w:type="paragraph" w:customStyle="1" w:styleId="afffffffffffffffffe">
    <w:name w:val="签名单位"/>
    <w:basedOn w:val="aff5"/>
    <w:uiPriority w:val="99"/>
    <w:pPr>
      <w:topLinePunct w:val="0"/>
      <w:ind w:leftChars="2100" w:left="2100"/>
    </w:pPr>
    <w:rPr>
      <w:rFonts w:ascii="Calibri" w:hAnsi="Calibri"/>
      <w:szCs w:val="20"/>
    </w:rPr>
  </w:style>
  <w:style w:type="paragraph" w:customStyle="1" w:styleId="a4">
    <w:name w:val="引言二级条标题"/>
    <w:basedOn w:val="affffffffffffffffff"/>
    <w:next w:val="affff"/>
    <w:uiPriority w:val="99"/>
    <w:pPr>
      <w:numPr>
        <w:numId w:val="18"/>
      </w:numPr>
      <w:tabs>
        <w:tab w:val="left" w:pos="360"/>
      </w:tabs>
    </w:pPr>
  </w:style>
  <w:style w:type="paragraph" w:customStyle="1" w:styleId="affffffffffffffffff">
    <w:name w:val="引言一级条标题"/>
    <w:basedOn w:val="a7"/>
    <w:next w:val="affff"/>
    <w:uiPriority w:val="99"/>
    <w:pPr>
      <w:widowControl/>
    </w:pPr>
    <w:rPr>
      <w:rFonts w:eastAsia="黑体"/>
      <w:b/>
      <w:szCs w:val="24"/>
    </w:rPr>
  </w:style>
  <w:style w:type="paragraph" w:customStyle="1" w:styleId="Style45">
    <w:name w:val="Style45"/>
    <w:basedOn w:val="a7"/>
    <w:uiPriority w:val="99"/>
    <w:pPr>
      <w:spacing w:line="432" w:lineRule="exact"/>
    </w:pPr>
    <w:rPr>
      <w:rFonts w:ascii="Arial" w:hAnsi="Arial"/>
    </w:rPr>
  </w:style>
  <w:style w:type="paragraph" w:customStyle="1" w:styleId="2ffff3">
    <w:name w:val="国标2级"/>
    <w:basedOn w:val="10"/>
    <w:uiPriority w:val="99"/>
  </w:style>
  <w:style w:type="paragraph" w:customStyle="1" w:styleId="11-h11stlevelSectionHeadl1b1featurehead">
    <w:name w:val="样式 标题 1章标题 1-*+h11st levelSection Headl1b1featurehead标题..."/>
    <w:basedOn w:val="10"/>
    <w:uiPriority w:val="99"/>
    <w:semiHidden/>
  </w:style>
  <w:style w:type="paragraph" w:customStyle="1" w:styleId="affffffffffffffffff0">
    <w:name w:val="附录图标题"/>
    <w:next w:val="affff"/>
    <w:uiPriority w:val="99"/>
    <w:pPr>
      <w:jc w:val="center"/>
    </w:pPr>
    <w:rPr>
      <w:rFonts w:ascii="黑体" w:eastAsia="黑体" w:hAnsi="Times New Roman"/>
      <w:sz w:val="21"/>
    </w:rPr>
  </w:style>
  <w:style w:type="paragraph" w:customStyle="1" w:styleId="Normalk">
    <w:name w:val="Normalk"/>
    <w:basedOn w:val="a7"/>
    <w:uiPriority w:val="99"/>
    <w:pPr>
      <w:tabs>
        <w:tab w:val="left" w:pos="1985"/>
      </w:tabs>
      <w:adjustRightInd w:val="0"/>
      <w:spacing w:before="60" w:after="60" w:line="360" w:lineRule="atLeast"/>
      <w:ind w:left="1985" w:hanging="851"/>
      <w:textAlignment w:val="baseline"/>
    </w:pPr>
    <w:rPr>
      <w:rFonts w:ascii="Arial" w:hAnsi="Arial" w:cs="Arial"/>
      <w:kern w:val="0"/>
      <w:sz w:val="24"/>
      <w:szCs w:val="24"/>
    </w:rPr>
  </w:style>
  <w:style w:type="paragraph" w:customStyle="1" w:styleId="1fffff1">
    <w:name w:val="样式 目录 1 + 左"/>
    <w:basedOn w:val="11"/>
    <w:uiPriority w:val="99"/>
    <w:pPr>
      <w:tabs>
        <w:tab w:val="right" w:leader="middleDot" w:pos="8820"/>
      </w:tabs>
      <w:ind w:leftChars="0" w:left="0" w:firstLine="0"/>
      <w:jc w:val="left"/>
    </w:pPr>
    <w:rPr>
      <w:rFonts w:ascii="宋体"/>
      <w:sz w:val="28"/>
    </w:rPr>
  </w:style>
  <w:style w:type="paragraph" w:customStyle="1" w:styleId="Char50">
    <w:name w:val="Char5"/>
    <w:basedOn w:val="a7"/>
    <w:uiPriority w:val="99"/>
    <w:pPr>
      <w:spacing w:line="360" w:lineRule="auto"/>
      <w:ind w:firstLineChars="200" w:firstLine="200"/>
    </w:pPr>
    <w:rPr>
      <w:rFonts w:ascii="宋体" w:cs="宋体"/>
      <w:sz w:val="24"/>
      <w:szCs w:val="24"/>
    </w:rPr>
  </w:style>
  <w:style w:type="paragraph" w:customStyle="1" w:styleId="OmniPage4">
    <w:name w:val="OmniPage #4"/>
    <w:basedOn w:val="a7"/>
    <w:uiPriority w:val="99"/>
    <w:pPr>
      <w:widowControl/>
      <w:tabs>
        <w:tab w:val="right" w:pos="3231"/>
      </w:tabs>
      <w:ind w:right="48"/>
      <w:jc w:val="left"/>
    </w:pPr>
    <w:rPr>
      <w:rFonts w:ascii="Arial" w:hAnsi="Arial"/>
      <w:kern w:val="0"/>
      <w:sz w:val="20"/>
      <w:lang w:val="de-DE" w:eastAsia="en-US"/>
    </w:rPr>
  </w:style>
  <w:style w:type="paragraph" w:customStyle="1" w:styleId="Affffffffffffffffff1">
    <w:name w:val="表头A"/>
    <w:basedOn w:val="a7"/>
    <w:uiPriority w:val="99"/>
    <w:pPr>
      <w:spacing w:before="160" w:after="60" w:line="312" w:lineRule="exact"/>
      <w:jc w:val="center"/>
    </w:pPr>
    <w:rPr>
      <w:rFonts w:ascii="EU-F1" w:eastAsia="黑体"/>
      <w:kern w:val="21"/>
      <w:szCs w:val="21"/>
    </w:rPr>
  </w:style>
  <w:style w:type="paragraph" w:customStyle="1" w:styleId="4f8">
    <w:name w:val="列出段落4"/>
    <w:next w:val="aff"/>
    <w:uiPriority w:val="34"/>
    <w:qFormat/>
    <w:pPr>
      <w:widowControl w:val="0"/>
      <w:ind w:firstLineChars="200" w:firstLine="200"/>
      <w:jc w:val="both"/>
    </w:pPr>
    <w:rPr>
      <w:rFonts w:ascii="Times New Roman" w:hAnsi="Times New Roman"/>
      <w:kern w:val="2"/>
      <w:sz w:val="21"/>
      <w:szCs w:val="24"/>
    </w:rPr>
  </w:style>
  <w:style w:type="paragraph" w:customStyle="1" w:styleId="xl87">
    <w:name w:val="xl8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cs="宋体"/>
      <w:b/>
      <w:bCs/>
      <w:kern w:val="0"/>
      <w:sz w:val="20"/>
    </w:rPr>
  </w:style>
  <w:style w:type="paragraph" w:customStyle="1" w:styleId="affffffffffffffffff2">
    <w:name w:val="首行 小四"/>
    <w:basedOn w:val="a7"/>
    <w:uiPriority w:val="99"/>
    <w:pPr>
      <w:spacing w:line="360" w:lineRule="auto"/>
      <w:ind w:firstLineChars="200" w:firstLine="200"/>
    </w:pPr>
    <w:rPr>
      <w:rFonts w:cs="宋体"/>
      <w:sz w:val="24"/>
    </w:rPr>
  </w:style>
  <w:style w:type="paragraph" w:customStyle="1" w:styleId="f17hichaf0dbchaf17cgridl">
    <w:name w:val="f17hichaf0dbchaf17cgridl"/>
    <w:uiPriority w:val="99"/>
    <w:pPr>
      <w:widowControl w:val="0"/>
      <w:autoSpaceDE w:val="0"/>
      <w:autoSpaceDN w:val="0"/>
      <w:adjustRightInd w:val="0"/>
      <w:spacing w:line="240" w:lineRule="atLeast"/>
    </w:pPr>
    <w:rPr>
      <w:rFonts w:ascii="宋体" w:hAnsi="Times New Roman"/>
      <w:sz w:val="34"/>
      <w:szCs w:val="34"/>
      <w:lang w:val="zh-CN"/>
    </w:rPr>
  </w:style>
  <w:style w:type="paragraph" w:customStyle="1" w:styleId="Char2CharCharCharCharChar">
    <w:name w:val="Char2 Char Char Char Char Char"/>
    <w:basedOn w:val="a7"/>
    <w:uiPriority w:val="99"/>
    <w:rPr>
      <w:szCs w:val="24"/>
    </w:rPr>
  </w:style>
  <w:style w:type="paragraph" w:customStyle="1" w:styleId="affffffffffffffffff3">
    <w:name w:val="封面标准名称"/>
    <w:uiPriority w:val="99"/>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Style325">
    <w:name w:val="_Style 325"/>
    <w:next w:val="a7"/>
    <w:uiPriority w:val="99"/>
    <w:pPr>
      <w:widowControl w:val="0"/>
      <w:jc w:val="both"/>
    </w:pPr>
    <w:rPr>
      <w:rFonts w:ascii="Times New Roman" w:hAnsi="Times New Roman"/>
      <w:kern w:val="2"/>
      <w:sz w:val="21"/>
      <w:szCs w:val="24"/>
    </w:rPr>
  </w:style>
  <w:style w:type="paragraph" w:customStyle="1" w:styleId="Level6">
    <w:name w:val="Level 6"/>
    <w:basedOn w:val="a7"/>
    <w:uiPriority w:val="99"/>
    <w:pPr>
      <w:widowControl/>
      <w:tabs>
        <w:tab w:val="left" w:pos="420"/>
      </w:tabs>
      <w:spacing w:after="240" w:line="264" w:lineRule="auto"/>
      <w:ind w:left="420" w:hanging="420"/>
      <w:outlineLvl w:val="5"/>
    </w:pPr>
    <w:rPr>
      <w:rFonts w:ascii="Arial" w:hAnsi="Arial"/>
      <w:kern w:val="0"/>
      <w:sz w:val="20"/>
      <w:lang w:val="en-GB"/>
    </w:rPr>
  </w:style>
  <w:style w:type="paragraph" w:customStyle="1" w:styleId="p9">
    <w:name w:val="p9"/>
    <w:basedOn w:val="a7"/>
    <w:uiPriority w:val="99"/>
    <w:pPr>
      <w:tabs>
        <w:tab w:val="left" w:pos="720"/>
      </w:tabs>
      <w:overflowPunct w:val="0"/>
      <w:autoSpaceDE w:val="0"/>
      <w:autoSpaceDN w:val="0"/>
      <w:adjustRightInd w:val="0"/>
      <w:spacing w:line="300" w:lineRule="atLeast"/>
      <w:jc w:val="left"/>
      <w:textAlignment w:val="baseline"/>
    </w:pPr>
    <w:rPr>
      <w:kern w:val="0"/>
      <w:sz w:val="24"/>
      <w:lang w:val="en-GB"/>
    </w:rPr>
  </w:style>
  <w:style w:type="paragraph" w:customStyle="1" w:styleId="Style33">
    <w:name w:val="_Style 33"/>
    <w:basedOn w:val="a7"/>
    <w:next w:val="a8"/>
    <w:uiPriority w:val="99"/>
    <w:pPr>
      <w:adjustRightInd w:val="0"/>
      <w:snapToGrid w:val="0"/>
      <w:spacing w:line="360" w:lineRule="auto"/>
      <w:ind w:firstLine="420"/>
    </w:pPr>
    <w:rPr>
      <w:sz w:val="24"/>
    </w:rPr>
  </w:style>
  <w:style w:type="paragraph" w:customStyle="1" w:styleId="CharCharCharCharCharCharCharCharCharCharCharCharCharCharCharCharCharCharCharCharCharChar2CharCharCharCharCharCharChar">
    <w:name w:val="Char Char Char Char Char Char Char Char Char Char Char Char Char Char Char Char Char Char Char Char Char Char2 Char Char Char Char Char Char Char"/>
    <w:basedOn w:val="a7"/>
    <w:uiPriority w:val="99"/>
    <w:pPr>
      <w:snapToGrid w:val="0"/>
    </w:pPr>
    <w:rPr>
      <w:rFonts w:ascii="Arial" w:hAnsi="Arial"/>
      <w:szCs w:val="21"/>
    </w:rPr>
  </w:style>
  <w:style w:type="paragraph" w:customStyle="1" w:styleId="Body0">
    <w:name w:val="Body"/>
    <w:uiPriority w:val="99"/>
    <w:pPr>
      <w:widowControl w:val="0"/>
      <w:tabs>
        <w:tab w:val="left" w:pos="566"/>
      </w:tabs>
      <w:autoSpaceDE w:val="0"/>
      <w:autoSpaceDN w:val="0"/>
      <w:adjustRightInd w:val="0"/>
      <w:spacing w:line="280" w:lineRule="exact"/>
      <w:jc w:val="both"/>
      <w:textAlignment w:val="baseline"/>
    </w:pPr>
    <w:rPr>
      <w:rFonts w:ascii="Times New Roman" w:hAnsi="Times New Roman"/>
      <w:color w:val="808080"/>
      <w:sz w:val="24"/>
    </w:rPr>
  </w:style>
  <w:style w:type="paragraph" w:customStyle="1" w:styleId="226">
    <w:name w:val="样式 我的正文 + 左侧:  2 字符 首行缩进:  2 字符"/>
    <w:basedOn w:val="affffffff2"/>
    <w:uiPriority w:val="99"/>
  </w:style>
  <w:style w:type="paragraph" w:customStyle="1" w:styleId="affffffffffffffffff4">
    <w:name w:val="标书标题二"/>
    <w:basedOn w:val="21"/>
    <w:next w:val="a7"/>
    <w:uiPriority w:val="99"/>
    <w:qFormat/>
  </w:style>
  <w:style w:type="paragraph" w:customStyle="1" w:styleId="1CharCharChar">
    <w:name w:val="标题1 Char Char Char"/>
    <w:basedOn w:val="10"/>
    <w:uiPriority w:val="99"/>
  </w:style>
  <w:style w:type="paragraph" w:customStyle="1" w:styleId="affffffffffffffffff5">
    <w:name w:val="段落"/>
    <w:basedOn w:val="a7"/>
    <w:uiPriority w:val="99"/>
    <w:pPr>
      <w:spacing w:line="360" w:lineRule="auto"/>
      <w:ind w:firstLineChars="225" w:firstLine="225"/>
    </w:pPr>
    <w:rPr>
      <w:sz w:val="24"/>
    </w:rPr>
  </w:style>
  <w:style w:type="paragraph" w:customStyle="1" w:styleId="affffffffffffffffff6">
    <w:name w:val="标书标题一"/>
    <w:basedOn w:val="10"/>
    <w:next w:val="a7"/>
    <w:uiPriority w:val="99"/>
  </w:style>
  <w:style w:type="paragraph" w:customStyle="1" w:styleId="CharCharCharCharCharCharCharChar">
    <w:name w:val="Char Char Char Char Char Char Char Char"/>
    <w:basedOn w:val="a7"/>
    <w:uiPriority w:val="99"/>
    <w:pPr>
      <w:ind w:firstLineChars="200" w:firstLine="200"/>
    </w:pPr>
    <w:rPr>
      <w:rFonts w:ascii="Tahoma" w:hAnsi="Tahoma"/>
      <w:sz w:val="24"/>
    </w:rPr>
  </w:style>
  <w:style w:type="paragraph" w:customStyle="1" w:styleId="affffffffffffffffff7">
    <w:name w:val="序号"/>
    <w:uiPriority w:val="99"/>
    <w:pPr>
      <w:tabs>
        <w:tab w:val="left" w:pos="0"/>
      </w:tabs>
    </w:pPr>
    <w:rPr>
      <w:rFonts w:ascii="宋体" w:hAnsi="Times New Roman"/>
      <w:bCs/>
      <w:kern w:val="2"/>
      <w:sz w:val="24"/>
      <w:szCs w:val="28"/>
    </w:rPr>
  </w:style>
  <w:style w:type="paragraph" w:customStyle="1" w:styleId="Style335">
    <w:name w:val="_Style 335"/>
    <w:next w:val="a7"/>
    <w:uiPriority w:val="99"/>
    <w:pPr>
      <w:widowControl w:val="0"/>
      <w:jc w:val="both"/>
    </w:pPr>
    <w:rPr>
      <w:rFonts w:ascii="Times New Roman" w:hAnsi="Times New Roman"/>
      <w:kern w:val="2"/>
      <w:sz w:val="21"/>
      <w:szCs w:val="24"/>
    </w:rPr>
  </w:style>
  <w:style w:type="paragraph" w:customStyle="1" w:styleId="Style361">
    <w:name w:val="_Style 36"/>
    <w:basedOn w:val="a7"/>
    <w:next w:val="a8"/>
    <w:uiPriority w:val="99"/>
    <w:pPr>
      <w:adjustRightInd w:val="0"/>
      <w:snapToGrid w:val="0"/>
      <w:spacing w:line="360" w:lineRule="auto"/>
      <w:ind w:firstLine="420"/>
    </w:pPr>
    <w:rPr>
      <w:sz w:val="24"/>
    </w:rPr>
  </w:style>
  <w:style w:type="paragraph" w:customStyle="1" w:styleId="2Chara">
    <w:name w:val="标题2（新） Char"/>
    <w:basedOn w:val="21"/>
    <w:uiPriority w:val="99"/>
  </w:style>
  <w:style w:type="paragraph" w:customStyle="1" w:styleId="z1">
    <w:name w:val="z"/>
    <w:basedOn w:val="a7"/>
    <w:uiPriority w:val="99"/>
    <w:pPr>
      <w:overflowPunct w:val="0"/>
      <w:topLinePunct/>
      <w:spacing w:line="312" w:lineRule="exact"/>
    </w:pPr>
    <w:rPr>
      <w:rFonts w:ascii="EU-F1" w:eastAsia="EU-F1" w:hAnsi="EU-F1"/>
      <w:bCs/>
      <w:szCs w:val="24"/>
    </w:rPr>
  </w:style>
  <w:style w:type="paragraph" w:customStyle="1" w:styleId="1fffff2">
    <w:name w:val="页眉1"/>
    <w:basedOn w:val="a7"/>
    <w:uiPriority w:val="99"/>
    <w:pPr>
      <w:pBdr>
        <w:bottom w:val="single" w:sz="6" w:space="1" w:color="auto"/>
      </w:pBdr>
      <w:tabs>
        <w:tab w:val="center" w:pos="4153"/>
        <w:tab w:val="right" w:pos="8306"/>
      </w:tabs>
      <w:adjustRightInd w:val="0"/>
      <w:spacing w:before="120" w:after="120" w:line="240" w:lineRule="atLeast"/>
      <w:jc w:val="center"/>
      <w:textAlignment w:val="baseline"/>
    </w:pPr>
    <w:rPr>
      <w:rFonts w:ascii="Arial" w:hAnsi="Arial"/>
      <w:kern w:val="0"/>
      <w:sz w:val="18"/>
    </w:rPr>
  </w:style>
  <w:style w:type="paragraph" w:customStyle="1" w:styleId="00">
    <w:name w:val="样式 首行缩进:  0 厘米 行距: 单倍行距"/>
    <w:basedOn w:val="a7"/>
    <w:uiPriority w:val="99"/>
    <w:pPr>
      <w:adjustRightInd w:val="0"/>
      <w:textAlignment w:val="baseline"/>
    </w:pPr>
    <w:rPr>
      <w:kern w:val="0"/>
    </w:rPr>
  </w:style>
  <w:style w:type="paragraph" w:customStyle="1" w:styleId="bt1Char">
    <w:name w:val="bt 1 Char"/>
    <w:basedOn w:val="a7"/>
    <w:uiPriority w:val="99"/>
    <w:pPr>
      <w:spacing w:line="360" w:lineRule="auto"/>
      <w:ind w:leftChars="171" w:left="171" w:firstLine="1"/>
    </w:pPr>
    <w:rPr>
      <w:rFonts w:ascii="仿宋_GB2312" w:hAnsi="仿宋_GB2312"/>
      <w:b/>
      <w:sz w:val="24"/>
      <w:szCs w:val="32"/>
    </w:rPr>
  </w:style>
  <w:style w:type="paragraph" w:customStyle="1" w:styleId="2ffff4">
    <w:name w:val="正文文本缩进2"/>
    <w:basedOn w:val="a7"/>
    <w:uiPriority w:val="99"/>
    <w:pPr>
      <w:spacing w:after="120"/>
      <w:ind w:leftChars="200" w:left="420"/>
    </w:pPr>
    <w:rPr>
      <w:szCs w:val="24"/>
    </w:rPr>
  </w:style>
  <w:style w:type="paragraph" w:customStyle="1" w:styleId="TEXT1">
    <w:name w:val="TEXT 1"/>
    <w:basedOn w:val="a7"/>
    <w:uiPriority w:val="99"/>
    <w:pPr>
      <w:keepLines/>
      <w:widowControl/>
      <w:autoSpaceDE w:val="0"/>
      <w:autoSpaceDN w:val="0"/>
      <w:ind w:left="580" w:hanging="580"/>
    </w:pPr>
    <w:rPr>
      <w:rFonts w:ascii="Palatino" w:hAnsi="Palatino"/>
      <w:color w:val="000000"/>
      <w:kern w:val="0"/>
      <w:sz w:val="20"/>
      <w:lang w:eastAsia="en-US"/>
    </w:rPr>
  </w:style>
  <w:style w:type="paragraph" w:customStyle="1" w:styleId="2ffff5">
    <w:name w:val="样式 标题 2 + 字距调整四号"/>
    <w:basedOn w:val="21"/>
    <w:uiPriority w:val="99"/>
  </w:style>
  <w:style w:type="paragraph" w:customStyle="1" w:styleId="F1">
    <w:name w:val="F1"/>
    <w:basedOn w:val="a7"/>
    <w:uiPriority w:val="99"/>
    <w:pPr>
      <w:topLinePunct/>
      <w:spacing w:line="312" w:lineRule="exact"/>
    </w:pPr>
    <w:rPr>
      <w:rFonts w:ascii="EU-F1" w:eastAsia="黑体" w:hAnsi="EU-F1"/>
      <w:szCs w:val="21"/>
    </w:rPr>
  </w:style>
  <w:style w:type="paragraph" w:customStyle="1" w:styleId="Style5">
    <w:name w:val="_Style 5"/>
    <w:uiPriority w:val="34"/>
    <w:qFormat/>
    <w:pPr>
      <w:widowControl w:val="0"/>
      <w:ind w:firstLineChars="200" w:firstLine="200"/>
      <w:jc w:val="both"/>
    </w:pPr>
    <w:rPr>
      <w:kern w:val="2"/>
      <w:sz w:val="21"/>
      <w:szCs w:val="22"/>
    </w:rPr>
  </w:style>
  <w:style w:type="paragraph" w:customStyle="1" w:styleId="yingda">
    <w:name w:val="yingda"/>
    <w:basedOn w:val="a7"/>
    <w:uiPriority w:val="99"/>
    <w:pPr>
      <w:spacing w:line="480" w:lineRule="exact"/>
      <w:ind w:firstLineChars="245" w:firstLine="245"/>
    </w:pPr>
    <w:rPr>
      <w:rFonts w:ascii="宋体"/>
      <w:b/>
      <w:sz w:val="28"/>
      <w:szCs w:val="28"/>
      <w:u w:val="single"/>
    </w:rPr>
  </w:style>
  <w:style w:type="paragraph" w:customStyle="1" w:styleId="reader-word-layerreader-word-s4-21">
    <w:name w:val="reader-word-layer reader-word-s4-2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bg1">
    <w:name w:val="bg"/>
    <w:basedOn w:val="a7"/>
    <w:uiPriority w:val="99"/>
    <w:pPr>
      <w:snapToGrid w:val="0"/>
      <w:spacing w:before="60" w:after="60"/>
      <w:jc w:val="center"/>
    </w:pPr>
    <w:rPr>
      <w:sz w:val="18"/>
      <w:szCs w:val="18"/>
    </w:rPr>
  </w:style>
  <w:style w:type="paragraph" w:customStyle="1" w:styleId="4f9">
    <w:name w:val="列出段落4"/>
    <w:uiPriority w:val="99"/>
    <w:qFormat/>
    <w:pPr>
      <w:widowControl w:val="0"/>
      <w:ind w:firstLineChars="200" w:firstLine="200"/>
      <w:jc w:val="both"/>
    </w:pPr>
    <w:rPr>
      <w:kern w:val="2"/>
      <w:sz w:val="21"/>
      <w:szCs w:val="22"/>
    </w:rPr>
  </w:style>
  <w:style w:type="paragraph" w:customStyle="1" w:styleId="affffffffffffffffff8">
    <w:name w:val="注×："/>
    <w:uiPriority w:val="99"/>
    <w:pPr>
      <w:widowControl w:val="0"/>
      <w:tabs>
        <w:tab w:val="left" w:pos="630"/>
        <w:tab w:val="left" w:pos="780"/>
      </w:tabs>
      <w:autoSpaceDE w:val="0"/>
      <w:autoSpaceDN w:val="0"/>
      <w:ind w:left="780" w:hanging="360"/>
      <w:jc w:val="both"/>
    </w:pPr>
    <w:rPr>
      <w:rFonts w:ascii="宋体" w:hAnsi="Times New Roman"/>
      <w:sz w:val="18"/>
    </w:rPr>
  </w:style>
  <w:style w:type="paragraph" w:customStyle="1" w:styleId="Style289">
    <w:name w:val="_Style 289"/>
    <w:unhideWhenUsed/>
    <w:pPr>
      <w:widowControl w:val="0"/>
      <w:jc w:val="both"/>
    </w:pPr>
    <w:rPr>
      <w:rFonts w:ascii="Times New Roman" w:hAnsi="Times New Roman"/>
      <w:kern w:val="2"/>
      <w:sz w:val="21"/>
    </w:rPr>
  </w:style>
  <w:style w:type="paragraph" w:customStyle="1" w:styleId="affffffffffffffffff9">
    <w:name w:val="中元正文"/>
    <w:basedOn w:val="a7"/>
    <w:uiPriority w:val="99"/>
    <w:pPr>
      <w:spacing w:before="100" w:after="100" w:line="360" w:lineRule="auto"/>
      <w:ind w:firstLineChars="200" w:firstLine="200"/>
      <w:jc w:val="left"/>
    </w:pPr>
    <w:rPr>
      <w:rFonts w:ascii="Arial" w:hAnsi="Arial"/>
      <w:szCs w:val="24"/>
    </w:rPr>
  </w:style>
  <w:style w:type="paragraph" w:customStyle="1" w:styleId="affffffffffffffffffa">
    <w:name w:val="正文（首行缩进两字）"/>
    <w:basedOn w:val="a8"/>
    <w:uiPriority w:val="99"/>
    <w:pPr>
      <w:widowControl/>
      <w:adjustRightInd w:val="0"/>
      <w:snapToGrid w:val="0"/>
      <w:spacing w:before="120" w:after="120" w:line="360" w:lineRule="exact"/>
      <w:ind w:left="851" w:firstLineChars="200" w:firstLine="480"/>
      <w:jc w:val="left"/>
      <w:textAlignment w:val="baseline"/>
    </w:pPr>
    <w:rPr>
      <w:rFonts w:ascii="Calibri" w:hAnsi="Calibri"/>
      <w:kern w:val="0"/>
      <w:sz w:val="24"/>
      <w:szCs w:val="24"/>
    </w:rPr>
  </w:style>
  <w:style w:type="paragraph" w:customStyle="1" w:styleId="Style10">
    <w:name w:val="Style1"/>
    <w:basedOn w:val="a7"/>
    <w:uiPriority w:val="99"/>
    <w:pPr>
      <w:widowControl/>
      <w:tabs>
        <w:tab w:val="left" w:pos="851"/>
        <w:tab w:val="right" w:pos="9356"/>
      </w:tabs>
      <w:spacing w:before="60" w:after="60" w:line="360" w:lineRule="exact"/>
      <w:ind w:left="851" w:firstLineChars="200" w:firstLine="200"/>
      <w:jc w:val="left"/>
    </w:pPr>
    <w:rPr>
      <w:rFonts w:ascii="仿宋_GB2312" w:eastAsia="仿宋_GB2312" w:hAnsi="宋体"/>
      <w:kern w:val="0"/>
      <w:sz w:val="22"/>
      <w:szCs w:val="24"/>
      <w:lang w:val="en-GB"/>
    </w:rPr>
  </w:style>
  <w:style w:type="paragraph" w:customStyle="1" w:styleId="affffffffffffffffffb">
    <w:name w:val="表格内字体字号"/>
    <w:basedOn w:val="a7"/>
    <w:uiPriority w:val="99"/>
    <w:pPr>
      <w:topLinePunct/>
      <w:snapToGrid w:val="0"/>
      <w:spacing w:beforeLines="20" w:before="20" w:afterLines="20" w:after="20"/>
      <w:ind w:leftChars="30" w:left="30" w:rightChars="30" w:right="30"/>
      <w:jc w:val="center"/>
    </w:pPr>
    <w:rPr>
      <w:sz w:val="18"/>
      <w:szCs w:val="18"/>
    </w:rPr>
  </w:style>
  <w:style w:type="paragraph" w:customStyle="1" w:styleId="scfBetreff">
    <w:name w:val="scfBetreff"/>
    <w:basedOn w:val="a7"/>
    <w:next w:val="a7"/>
    <w:uiPriority w:val="99"/>
    <w:pPr>
      <w:widowControl/>
      <w:spacing w:before="480" w:after="480" w:line="360" w:lineRule="exact"/>
      <w:jc w:val="left"/>
    </w:pPr>
    <w:rPr>
      <w:rFonts w:ascii="Arial" w:hAnsi="Arial"/>
      <w:b/>
      <w:kern w:val="0"/>
      <w:sz w:val="22"/>
      <w:lang w:val="de-DE" w:eastAsia="en-US"/>
    </w:rPr>
  </w:style>
  <w:style w:type="paragraph" w:customStyle="1" w:styleId="affffffffffffffffffc">
    <w:name w:val="宣传资料排版正文"/>
    <w:uiPriority w:val="99"/>
    <w:pPr>
      <w:spacing w:line="360" w:lineRule="auto"/>
      <w:ind w:firstLineChars="200" w:firstLine="471"/>
    </w:pPr>
    <w:rPr>
      <w:rFonts w:ascii="Times New Roman" w:hAnsi="Times New Roman"/>
      <w:sz w:val="24"/>
      <w:szCs w:val="24"/>
    </w:rPr>
  </w:style>
  <w:style w:type="paragraph" w:customStyle="1" w:styleId="CharCharCharCharCharCharCharCharCharCharCharChar1CharCharCharCharCharCharCharCharCharCharCharCharCharCharCharCharCharCharChar">
    <w:name w:val="Char Char Char Char Char Char Char Char Char Char Char Char1 Char Char Char Char Char Char Char Char Char Char Char Char Char Char Char Char Char Char Char"/>
    <w:basedOn w:val="a7"/>
    <w:uiPriority w:val="99"/>
  </w:style>
  <w:style w:type="paragraph" w:customStyle="1" w:styleId="1111A-1-a">
    <w:name w:val="1.1.1.1A-1-a"/>
    <w:basedOn w:val="1111A-1"/>
    <w:uiPriority w:val="99"/>
  </w:style>
  <w:style w:type="paragraph" w:customStyle="1" w:styleId="StyleHeading3Title33bulletb2bulleth3Left">
    <w:name w:val="Style Heading 3Title 33 bulletb2bulleth3 + Left"/>
    <w:basedOn w:val="31"/>
    <w:uiPriority w:val="99"/>
  </w:style>
  <w:style w:type="paragraph" w:customStyle="1" w:styleId="affffffffffffffffffd">
    <w:name w:val="签名职务"/>
    <w:basedOn w:val="aff5"/>
    <w:uiPriority w:val="99"/>
    <w:pPr>
      <w:topLinePunct w:val="0"/>
      <w:ind w:leftChars="2100" w:left="2100"/>
    </w:pPr>
    <w:rPr>
      <w:rFonts w:ascii="Calibri" w:hAnsi="Calibri"/>
      <w:szCs w:val="20"/>
    </w:rPr>
  </w:style>
  <w:style w:type="paragraph" w:customStyle="1" w:styleId="3ff3">
    <w:name w:val="样式 标题 3 + 字距调整四号"/>
    <w:basedOn w:val="31"/>
    <w:uiPriority w:val="99"/>
  </w:style>
  <w:style w:type="paragraph" w:customStyle="1" w:styleId="Char1CharChar1CharCharCharChar">
    <w:name w:val="Char1 Char Char1 Char Char Char Char"/>
    <w:basedOn w:val="a7"/>
    <w:uiPriority w:val="99"/>
    <w:rPr>
      <w:szCs w:val="24"/>
    </w:rPr>
  </w:style>
  <w:style w:type="paragraph" w:customStyle="1" w:styleId="Style24">
    <w:name w:val="Style24"/>
    <w:basedOn w:val="a7"/>
    <w:uiPriority w:val="99"/>
    <w:pPr>
      <w:spacing w:line="302" w:lineRule="exact"/>
    </w:pPr>
    <w:rPr>
      <w:rFonts w:ascii="Arial" w:eastAsia="Times New Roman" w:hAnsi="Arial"/>
    </w:rPr>
  </w:style>
  <w:style w:type="paragraph" w:customStyle="1" w:styleId="3ff4">
    <w:name w:val="样式 标题 3 + 宋体 加粗 黑色"/>
    <w:basedOn w:val="31"/>
    <w:uiPriority w:val="99"/>
  </w:style>
  <w:style w:type="paragraph" w:customStyle="1" w:styleId="1156156">
    <w:name w:val="样式 标题 1 + 黑体 四号 加粗 自动设置 段前: 15.6 磅 段后: 15.6 磅 行距: 单倍行距"/>
    <w:basedOn w:val="10"/>
    <w:uiPriority w:val="99"/>
  </w:style>
  <w:style w:type="paragraph" w:customStyle="1" w:styleId="affffffffffffffffffe">
    <w:name w:val="标准标志"/>
    <w:next w:val="a7"/>
    <w:uiPriority w:val="99"/>
    <w:pPr>
      <w:shd w:val="solid" w:color="FFFFFF" w:fill="FFFFFF"/>
      <w:spacing w:line="0" w:lineRule="atLeast"/>
      <w:jc w:val="right"/>
    </w:pPr>
    <w:rPr>
      <w:rFonts w:ascii="Times New Roman" w:hAnsi="Times New Roman"/>
      <w:b/>
      <w:w w:val="130"/>
      <w:sz w:val="96"/>
    </w:rPr>
  </w:style>
  <w:style w:type="paragraph" w:customStyle="1" w:styleId="w2">
    <w:name w:val="w2"/>
    <w:basedOn w:val="21"/>
    <w:next w:val="w1"/>
    <w:uiPriority w:val="99"/>
  </w:style>
  <w:style w:type="paragraph" w:customStyle="1" w:styleId="StyleHeading4Title44dashd3Left">
    <w:name w:val="Style Heading 4Title 44 dashd3 + Left"/>
    <w:basedOn w:val="40"/>
    <w:uiPriority w:val="99"/>
  </w:style>
  <w:style w:type="paragraph" w:customStyle="1" w:styleId="Style25">
    <w:name w:val="Style25"/>
    <w:basedOn w:val="a7"/>
    <w:uiPriority w:val="99"/>
    <w:pPr>
      <w:spacing w:line="230" w:lineRule="exact"/>
    </w:pPr>
    <w:rPr>
      <w:rFonts w:ascii="Arial" w:hAnsi="Arial"/>
    </w:rPr>
  </w:style>
  <w:style w:type="paragraph" w:customStyle="1" w:styleId="indexheader">
    <w:name w:val="index header"/>
    <w:basedOn w:val="afe"/>
    <w:uiPriority w:val="99"/>
    <w:pPr>
      <w:widowControl/>
      <w:tabs>
        <w:tab w:val="right" w:pos="90"/>
      </w:tabs>
      <w:spacing w:after="120"/>
      <w:jc w:val="left"/>
    </w:pPr>
    <w:rPr>
      <w:rFonts w:ascii="Arial" w:hAnsi="Arial"/>
      <w:b/>
      <w:szCs w:val="22"/>
      <w:lang w:val="en-GB"/>
    </w:rPr>
  </w:style>
  <w:style w:type="paragraph" w:customStyle="1" w:styleId="1z">
    <w:name w:val="1z"/>
    <w:basedOn w:val="10"/>
    <w:uiPriority w:val="99"/>
  </w:style>
  <w:style w:type="paragraph" w:customStyle="1" w:styleId="1fffff3">
    <w:name w:val="正文标题1"/>
    <w:basedOn w:val="a7"/>
    <w:next w:val="a7"/>
    <w:uiPriority w:val="99"/>
    <w:pPr>
      <w:tabs>
        <w:tab w:val="left" w:pos="360"/>
        <w:tab w:val="left" w:pos="425"/>
      </w:tabs>
      <w:topLinePunct/>
      <w:spacing w:before="120" w:after="120" w:line="360" w:lineRule="auto"/>
      <w:ind w:left="425" w:hanging="425"/>
    </w:pPr>
    <w:rPr>
      <w:b/>
      <w:bCs/>
      <w:sz w:val="32"/>
      <w:szCs w:val="32"/>
    </w:rPr>
  </w:style>
  <w:style w:type="paragraph" w:customStyle="1" w:styleId="Style8">
    <w:name w:val="_Style 8"/>
    <w:uiPriority w:val="39"/>
    <w:qFormat/>
    <w:pPr>
      <w:widowControl w:val="0"/>
      <w:ind w:firstLineChars="200" w:firstLine="200"/>
      <w:jc w:val="both"/>
    </w:pPr>
    <w:rPr>
      <w:kern w:val="2"/>
      <w:sz w:val="21"/>
      <w:szCs w:val="22"/>
    </w:rPr>
  </w:style>
  <w:style w:type="paragraph" w:customStyle="1" w:styleId="CharCharCharCharChar2Char">
    <w:name w:val="Char Char Char Char Char2 Char"/>
    <w:basedOn w:val="a7"/>
    <w:uiPriority w:val="99"/>
    <w:semiHidden/>
    <w:rPr>
      <w:rFonts w:ascii="Tahoma" w:hAnsi="Tahoma"/>
      <w:sz w:val="24"/>
    </w:rPr>
  </w:style>
  <w:style w:type="paragraph" w:customStyle="1" w:styleId="afffffffffffffffffff">
    <w:name w:val="内封面"/>
    <w:basedOn w:val="a7"/>
    <w:uiPriority w:val="99"/>
    <w:pPr>
      <w:adjustRightInd w:val="0"/>
      <w:spacing w:line="360" w:lineRule="auto"/>
      <w:jc w:val="center"/>
      <w:textAlignment w:val="baseline"/>
    </w:pPr>
    <w:rPr>
      <w:rFonts w:ascii="黑体" w:eastAsia="黑体"/>
      <w:kern w:val="0"/>
      <w:sz w:val="32"/>
    </w:rPr>
  </w:style>
  <w:style w:type="paragraph" w:customStyle="1" w:styleId="afffffffffffffffffff0">
    <w:name w:val="正文缩进（首行缩进两字）"/>
    <w:uiPriority w:val="99"/>
    <w:pPr>
      <w:spacing w:line="312" w:lineRule="exact"/>
      <w:ind w:firstLineChars="200" w:firstLine="200"/>
    </w:pPr>
    <w:rPr>
      <w:rFonts w:ascii="Times New Roman" w:hAnsi="Times New Roman" w:cs="宋体"/>
      <w:kern w:val="2"/>
      <w:sz w:val="21"/>
    </w:rPr>
  </w:style>
  <w:style w:type="paragraph" w:customStyle="1" w:styleId="afffffffffffffffffff1">
    <w:name w:val="表格清单"/>
    <w:basedOn w:val="a7"/>
    <w:uiPriority w:val="99"/>
    <w:pPr>
      <w:adjustRightInd w:val="0"/>
      <w:snapToGrid w:val="0"/>
      <w:spacing w:before="60" w:after="60" w:line="360" w:lineRule="exact"/>
      <w:outlineLvl w:val="0"/>
    </w:pPr>
    <w:rPr>
      <w:rFonts w:ascii="Arial" w:hAnsi="Arial" w:cs="Arial"/>
      <w:snapToGrid w:val="0"/>
      <w:kern w:val="0"/>
      <w:sz w:val="24"/>
      <w:szCs w:val="24"/>
    </w:rPr>
  </w:style>
  <w:style w:type="paragraph" w:customStyle="1" w:styleId="afffffffffffffffffff2">
    <w:name w:val="张全喜"/>
    <w:basedOn w:val="afe"/>
    <w:uiPriority w:val="99"/>
    <w:pPr>
      <w:pageBreakBefore/>
      <w:adjustRightInd w:val="0"/>
      <w:snapToGrid w:val="0"/>
      <w:spacing w:line="300" w:lineRule="auto"/>
    </w:pPr>
    <w:rPr>
      <w:rFonts w:ascii="Times New Roman" w:hAnsi="Times New Roman" w:cs="Courier New"/>
      <w:snapToGrid w:val="0"/>
      <w:kern w:val="2"/>
      <w:sz w:val="24"/>
      <w:szCs w:val="21"/>
    </w:rPr>
  </w:style>
  <w:style w:type="paragraph" w:customStyle="1" w:styleId="afffffffffffffffffff3">
    <w:name w:val="封面正文"/>
    <w:uiPriority w:val="99"/>
    <w:pPr>
      <w:jc w:val="both"/>
    </w:pPr>
    <w:rPr>
      <w:rFonts w:ascii="Times New Roman" w:hAnsi="Times New Roman"/>
    </w:rPr>
  </w:style>
  <w:style w:type="paragraph" w:customStyle="1" w:styleId="Style50">
    <w:name w:val="Style5"/>
    <w:basedOn w:val="a7"/>
    <w:uiPriority w:val="99"/>
    <w:pPr>
      <w:widowControl/>
      <w:tabs>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1fffff4">
    <w:name w:val="内1"/>
    <w:basedOn w:val="a7"/>
    <w:uiPriority w:val="99"/>
    <w:pPr>
      <w:ind w:firstLineChars="200" w:firstLine="200"/>
    </w:pPr>
    <w:rPr>
      <w:rFonts w:ascii="宋体"/>
      <w:bCs/>
      <w:sz w:val="28"/>
      <w:szCs w:val="28"/>
    </w:rPr>
  </w:style>
  <w:style w:type="paragraph" w:customStyle="1" w:styleId="Style22">
    <w:name w:val="Style2"/>
    <w:basedOn w:val="a7"/>
    <w:uiPriority w:val="99"/>
    <w:pPr>
      <w:widowControl/>
      <w:tabs>
        <w:tab w:val="left" w:pos="851"/>
        <w:tab w:val="right" w:pos="9356"/>
      </w:tabs>
      <w:spacing w:before="60" w:after="60" w:line="360" w:lineRule="exact"/>
      <w:ind w:left="851" w:firstLineChars="200" w:firstLine="440"/>
      <w:jc w:val="left"/>
    </w:pPr>
    <w:rPr>
      <w:rFonts w:ascii="Arial" w:eastAsia="仿宋_GB2312" w:hAnsi="Arial" w:cs="Arial"/>
      <w:kern w:val="0"/>
      <w:sz w:val="22"/>
      <w:szCs w:val="22"/>
      <w:lang w:val="en-GB"/>
    </w:rPr>
  </w:style>
  <w:style w:type="paragraph" w:customStyle="1" w:styleId="xl79">
    <w:name w:val="xl79"/>
    <w:basedOn w:val="a7"/>
    <w:uiPriority w:val="99"/>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cs="宋体"/>
      <w:kern w:val="0"/>
      <w:sz w:val="20"/>
    </w:rPr>
  </w:style>
  <w:style w:type="paragraph" w:customStyle="1" w:styleId="Level3">
    <w:name w:val="Level 3"/>
    <w:basedOn w:val="a7"/>
    <w:uiPriority w:val="99"/>
    <w:pPr>
      <w:widowControl/>
      <w:tabs>
        <w:tab w:val="left" w:pos="1701"/>
      </w:tabs>
      <w:spacing w:after="240" w:line="264" w:lineRule="auto"/>
      <w:ind w:left="1701" w:hanging="850"/>
      <w:outlineLvl w:val="2"/>
    </w:pPr>
    <w:rPr>
      <w:rFonts w:ascii="Arial" w:hAnsi="Arial"/>
      <w:kern w:val="0"/>
      <w:sz w:val="20"/>
      <w:lang w:val="en-GB"/>
    </w:rPr>
  </w:style>
  <w:style w:type="paragraph" w:customStyle="1" w:styleId="Title3">
    <w:name w:val="Title 3"/>
    <w:basedOn w:val="a7"/>
    <w:uiPriority w:val="99"/>
    <w:pPr>
      <w:widowControl/>
      <w:jc w:val="center"/>
    </w:pPr>
    <w:rPr>
      <w:rFonts w:ascii="Arial" w:hAnsi="Arial"/>
      <w:b/>
      <w:kern w:val="0"/>
      <w:sz w:val="28"/>
      <w:lang w:val="en-GB" w:eastAsia="en-US"/>
    </w:rPr>
  </w:style>
  <w:style w:type="paragraph" w:customStyle="1" w:styleId="11110">
    <w:name w:val="样式1 标题 1 + 段前: 1 行 段后: 1 行"/>
    <w:basedOn w:val="a7"/>
    <w:uiPriority w:val="99"/>
    <w:pPr>
      <w:tabs>
        <w:tab w:val="left" w:pos="360"/>
        <w:tab w:val="left" w:pos="2520"/>
      </w:tabs>
      <w:spacing w:beforeLines="50" w:before="50" w:afterLines="50" w:after="50"/>
      <w:jc w:val="left"/>
      <w:outlineLvl w:val="0"/>
    </w:pPr>
    <w:rPr>
      <w:rFonts w:eastAsia="黑体"/>
      <w:b/>
      <w:bCs/>
      <w:kern w:val="21"/>
      <w:szCs w:val="21"/>
    </w:rPr>
  </w:style>
  <w:style w:type="paragraph" w:customStyle="1" w:styleId="afffffffffffffffffff4">
    <w:name w:val="图内容"/>
    <w:uiPriority w:val="99"/>
    <w:pPr>
      <w:widowControl w:val="0"/>
      <w:adjustRightInd w:val="0"/>
      <w:jc w:val="center"/>
      <w:textAlignment w:val="baseline"/>
    </w:pPr>
    <w:rPr>
      <w:rFonts w:ascii="Times New Roman" w:eastAsia="仿宋体" w:hAnsi="Times New Roman"/>
      <w:sz w:val="24"/>
      <w:szCs w:val="24"/>
    </w:rPr>
  </w:style>
  <w:style w:type="paragraph" w:customStyle="1" w:styleId="-0232">
    <w:name w:val="样式 左侧:  -0.23 厘米 首行缩进:  2 字符"/>
    <w:basedOn w:val="a7"/>
    <w:uiPriority w:val="99"/>
    <w:pPr>
      <w:adjustRightInd w:val="0"/>
      <w:snapToGrid w:val="0"/>
      <w:spacing w:line="360" w:lineRule="auto"/>
      <w:ind w:firstLineChars="200" w:firstLine="200"/>
    </w:pPr>
    <w:rPr>
      <w:snapToGrid w:val="0"/>
      <w:kern w:val="0"/>
      <w:sz w:val="28"/>
    </w:rPr>
  </w:style>
  <w:style w:type="paragraph" w:customStyle="1" w:styleId="Bullet2">
    <w:name w:val="Bullet2"/>
    <w:basedOn w:val="a7"/>
    <w:uiPriority w:val="99"/>
    <w:pPr>
      <w:widowControl/>
      <w:tabs>
        <w:tab w:val="left" w:pos="360"/>
      </w:tabs>
      <w:spacing w:after="174"/>
      <w:ind w:left="851" w:hanging="284"/>
      <w:jc w:val="left"/>
    </w:pPr>
    <w:rPr>
      <w:rFonts w:ascii="Arial" w:hAnsi="Arial"/>
      <w:kern w:val="0"/>
      <w:sz w:val="22"/>
      <w:lang w:val="de-DE" w:eastAsia="de-DE"/>
    </w:rPr>
  </w:style>
  <w:style w:type="paragraph" w:customStyle="1" w:styleId="afffffffffffffffffff5">
    <w:name w:val="小四表格"/>
    <w:basedOn w:val="a7"/>
    <w:uiPriority w:val="99"/>
    <w:pPr>
      <w:adjustRightInd w:val="0"/>
      <w:snapToGrid w:val="0"/>
      <w:spacing w:line="440" w:lineRule="exact"/>
      <w:jc w:val="center"/>
    </w:pPr>
    <w:rPr>
      <w:rFonts w:hAnsi="Arial"/>
      <w:snapToGrid w:val="0"/>
      <w:kern w:val="0"/>
    </w:rPr>
  </w:style>
  <w:style w:type="paragraph" w:customStyle="1" w:styleId="CM10">
    <w:name w:val="CM10"/>
    <w:basedOn w:val="Default"/>
    <w:next w:val="Default"/>
    <w:uiPriority w:val="99"/>
    <w:pPr>
      <w:spacing w:line="323" w:lineRule="atLeast"/>
    </w:pPr>
    <w:rPr>
      <w:rFonts w:ascii="Sim Sun" w:eastAsia="Sim Sun" w:hAnsi="Sim Sun"/>
      <w:color w:val="auto"/>
    </w:rPr>
  </w:style>
  <w:style w:type="paragraph" w:customStyle="1" w:styleId="afffffffffffffffffff6">
    <w:name w:val="==&gt;"/>
    <w:uiPriority w:val="99"/>
    <w:pPr>
      <w:overflowPunct w:val="0"/>
      <w:autoSpaceDE w:val="0"/>
      <w:autoSpaceDN w:val="0"/>
      <w:adjustRightInd w:val="0"/>
      <w:textAlignment w:val="baseline"/>
    </w:pPr>
    <w:rPr>
      <w:rFonts w:ascii="Times New Roman" w:hAnsi="Times New Roman"/>
    </w:rPr>
  </w:style>
  <w:style w:type="paragraph" w:customStyle="1" w:styleId="Preformatted">
    <w:name w:val="Preformatted"/>
    <w:basedOn w:val="a7"/>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xl84">
    <w:name w:val="xl84"/>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cs="宋体"/>
      <w:color w:val="FF0000"/>
      <w:kern w:val="0"/>
      <w:sz w:val="20"/>
    </w:rPr>
  </w:style>
  <w:style w:type="paragraph" w:customStyle="1" w:styleId="5f7">
    <w:name w:val="纯文本5"/>
    <w:basedOn w:val="a7"/>
    <w:uiPriority w:val="99"/>
    <w:pPr>
      <w:autoSpaceDE w:val="0"/>
      <w:autoSpaceDN w:val="0"/>
      <w:adjustRightInd w:val="0"/>
      <w:textAlignment w:val="baseline"/>
    </w:pPr>
    <w:rPr>
      <w:rFonts w:ascii="宋体"/>
      <w:kern w:val="0"/>
    </w:rPr>
  </w:style>
  <w:style w:type="paragraph" w:customStyle="1" w:styleId="Style100">
    <w:name w:val="_Style 10"/>
    <w:basedOn w:val="a7"/>
    <w:uiPriority w:val="99"/>
  </w:style>
  <w:style w:type="paragraph" w:customStyle="1" w:styleId="1fffff5">
    <w:name w:val="样式 标题 1 +"/>
    <w:basedOn w:val="10"/>
    <w:uiPriority w:val="99"/>
  </w:style>
  <w:style w:type="paragraph" w:customStyle="1" w:styleId="afffffffffffffffffff7">
    <w:name w:val="标准书脚_偶数页"/>
    <w:uiPriority w:val="99"/>
    <w:pPr>
      <w:spacing w:before="120"/>
    </w:pPr>
    <w:rPr>
      <w:rFonts w:ascii="Times New Roman" w:hAnsi="Times New Roman"/>
      <w:sz w:val="18"/>
    </w:rPr>
  </w:style>
  <w:style w:type="paragraph" w:customStyle="1" w:styleId="2803">
    <w:name w:val="样式 正文首行缩进 2 + 行距: 单倍行距 左  8.03 字符"/>
    <w:basedOn w:val="26"/>
    <w:uiPriority w:val="99"/>
    <w:pPr>
      <w:adjustRightInd w:val="0"/>
      <w:spacing w:line="360" w:lineRule="auto"/>
      <w:ind w:leftChars="803" w:left="1927" w:firstLine="480"/>
      <w:textAlignment w:val="baseline"/>
    </w:pPr>
    <w:rPr>
      <w:rFonts w:ascii="Calibri" w:hAnsi="Calibri" w:cs="宋体"/>
      <w:b w:val="0"/>
      <w:kern w:val="2"/>
      <w:sz w:val="21"/>
    </w:rPr>
  </w:style>
  <w:style w:type="paragraph" w:customStyle="1" w:styleId="104321212">
    <w:name w:val="样式 标题 1章 + 左 左侧:  0 厘米 悬挂缩进: 4.32 字符 段前: 12 磅 段后: 12 磅 行距:..."/>
    <w:basedOn w:val="10"/>
    <w:uiPriority w:val="99"/>
    <w:semiHidden/>
  </w:style>
  <w:style w:type="paragraph" w:customStyle="1" w:styleId="afffffffffffffffffff8">
    <w:name w:val="２ｚ"/>
    <w:basedOn w:val="10"/>
    <w:uiPriority w:val="99"/>
  </w:style>
  <w:style w:type="paragraph" w:customStyle="1" w:styleId="xl83">
    <w:name w:val="xl8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color w:val="FF0000"/>
      <w:kern w:val="0"/>
      <w:sz w:val="20"/>
    </w:rPr>
  </w:style>
  <w:style w:type="paragraph" w:customStyle="1" w:styleId="afffffffffffffffffff9">
    <w:name w:val="图表脚注"/>
    <w:next w:val="affff"/>
    <w:uiPriority w:val="99"/>
    <w:pPr>
      <w:tabs>
        <w:tab w:val="left" w:pos="425"/>
      </w:tabs>
      <w:ind w:leftChars="200" w:left="300" w:hangingChars="100" w:hanging="100"/>
      <w:jc w:val="both"/>
    </w:pPr>
    <w:rPr>
      <w:rFonts w:ascii="宋体" w:hAnsi="Times New Roman"/>
      <w:sz w:val="18"/>
    </w:rPr>
  </w:style>
  <w:style w:type="paragraph" w:customStyle="1" w:styleId="227">
    <w:name w:val="样式 正文2 + 左侧:  2 字符"/>
    <w:basedOn w:val="a8"/>
    <w:uiPriority w:val="99"/>
    <w:pPr>
      <w:widowControl/>
      <w:suppressLineNumbers/>
      <w:suppressAutoHyphens/>
      <w:spacing w:line="360" w:lineRule="auto"/>
      <w:ind w:leftChars="200" w:left="200" w:firstLine="0"/>
    </w:pPr>
    <w:rPr>
      <w:rFonts w:ascii="Calibri" w:hAnsi="Calibri" w:cs="宋体"/>
      <w:sz w:val="24"/>
    </w:rPr>
  </w:style>
  <w:style w:type="paragraph" w:customStyle="1" w:styleId="StyleLeft1">
    <w:name w:val="Style Left1"/>
    <w:basedOn w:val="a7"/>
    <w:uiPriority w:val="99"/>
    <w:pPr>
      <w:widowControl/>
      <w:spacing w:before="120" w:after="120" w:line="360" w:lineRule="exact"/>
      <w:jc w:val="left"/>
    </w:pPr>
    <w:rPr>
      <w:rFonts w:ascii="Arial" w:eastAsia="Arial" w:hAnsi="Arial"/>
      <w:kern w:val="0"/>
      <w:sz w:val="22"/>
      <w:lang w:val="en-GB" w:eastAsia="en-US"/>
    </w:rPr>
  </w:style>
  <w:style w:type="paragraph" w:customStyle="1" w:styleId="fl">
    <w:name w:val="fl"/>
    <w:basedOn w:val="D1a"/>
    <w:uiPriority w:val="99"/>
    <w:pPr>
      <w:widowControl/>
      <w:numPr>
        <w:numId w:val="0"/>
      </w:numPr>
      <w:tabs>
        <w:tab w:val="left" w:pos="1200"/>
      </w:tabs>
      <w:spacing w:line="578" w:lineRule="auto"/>
      <w:ind w:left="1200" w:hanging="360"/>
      <w:jc w:val="left"/>
    </w:pPr>
    <w:rPr>
      <w:rFonts w:eastAsia="宋体"/>
    </w:rPr>
  </w:style>
  <w:style w:type="paragraph" w:customStyle="1" w:styleId="ParaCharCharCharCharCharCharCharCharCharChar1CharCharChar">
    <w:name w:val="默认段落字体 Para Char Char Char Char Char Char Char Char Char Char1 Char Char Char"/>
    <w:basedOn w:val="a7"/>
    <w:uiPriority w:val="99"/>
    <w:rPr>
      <w:szCs w:val="24"/>
    </w:rPr>
  </w:style>
  <w:style w:type="paragraph" w:customStyle="1" w:styleId="Afffffffffffffffffffa">
    <w:name w:val="公式A"/>
    <w:basedOn w:val="a7"/>
    <w:uiPriority w:val="99"/>
    <w:pPr>
      <w:tabs>
        <w:tab w:val="center" w:pos="4207"/>
        <w:tab w:val="right" w:pos="8420"/>
      </w:tabs>
      <w:topLinePunct/>
      <w:snapToGrid w:val="0"/>
      <w:spacing w:before="40" w:after="40"/>
    </w:pPr>
    <w:rPr>
      <w:kern w:val="21"/>
      <w:szCs w:val="21"/>
    </w:rPr>
  </w:style>
  <w:style w:type="paragraph" w:customStyle="1" w:styleId="Style80">
    <w:name w:val="Style8"/>
    <w:basedOn w:val="31"/>
    <w:next w:val="aff1"/>
    <w:uiPriority w:val="99"/>
  </w:style>
  <w:style w:type="paragraph" w:customStyle="1" w:styleId="400">
    <w:name w:val="正文4编0"/>
    <w:basedOn w:val="a7"/>
    <w:uiPriority w:val="99"/>
    <w:pPr>
      <w:tabs>
        <w:tab w:val="left" w:pos="567"/>
        <w:tab w:val="left" w:pos="780"/>
      </w:tabs>
      <w:spacing w:line="560" w:lineRule="exact"/>
      <w:ind w:left="780" w:hanging="360"/>
    </w:pPr>
    <w:rPr>
      <w:rFonts w:ascii="宋体" w:hAnsi="Courier New"/>
      <w:snapToGrid w:val="0"/>
      <w:kern w:val="0"/>
      <w:sz w:val="28"/>
    </w:rPr>
  </w:style>
  <w:style w:type="paragraph" w:customStyle="1" w:styleId="Style35">
    <w:name w:val="_Style 35"/>
    <w:basedOn w:val="a7"/>
    <w:next w:val="a8"/>
    <w:uiPriority w:val="99"/>
    <w:pPr>
      <w:widowControl/>
      <w:spacing w:line="300" w:lineRule="auto"/>
      <w:ind w:firstLine="425"/>
    </w:pPr>
    <w:rPr>
      <w:kern w:val="0"/>
    </w:rPr>
  </w:style>
  <w:style w:type="paragraph" w:customStyle="1" w:styleId="11a">
    <w:name w:val="招标文件1.1"/>
    <w:uiPriority w:val="99"/>
    <w:pPr>
      <w:tabs>
        <w:tab w:val="left" w:pos="630"/>
      </w:tabs>
      <w:spacing w:before="120" w:after="120" w:line="480" w:lineRule="exact"/>
      <w:outlineLvl w:val="2"/>
    </w:pPr>
    <w:rPr>
      <w:rFonts w:ascii="宋体" w:hAnsi="Times New Roman"/>
      <w:b/>
      <w:spacing w:val="10"/>
      <w:w w:val="95"/>
      <w:sz w:val="24"/>
    </w:rPr>
  </w:style>
  <w:style w:type="paragraph" w:customStyle="1" w:styleId="228">
    <w:name w:val="正文文本缩进 22"/>
    <w:basedOn w:val="a7"/>
    <w:uiPriority w:val="99"/>
    <w:pPr>
      <w:adjustRightInd w:val="0"/>
      <w:spacing w:line="312" w:lineRule="auto"/>
      <w:ind w:firstLine="425"/>
      <w:textAlignment w:val="baseline"/>
    </w:pPr>
    <w:rPr>
      <w:rFonts w:ascii="黑体"/>
      <w:kern w:val="0"/>
      <w:sz w:val="24"/>
    </w:rPr>
  </w:style>
  <w:style w:type="paragraph" w:customStyle="1" w:styleId="CharCharCharCharCharCharCharCharCharCharChar1CharCharChar">
    <w:name w:val="Char Char Char Char Char Char Char Char Char Char Char1 Char Char Char"/>
    <w:basedOn w:val="a7"/>
    <w:uiPriority w:val="99"/>
    <w:rPr>
      <w:szCs w:val="24"/>
    </w:rPr>
  </w:style>
  <w:style w:type="paragraph" w:customStyle="1" w:styleId="Legende">
    <w:name w:val="Legende"/>
    <w:basedOn w:val="Tabelle"/>
    <w:uiPriority w:val="99"/>
    <w:pPr>
      <w:spacing w:before="20" w:after="40"/>
    </w:pPr>
    <w:rPr>
      <w:rFonts w:ascii="Times New Roman" w:eastAsia="Arial" w:hAnsi="Times New Roman"/>
      <w:sz w:val="16"/>
      <w:lang w:val="de-DE" w:eastAsia="de-DE"/>
    </w:rPr>
  </w:style>
  <w:style w:type="paragraph" w:customStyle="1" w:styleId="afffffffffffffffffffb">
    <w:name w:val="È±?"/>
    <w:basedOn w:val="a7"/>
    <w:uiPriority w:val="99"/>
    <w:pPr>
      <w:widowControl/>
      <w:overflowPunct w:val="0"/>
      <w:autoSpaceDE w:val="0"/>
      <w:autoSpaceDN w:val="0"/>
      <w:adjustRightInd w:val="0"/>
      <w:spacing w:line="360" w:lineRule="auto"/>
      <w:jc w:val="left"/>
      <w:textAlignment w:val="baseline"/>
    </w:pPr>
    <w:rPr>
      <w:rFonts w:ascii="宋体"/>
      <w:kern w:val="0"/>
      <w:sz w:val="24"/>
    </w:rPr>
  </w:style>
  <w:style w:type="paragraph" w:customStyle="1" w:styleId="2CharChar6">
    <w:name w:val="标题2（新） Char Char"/>
    <w:basedOn w:val="21"/>
    <w:uiPriority w:val="99"/>
  </w:style>
  <w:style w:type="paragraph" w:customStyle="1" w:styleId="Aufzhlung">
    <w:name w:val="Aufzählung"/>
    <w:basedOn w:val="a7"/>
    <w:uiPriority w:val="99"/>
    <w:pPr>
      <w:widowControl/>
      <w:spacing w:line="288" w:lineRule="auto"/>
      <w:jc w:val="left"/>
    </w:pPr>
    <w:rPr>
      <w:rFonts w:ascii="Arial" w:hAnsi="Arial"/>
      <w:kern w:val="0"/>
      <w:sz w:val="22"/>
      <w:lang w:val="de-DE" w:eastAsia="de-DE"/>
    </w:rPr>
  </w:style>
  <w:style w:type="paragraph" w:customStyle="1" w:styleId="tt0">
    <w:name w:val="tt"/>
    <w:basedOn w:val="a7"/>
    <w:uiPriority w:val="99"/>
    <w:pPr>
      <w:topLinePunct/>
      <w:jc w:val="center"/>
    </w:pPr>
    <w:rPr>
      <w:color w:val="000000"/>
      <w:szCs w:val="21"/>
    </w:rPr>
  </w:style>
  <w:style w:type="paragraph" w:customStyle="1" w:styleId="Style62">
    <w:name w:val="Style6"/>
    <w:basedOn w:val="a7"/>
    <w:uiPriority w:val="99"/>
    <w:pPr>
      <w:widowControl/>
      <w:tabs>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afffffffffffffffffffc">
    <w:name w:val="列项●（二级）"/>
    <w:uiPriority w:val="99"/>
    <w:pPr>
      <w:widowControl w:val="0"/>
      <w:tabs>
        <w:tab w:val="left" w:pos="425"/>
        <w:tab w:val="left" w:pos="840"/>
      </w:tabs>
      <w:adjustRightInd w:val="0"/>
      <w:spacing w:line="360" w:lineRule="atLeast"/>
      <w:ind w:leftChars="400" w:left="600" w:hangingChars="200" w:hanging="200"/>
      <w:jc w:val="both"/>
      <w:textAlignment w:val="baseline"/>
    </w:pPr>
    <w:rPr>
      <w:rFonts w:ascii="宋体" w:hAnsi="Times New Roman"/>
      <w:sz w:val="21"/>
    </w:rPr>
  </w:style>
  <w:style w:type="paragraph" w:customStyle="1" w:styleId="para35">
    <w:name w:val="para35"/>
    <w:uiPriority w:val="99"/>
    <w:pPr>
      <w:widowControl w:val="0"/>
      <w:suppressLineNumbers/>
      <w:autoSpaceDE w:val="0"/>
      <w:autoSpaceDN w:val="0"/>
      <w:adjustRightInd w:val="0"/>
      <w:textAlignment w:val="baseline"/>
    </w:pPr>
    <w:rPr>
      <w:rFonts w:ascii="宋体" w:hAnsi="Times New Roman"/>
      <w:sz w:val="24"/>
    </w:rPr>
  </w:style>
  <w:style w:type="paragraph" w:customStyle="1" w:styleId="XX2">
    <w:name w:val="XX2"/>
    <w:uiPriority w:val="99"/>
    <w:pPr>
      <w:tabs>
        <w:tab w:val="left" w:pos="-216"/>
        <w:tab w:val="left" w:pos="420"/>
        <w:tab w:val="left" w:pos="1050"/>
      </w:tabs>
      <w:spacing w:line="360" w:lineRule="auto"/>
      <w:ind w:left="1050" w:hanging="420"/>
      <w:jc w:val="both"/>
      <w:outlineLvl w:val="1"/>
    </w:pPr>
    <w:rPr>
      <w:rFonts w:ascii="Times New Roman" w:hAnsi="Times New Roman"/>
      <w:sz w:val="24"/>
    </w:rPr>
  </w:style>
  <w:style w:type="paragraph" w:customStyle="1" w:styleId="afffffffffffffffffffd">
    <w:name w:val="•"/>
    <w:basedOn w:val="a8"/>
    <w:uiPriority w:val="99"/>
    <w:pPr>
      <w:tabs>
        <w:tab w:val="left" w:pos="1620"/>
        <w:tab w:val="left" w:pos="1898"/>
        <w:tab w:val="left" w:pos="2040"/>
      </w:tabs>
      <w:adjustRightInd w:val="0"/>
      <w:snapToGrid w:val="0"/>
      <w:spacing w:before="120" w:after="120"/>
      <w:ind w:left="2040" w:firstLine="0"/>
      <w:textAlignment w:val="baseline"/>
    </w:pPr>
    <w:rPr>
      <w:rFonts w:ascii="Calibri" w:hAnsi="Calibri"/>
      <w:snapToGrid w:val="0"/>
      <w:kern w:val="0"/>
      <w:sz w:val="24"/>
      <w:szCs w:val="24"/>
    </w:rPr>
  </w:style>
  <w:style w:type="paragraph" w:customStyle="1" w:styleId="2ffff6">
    <w:name w:val="样式 样式 报告标题2 + 两端对齐 + 加粗"/>
    <w:basedOn w:val="a7"/>
    <w:uiPriority w:val="99"/>
    <w:pPr>
      <w:keepNext/>
      <w:keepLines/>
      <w:spacing w:beforeLines="50"/>
      <w:jc w:val="left"/>
      <w:outlineLvl w:val="0"/>
    </w:pPr>
    <w:rPr>
      <w:rFonts w:ascii="宋体" w:hAnsi="宋体" w:cs="宋体"/>
      <w:b/>
      <w:bCs/>
      <w:sz w:val="24"/>
    </w:rPr>
  </w:style>
  <w:style w:type="paragraph" w:customStyle="1" w:styleId="Header1">
    <w:name w:val="Header1"/>
    <w:basedOn w:val="a7"/>
    <w:uiPriority w:val="99"/>
    <w:pPr>
      <w:widowControl/>
      <w:spacing w:after="240"/>
      <w:jc w:val="left"/>
    </w:pPr>
    <w:rPr>
      <w:rFonts w:ascii="Arial Narrow" w:hAnsi="Arial Narrow"/>
      <w:kern w:val="0"/>
      <w:sz w:val="18"/>
      <w:lang w:val="en-GB" w:eastAsia="en-US"/>
    </w:rPr>
  </w:style>
  <w:style w:type="paragraph" w:customStyle="1" w:styleId="02">
    <w:name w:val="02各卷/章标题"/>
    <w:uiPriority w:val="99"/>
    <w:qFormat/>
    <w:pPr>
      <w:spacing w:before="480" w:after="360"/>
      <w:jc w:val="center"/>
      <w:outlineLvl w:val="0"/>
    </w:pPr>
    <w:rPr>
      <w:rFonts w:ascii="黑体" w:eastAsia="黑体" w:cs="宋体"/>
      <w:b/>
      <w:kern w:val="2"/>
      <w:sz w:val="32"/>
      <w:szCs w:val="32"/>
    </w:rPr>
  </w:style>
  <w:style w:type="paragraph" w:customStyle="1" w:styleId="Maintext">
    <w:name w:val="Main text"/>
    <w:uiPriority w:val="99"/>
    <w:pPr>
      <w:spacing w:before="80" w:line="360" w:lineRule="exact"/>
    </w:pPr>
    <w:rPr>
      <w:rFonts w:ascii="Helvetica" w:hAnsi="Helvetica"/>
    </w:rPr>
  </w:style>
  <w:style w:type="paragraph" w:customStyle="1" w:styleId="B2">
    <w:name w:val="B."/>
    <w:basedOn w:val="a7"/>
    <w:uiPriority w:val="99"/>
    <w:pPr>
      <w:topLinePunct/>
      <w:jc w:val="center"/>
    </w:pPr>
    <w:rPr>
      <w:rFonts w:ascii="黑体" w:eastAsia="黑体"/>
      <w:color w:val="000000"/>
      <w:szCs w:val="24"/>
    </w:rPr>
  </w:style>
  <w:style w:type="paragraph" w:customStyle="1" w:styleId="2ffff7">
    <w:name w:val="标题 2李洪"/>
    <w:basedOn w:val="a7"/>
    <w:uiPriority w:val="99"/>
    <w:pPr>
      <w:tabs>
        <w:tab w:val="left" w:pos="567"/>
      </w:tabs>
    </w:pPr>
    <w:rPr>
      <w:szCs w:val="24"/>
    </w:rPr>
  </w:style>
  <w:style w:type="paragraph" w:customStyle="1" w:styleId="CSM">
    <w:name w:val="CSM正文格式"/>
    <w:basedOn w:val="a7"/>
    <w:uiPriority w:val="99"/>
    <w:pPr>
      <w:spacing w:line="360" w:lineRule="auto"/>
      <w:ind w:firstLine="420"/>
    </w:pPr>
    <w:rPr>
      <w:rFonts w:eastAsia="仿宋_GB2312" w:cs="宋体"/>
      <w:spacing w:val="20"/>
      <w:sz w:val="24"/>
      <w:szCs w:val="24"/>
    </w:rPr>
  </w:style>
  <w:style w:type="paragraph" w:customStyle="1" w:styleId="4fa">
    <w:name w:val="样式 标题 4 + 蓝色 行距: 单倍行距"/>
    <w:basedOn w:val="40"/>
    <w:uiPriority w:val="99"/>
  </w:style>
  <w:style w:type="paragraph" w:customStyle="1" w:styleId="wang21">
    <w:name w:val="样式 wang正文 + 首行缩进:  2 字符1"/>
    <w:basedOn w:val="wang"/>
    <w:uiPriority w:val="99"/>
  </w:style>
  <w:style w:type="paragraph" w:customStyle="1" w:styleId="afffffffffffffffffffe">
    <w:name w:val="标题四"/>
    <w:basedOn w:val="40"/>
    <w:uiPriority w:val="99"/>
  </w:style>
  <w:style w:type="paragraph" w:customStyle="1" w:styleId="normal11">
    <w:name w:val="normal11"/>
    <w:basedOn w:val="a7"/>
    <w:uiPriority w:val="99"/>
    <w:pPr>
      <w:widowControl/>
      <w:autoSpaceDE w:val="0"/>
      <w:autoSpaceDN w:val="0"/>
      <w:jc w:val="left"/>
    </w:pPr>
    <w:rPr>
      <w:rFonts w:ascii="Arial" w:hAnsi="Arial" w:cs="Arial"/>
      <w:kern w:val="0"/>
      <w:sz w:val="22"/>
      <w:szCs w:val="22"/>
      <w:lang w:eastAsia="en-US"/>
    </w:rPr>
  </w:style>
  <w:style w:type="paragraph" w:customStyle="1" w:styleId="affffffffffffffffffff">
    <w:name w:val="表格内正文"/>
    <w:uiPriority w:val="99"/>
    <w:pPr>
      <w:spacing w:before="20" w:line="180" w:lineRule="atLeast"/>
      <w:jc w:val="center"/>
    </w:pPr>
    <w:rPr>
      <w:rFonts w:ascii="Arial" w:hAnsi="Arial"/>
      <w:sz w:val="24"/>
    </w:rPr>
  </w:style>
  <w:style w:type="paragraph" w:customStyle="1" w:styleId="somecontent">
    <w:name w:val="somecontent"/>
    <w:basedOn w:val="a7"/>
    <w:uiPriority w:val="99"/>
    <w:semiHidden/>
    <w:pPr>
      <w:widowControl/>
      <w:spacing w:before="100" w:beforeAutospacing="1" w:after="100" w:afterAutospacing="1"/>
      <w:jc w:val="left"/>
    </w:pPr>
    <w:rPr>
      <w:rFonts w:ascii="宋体" w:hAnsi="宋体" w:cs="宋体"/>
      <w:kern w:val="0"/>
      <w:sz w:val="24"/>
      <w:szCs w:val="24"/>
    </w:rPr>
  </w:style>
  <w:style w:type="paragraph" w:customStyle="1" w:styleId="my1">
    <w:name w:val="my标题1"/>
    <w:basedOn w:val="a7"/>
    <w:uiPriority w:val="99"/>
    <w:pPr>
      <w:spacing w:line="360" w:lineRule="auto"/>
      <w:jc w:val="center"/>
      <w:outlineLvl w:val="0"/>
    </w:pPr>
    <w:rPr>
      <w:b/>
      <w:bCs/>
      <w:sz w:val="32"/>
      <w:szCs w:val="21"/>
    </w:rPr>
  </w:style>
  <w:style w:type="paragraph" w:customStyle="1" w:styleId="085">
    <w:name w:val="样式 首行缩进:  0.85 厘米"/>
    <w:basedOn w:val="a7"/>
    <w:uiPriority w:val="99"/>
    <w:pPr>
      <w:spacing w:line="300" w:lineRule="auto"/>
      <w:ind w:firstLine="482"/>
    </w:pPr>
    <w:rPr>
      <w:rFonts w:ascii="Plotter" w:hAnsi="Plotter" w:cs="宋体"/>
      <w:kern w:val="24"/>
      <w:sz w:val="24"/>
    </w:rPr>
  </w:style>
  <w:style w:type="paragraph" w:customStyle="1" w:styleId="2ffff8">
    <w:name w:val="项目符号2"/>
    <w:basedOn w:val="a7"/>
    <w:uiPriority w:val="99"/>
    <w:pPr>
      <w:tabs>
        <w:tab w:val="left" w:pos="0"/>
        <w:tab w:val="left" w:pos="425"/>
      </w:tabs>
      <w:autoSpaceDE w:val="0"/>
      <w:autoSpaceDN w:val="0"/>
      <w:adjustRightInd w:val="0"/>
      <w:snapToGrid w:val="0"/>
      <w:spacing w:line="440" w:lineRule="atLeast"/>
      <w:ind w:left="1800" w:hanging="360"/>
      <w:jc w:val="center"/>
    </w:pPr>
    <w:rPr>
      <w:sz w:val="24"/>
    </w:rPr>
  </w:style>
  <w:style w:type="paragraph" w:customStyle="1" w:styleId="Char3CharCharCharCharCharChar">
    <w:name w:val="Char3 Char Char Char Char Char Char"/>
    <w:basedOn w:val="a7"/>
    <w:uiPriority w:val="99"/>
    <w:rPr>
      <w:szCs w:val="24"/>
    </w:rPr>
  </w:style>
  <w:style w:type="paragraph" w:customStyle="1" w:styleId="a3">
    <w:name w:val="无样式)"/>
    <w:basedOn w:val="a7"/>
    <w:uiPriority w:val="99"/>
    <w:pPr>
      <w:numPr>
        <w:ilvl w:val="1"/>
        <w:numId w:val="19"/>
      </w:numPr>
      <w:tabs>
        <w:tab w:val="left" w:pos="-31680"/>
        <w:tab w:val="left" w:pos="-1560"/>
      </w:tabs>
      <w:spacing w:line="360" w:lineRule="auto"/>
    </w:pPr>
    <w:rPr>
      <w:rFonts w:ascii="宋体"/>
      <w:sz w:val="24"/>
      <w:szCs w:val="24"/>
    </w:rPr>
  </w:style>
  <w:style w:type="paragraph" w:customStyle="1" w:styleId="PP">
    <w:name w:val="PP 行"/>
    <w:basedOn w:val="aff5"/>
    <w:uiPriority w:val="99"/>
    <w:pPr>
      <w:topLinePunct w:val="0"/>
      <w:spacing w:line="300" w:lineRule="auto"/>
      <w:ind w:left="0"/>
      <w:jc w:val="center"/>
    </w:pPr>
    <w:rPr>
      <w:rFonts w:ascii="仿宋体" w:eastAsia="仿宋体" w:hAnsi="Calibri"/>
      <w:szCs w:val="20"/>
    </w:rPr>
  </w:style>
  <w:style w:type="paragraph" w:customStyle="1" w:styleId="reader-word-layerreader-word-s5-3">
    <w:name w:val="reader-word-layer reader-word-s5-3"/>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affffffffffffffffffff0">
    <w:name w:val="式中"/>
    <w:next w:val="affff"/>
    <w:uiPriority w:val="99"/>
    <w:pPr>
      <w:tabs>
        <w:tab w:val="left" w:pos="210"/>
        <w:tab w:val="left" w:pos="1200"/>
      </w:tabs>
      <w:ind w:left="1200" w:hanging="360"/>
    </w:pPr>
    <w:rPr>
      <w:rFonts w:ascii="宋体" w:hAnsi="Times New Roman"/>
      <w:sz w:val="18"/>
    </w:rPr>
  </w:style>
  <w:style w:type="paragraph" w:customStyle="1" w:styleId="4fb">
    <w:name w:val="段落4级"/>
    <w:basedOn w:val="affffffffffffffff7"/>
    <w:uiPriority w:val="99"/>
  </w:style>
  <w:style w:type="paragraph" w:customStyle="1" w:styleId="4fc">
    <w:name w:val="国网标准4级"/>
    <w:basedOn w:val="afffffffffa"/>
    <w:uiPriority w:val="99"/>
    <w:pPr>
      <w:ind w:firstLineChars="0" w:firstLine="0"/>
    </w:pPr>
    <w:rPr>
      <w:rFonts w:ascii="黑体" w:eastAsia="黑体"/>
    </w:rPr>
  </w:style>
  <w:style w:type="paragraph" w:customStyle="1" w:styleId="z2">
    <w:name w:val="z正文"/>
    <w:basedOn w:val="a7"/>
    <w:uiPriority w:val="99"/>
    <w:pPr>
      <w:adjustRightInd w:val="0"/>
      <w:spacing w:line="360" w:lineRule="auto"/>
      <w:textAlignment w:val="baseline"/>
    </w:pPr>
    <w:rPr>
      <w:kern w:val="0"/>
      <w:sz w:val="24"/>
    </w:rPr>
  </w:style>
  <w:style w:type="paragraph" w:customStyle="1" w:styleId="Style143">
    <w:name w:val="_Style 143"/>
    <w:next w:val="a7"/>
    <w:uiPriority w:val="99"/>
    <w:pPr>
      <w:widowControl w:val="0"/>
      <w:jc w:val="both"/>
    </w:pPr>
    <w:rPr>
      <w:rFonts w:ascii="Times New Roman" w:hAnsi="Times New Roman"/>
      <w:kern w:val="2"/>
      <w:sz w:val="21"/>
      <w:szCs w:val="24"/>
    </w:rPr>
  </w:style>
  <w:style w:type="paragraph" w:customStyle="1" w:styleId="ss">
    <w:name w:val="ss"/>
    <w:basedOn w:val="a7"/>
    <w:uiPriority w:val="99"/>
    <w:pPr>
      <w:topLinePunct/>
      <w:spacing w:line="312" w:lineRule="exact"/>
      <w:ind w:leftChars="200" w:left="393" w:hangingChars="193" w:hanging="193"/>
    </w:pPr>
    <w:rPr>
      <w:szCs w:val="24"/>
    </w:rPr>
  </w:style>
  <w:style w:type="paragraph" w:customStyle="1" w:styleId="affffffffffffffffffff1">
    <w:name w:val="表内居两端对齐"/>
    <w:basedOn w:val="a7"/>
    <w:uiPriority w:val="99"/>
    <w:rPr>
      <w:rFonts w:ascii="Calibri" w:hAnsi="Calibri" w:cs="宋体"/>
      <w:kern w:val="0"/>
      <w:sz w:val="18"/>
      <w:szCs w:val="18"/>
    </w:rPr>
  </w:style>
  <w:style w:type="paragraph" w:customStyle="1" w:styleId="22ch1">
    <w:name w:val="样式 标题 2标题 2－ch + 自动设置 段前: 1 行 行距: 单倍行距"/>
    <w:basedOn w:val="21"/>
    <w:uiPriority w:val="99"/>
  </w:style>
  <w:style w:type="paragraph" w:customStyle="1" w:styleId="affffffffffffffffffff2">
    <w:name w:val="正文样式"/>
    <w:basedOn w:val="a7"/>
    <w:uiPriority w:val="99"/>
    <w:pPr>
      <w:spacing w:line="440" w:lineRule="exact"/>
      <w:ind w:firstLineChars="200" w:firstLine="200"/>
    </w:pPr>
    <w:rPr>
      <w:rFonts w:ascii="Verdana" w:hAnsi="Verdana"/>
      <w:kern w:val="0"/>
      <w:sz w:val="24"/>
      <w:szCs w:val="24"/>
    </w:rPr>
  </w:style>
  <w:style w:type="paragraph" w:customStyle="1" w:styleId="affffffffffffffffffff3">
    <w:name w:val="无标题条"/>
    <w:next w:val="affff"/>
    <w:uiPriority w:val="99"/>
    <w:pPr>
      <w:tabs>
        <w:tab w:val="left" w:pos="1152"/>
      </w:tabs>
      <w:ind w:left="1152" w:hanging="432"/>
      <w:jc w:val="both"/>
    </w:pPr>
    <w:rPr>
      <w:rFonts w:ascii="Times New Roman" w:hAnsi="Times New Roman"/>
      <w:sz w:val="21"/>
    </w:rPr>
  </w:style>
  <w:style w:type="paragraph" w:customStyle="1" w:styleId="1fffff6">
    <w:name w:val="自控1"/>
    <w:basedOn w:val="a7"/>
    <w:uiPriority w:val="99"/>
    <w:pPr>
      <w:widowControl/>
      <w:topLinePunct/>
      <w:spacing w:line="312" w:lineRule="exact"/>
      <w:ind w:left="879" w:hanging="454"/>
    </w:pPr>
    <w:rPr>
      <w:rFonts w:cs="Arial"/>
      <w:kern w:val="21"/>
      <w:szCs w:val="21"/>
    </w:rPr>
  </w:style>
  <w:style w:type="paragraph" w:customStyle="1" w:styleId="affffffffffffffffffff4">
    <w:name w:val="注："/>
    <w:next w:val="affff"/>
    <w:uiPriority w:val="99"/>
    <w:pPr>
      <w:widowControl w:val="0"/>
      <w:tabs>
        <w:tab w:val="left" w:pos="360"/>
      </w:tabs>
      <w:autoSpaceDE w:val="0"/>
      <w:autoSpaceDN w:val="0"/>
      <w:ind w:left="360" w:hanging="360"/>
      <w:jc w:val="both"/>
    </w:pPr>
    <w:rPr>
      <w:rFonts w:ascii="宋体" w:hAnsi="Times New Roman"/>
      <w:sz w:val="18"/>
    </w:rPr>
  </w:style>
  <w:style w:type="paragraph" w:customStyle="1" w:styleId="3T">
    <w:name w:val="标题3T"/>
    <w:basedOn w:val="a7"/>
    <w:uiPriority w:val="99"/>
    <w:pPr>
      <w:adjustRightInd w:val="0"/>
      <w:spacing w:beforeLines="20" w:line="360" w:lineRule="auto"/>
      <w:textAlignment w:val="baseline"/>
    </w:pPr>
    <w:rPr>
      <w:rFonts w:ascii="Arial" w:eastAsia="仿宋_GB2312" w:hAnsi="Arial"/>
      <w:b/>
      <w:kern w:val="0"/>
      <w:sz w:val="24"/>
      <w:lang w:val="zh-CN"/>
    </w:rPr>
  </w:style>
  <w:style w:type="paragraph" w:customStyle="1" w:styleId="1111A-1-n">
    <w:name w:val="1.1.1.1A-1-n"/>
    <w:basedOn w:val="1111A-1"/>
    <w:uiPriority w:val="99"/>
  </w:style>
  <w:style w:type="paragraph" w:customStyle="1" w:styleId="text0">
    <w:name w:val="text"/>
    <w:basedOn w:val="a7"/>
    <w:uiPriority w:val="99"/>
    <w:pPr>
      <w:adjustRightInd w:val="0"/>
      <w:spacing w:before="120"/>
      <w:textAlignment w:val="baseline"/>
    </w:pPr>
    <w:rPr>
      <w:kern w:val="0"/>
      <w:sz w:val="26"/>
    </w:rPr>
  </w:style>
  <w:style w:type="paragraph" w:customStyle="1" w:styleId="affffffffffffffffffff5">
    <w:name w:val="五级无标题条"/>
    <w:basedOn w:val="a7"/>
    <w:uiPriority w:val="99"/>
    <w:pPr>
      <w:tabs>
        <w:tab w:val="left" w:pos="3360"/>
      </w:tabs>
      <w:ind w:left="3360" w:hanging="420"/>
    </w:pPr>
    <w:rPr>
      <w:szCs w:val="24"/>
    </w:rPr>
  </w:style>
  <w:style w:type="paragraph" w:customStyle="1" w:styleId="para77">
    <w:name w:val="para77"/>
    <w:uiPriority w:val="99"/>
    <w:pPr>
      <w:widowControl w:val="0"/>
      <w:suppressLineNumbers/>
      <w:tabs>
        <w:tab w:val="left" w:pos="3060"/>
      </w:tabs>
      <w:autoSpaceDE w:val="0"/>
      <w:autoSpaceDN w:val="0"/>
      <w:adjustRightInd w:val="0"/>
      <w:ind w:left="3060" w:hanging="1560"/>
      <w:textAlignment w:val="baseline"/>
    </w:pPr>
    <w:rPr>
      <w:rFonts w:ascii="宋体" w:hAnsi="Times New Roman"/>
      <w:sz w:val="24"/>
    </w:rPr>
  </w:style>
  <w:style w:type="paragraph" w:customStyle="1" w:styleId="affffffffffffffffffff6">
    <w:name w:val="悬挂缩进"/>
    <w:basedOn w:val="a8"/>
    <w:uiPriority w:val="99"/>
    <w:pPr>
      <w:spacing w:before="120" w:line="360" w:lineRule="auto"/>
      <w:ind w:left="1350" w:hanging="510"/>
    </w:pPr>
    <w:rPr>
      <w:rFonts w:ascii="Calibri" w:hAnsi="Calibri"/>
      <w:sz w:val="24"/>
    </w:rPr>
  </w:style>
  <w:style w:type="paragraph" w:customStyle="1" w:styleId="Bodytext">
    <w:name w:val="Bodytext"/>
    <w:basedOn w:val="a7"/>
    <w:uiPriority w:val="99"/>
    <w:pPr>
      <w:widowControl/>
      <w:ind w:left="1985"/>
      <w:jc w:val="left"/>
    </w:pPr>
    <w:rPr>
      <w:rFonts w:ascii="Arial" w:hAnsi="Arial"/>
      <w:kern w:val="0"/>
      <w:sz w:val="24"/>
    </w:rPr>
  </w:style>
  <w:style w:type="paragraph" w:customStyle="1" w:styleId="affffffffffffffffffff7">
    <w:name w:val="图中文字"/>
    <w:basedOn w:val="a7"/>
    <w:uiPriority w:val="99"/>
    <w:pPr>
      <w:adjustRightInd w:val="0"/>
      <w:snapToGrid w:val="0"/>
      <w:spacing w:line="240" w:lineRule="atLeast"/>
      <w:jc w:val="center"/>
    </w:pPr>
    <w:rPr>
      <w:sz w:val="24"/>
      <w:szCs w:val="24"/>
    </w:rPr>
  </w:style>
  <w:style w:type="paragraph" w:customStyle="1" w:styleId="1fffff7">
    <w:name w:val="批注主题1"/>
    <w:basedOn w:val="ad"/>
    <w:next w:val="ad"/>
    <w:uiPriority w:val="99"/>
  </w:style>
  <w:style w:type="paragraph" w:customStyle="1" w:styleId="130101">
    <w:name w:val="样式1 样式 标题 3 + 段前: 0.1 行 + 段前: 0.1 行"/>
    <w:basedOn w:val="a7"/>
    <w:uiPriority w:val="99"/>
    <w:pPr>
      <w:numPr>
        <w:numId w:val="20"/>
      </w:numPr>
      <w:tabs>
        <w:tab w:val="left" w:pos="210"/>
        <w:tab w:val="left" w:pos="454"/>
        <w:tab w:val="left" w:pos="630"/>
        <w:tab w:val="left" w:pos="1440"/>
      </w:tabs>
      <w:snapToGrid w:val="0"/>
      <w:spacing w:line="276" w:lineRule="auto"/>
      <w:outlineLvl w:val="2"/>
    </w:pPr>
    <w:rPr>
      <w:rFonts w:eastAsia="黑体" w:cs="宋体"/>
      <w:bCs/>
      <w:szCs w:val="21"/>
    </w:rPr>
  </w:style>
  <w:style w:type="paragraph" w:customStyle="1" w:styleId="BT30">
    <w:name w:val="BT3"/>
    <w:basedOn w:val="MM"/>
    <w:uiPriority w:val="99"/>
  </w:style>
  <w:style w:type="paragraph" w:customStyle="1" w:styleId="affffffffffffffffffff8">
    <w:name w:val="表格内容"/>
    <w:basedOn w:val="a7"/>
    <w:uiPriority w:val="99"/>
    <w:pPr>
      <w:spacing w:line="240" w:lineRule="exact"/>
      <w:jc w:val="center"/>
    </w:pPr>
    <w:rPr>
      <w:rFonts w:ascii="宋体"/>
      <w:bCs/>
      <w:snapToGrid w:val="0"/>
      <w:kern w:val="28"/>
      <w:sz w:val="18"/>
      <w:szCs w:val="18"/>
    </w:rPr>
  </w:style>
  <w:style w:type="paragraph" w:customStyle="1" w:styleId="affffffffffffffffffff9">
    <w:name w:val="a"/>
    <w:basedOn w:val="a7"/>
    <w:uiPriority w:val="99"/>
    <w:pPr>
      <w:adjustRightInd w:val="0"/>
      <w:spacing w:before="60" w:after="60" w:line="315" w:lineRule="atLeast"/>
      <w:jc w:val="left"/>
      <w:textAlignment w:val="baseline"/>
    </w:pPr>
    <w:rPr>
      <w:rFonts w:ascii="宋体"/>
      <w:kern w:val="0"/>
      <w:sz w:val="24"/>
    </w:rPr>
  </w:style>
  <w:style w:type="paragraph" w:customStyle="1" w:styleId="CharCharCharCharCharCharCharCharCharCharCharChar1CharCharCharCharCharCharCharCharCharCharCharCharCharCharCharCharCharCharChar1">
    <w:name w:val="Char Char Char Char Char Char Char Char Char Char Char Char1 Char Char Char Char Char Char Char Char Char Char Char Char Char Char Char Char Char Char Char1"/>
    <w:basedOn w:val="a7"/>
    <w:uiPriority w:val="99"/>
  </w:style>
  <w:style w:type="paragraph" w:customStyle="1" w:styleId="affffffffffffffffffffa">
    <w:name w:val="三级无"/>
    <w:uiPriority w:val="99"/>
    <w:pPr>
      <w:tabs>
        <w:tab w:val="left" w:pos="360"/>
      </w:tabs>
      <w:ind w:left="180"/>
    </w:pPr>
    <w:rPr>
      <w:rFonts w:ascii="宋体" w:hAnsi="Times New Roman"/>
      <w:sz w:val="21"/>
      <w:szCs w:val="21"/>
    </w:rPr>
  </w:style>
  <w:style w:type="paragraph" w:customStyle="1" w:styleId="NormalIndent1">
    <w:name w:val="Normal Indent1"/>
    <w:basedOn w:val="a7"/>
    <w:uiPriority w:val="99"/>
    <w:pPr>
      <w:ind w:firstLine="420"/>
    </w:pPr>
  </w:style>
  <w:style w:type="paragraph" w:customStyle="1" w:styleId="affffffffffffffffffffb">
    <w:name w:val="表格标题"/>
    <w:basedOn w:val="a7"/>
    <w:next w:val="affffffffffffffffffff8"/>
    <w:uiPriority w:val="99"/>
    <w:pPr>
      <w:keepNext/>
      <w:widowControl/>
      <w:overflowPunct w:val="0"/>
      <w:adjustRightInd w:val="0"/>
      <w:snapToGrid w:val="0"/>
      <w:spacing w:before="360" w:after="120" w:line="480" w:lineRule="exact"/>
      <w:jc w:val="center"/>
      <w:textAlignment w:val="baseline"/>
    </w:pPr>
    <w:rPr>
      <w:rFonts w:ascii="Arial" w:eastAsia="仿宋_GB2312" w:hAnsi="Arial"/>
      <w:b/>
      <w:kern w:val="0"/>
      <w:sz w:val="24"/>
    </w:rPr>
  </w:style>
  <w:style w:type="paragraph" w:customStyle="1" w:styleId="affffffffffffffffffffc">
    <w:name w:val="叙述"/>
    <w:basedOn w:val="a7"/>
    <w:uiPriority w:val="99"/>
    <w:pPr>
      <w:tabs>
        <w:tab w:val="left" w:pos="600"/>
        <w:tab w:val="left" w:pos="1560"/>
      </w:tabs>
      <w:spacing w:line="360" w:lineRule="auto"/>
      <w:ind w:left="720"/>
      <w:jc w:val="left"/>
    </w:pPr>
    <w:rPr>
      <w:rFonts w:ascii="Arial" w:hAnsi="Arial"/>
      <w:sz w:val="24"/>
    </w:rPr>
  </w:style>
  <w:style w:type="paragraph" w:customStyle="1" w:styleId="Achievement">
    <w:name w:val="Achievement"/>
    <w:basedOn w:val="a7"/>
    <w:uiPriority w:val="99"/>
    <w:pPr>
      <w:widowControl/>
      <w:tabs>
        <w:tab w:val="left" w:pos="425"/>
      </w:tabs>
      <w:ind w:left="425" w:hanging="425"/>
      <w:jc w:val="left"/>
    </w:pPr>
    <w:rPr>
      <w:kern w:val="0"/>
      <w:sz w:val="20"/>
    </w:rPr>
  </w:style>
  <w:style w:type="paragraph" w:customStyle="1" w:styleId="Bullet20">
    <w:name w:val="Bullet 2"/>
    <w:basedOn w:val="Bullet1"/>
    <w:uiPriority w:val="99"/>
    <w:pPr>
      <w:tabs>
        <w:tab w:val="clear" w:pos="567"/>
        <w:tab w:val="left" w:pos="360"/>
        <w:tab w:val="left" w:pos="645"/>
        <w:tab w:val="left" w:pos="1134"/>
      </w:tabs>
      <w:ind w:left="645" w:hanging="645"/>
    </w:pPr>
  </w:style>
  <w:style w:type="paragraph" w:customStyle="1" w:styleId="3ff5">
    <w:name w:val="文字3"/>
    <w:basedOn w:val="2fff8"/>
    <w:uiPriority w:val="99"/>
  </w:style>
  <w:style w:type="paragraph" w:customStyle="1" w:styleId="Style40">
    <w:name w:val="_Style 4"/>
    <w:basedOn w:val="10"/>
    <w:next w:val="a7"/>
    <w:uiPriority w:val="39"/>
    <w:unhideWhenUsed/>
    <w:qFormat/>
  </w:style>
  <w:style w:type="paragraph" w:customStyle="1" w:styleId="CharCharCharCharCharCharCharCharCharCharCharChar1CharCharCharCharCharCharCharCharCharCharCharCharCharCharChar">
    <w:name w:val="Char Char Char Char Char Char Char Char Char Char Char Char1 Char Char Char Char Char Char Char Char Char Char Char Char Char Char Char"/>
    <w:basedOn w:val="a7"/>
    <w:uiPriority w:val="99"/>
  </w:style>
  <w:style w:type="paragraph" w:customStyle="1" w:styleId="CharCharCharCharCharCharCharCharCharCharChar1CharCharCharChar">
    <w:name w:val="Char Char Char Char Char Char Char Char Char Char Char1 Char Char Char Char"/>
    <w:basedOn w:val="a7"/>
    <w:uiPriority w:val="99"/>
    <w:rPr>
      <w:szCs w:val="24"/>
    </w:rPr>
  </w:style>
  <w:style w:type="paragraph" w:customStyle="1" w:styleId="affffffffffffffffffffd">
    <w:name w:val="内部地址"/>
    <w:basedOn w:val="a7"/>
    <w:uiPriority w:val="99"/>
    <w:rPr>
      <w:rFonts w:eastAsia="仿宋_GB2312"/>
      <w:spacing w:val="-4"/>
      <w:kern w:val="0"/>
      <w:sz w:val="32"/>
    </w:rPr>
  </w:style>
  <w:style w:type="paragraph" w:customStyle="1" w:styleId="xl73">
    <w:name w:val="xl7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kern w:val="0"/>
      <w:sz w:val="20"/>
    </w:rPr>
  </w:style>
  <w:style w:type="paragraph" w:customStyle="1" w:styleId="p18">
    <w:name w:val="p18"/>
    <w:basedOn w:val="a7"/>
    <w:uiPriority w:val="99"/>
    <w:pPr>
      <w:widowControl/>
      <w:spacing w:before="100" w:line="400" w:lineRule="atLeast"/>
    </w:pPr>
    <w:rPr>
      <w:kern w:val="0"/>
      <w:sz w:val="28"/>
      <w:szCs w:val="28"/>
    </w:rPr>
  </w:style>
  <w:style w:type="paragraph" w:customStyle="1" w:styleId="affffffffffffffffffffe">
    <w:name w:val="模块说明"/>
    <w:basedOn w:val="a8"/>
    <w:uiPriority w:val="99"/>
    <w:pPr>
      <w:tabs>
        <w:tab w:val="left" w:pos="1140"/>
      </w:tabs>
      <w:spacing w:line="520" w:lineRule="exact"/>
      <w:ind w:left="1140" w:hanging="720"/>
    </w:pPr>
    <w:rPr>
      <w:rFonts w:ascii="宋体" w:hAnsi="Calibri"/>
      <w:b/>
      <w:sz w:val="28"/>
      <w:szCs w:val="28"/>
    </w:rPr>
  </w:style>
  <w:style w:type="paragraph" w:customStyle="1" w:styleId="Normalfa">
    <w:name w:val="Normalfa"/>
    <w:basedOn w:val="4c"/>
    <w:uiPriority w:val="99"/>
    <w:pPr>
      <w:tabs>
        <w:tab w:val="left" w:pos="1843"/>
      </w:tabs>
      <w:spacing w:before="60" w:after="60"/>
      <w:ind w:left="1814"/>
      <w:jc w:val="both"/>
    </w:pPr>
    <w:rPr>
      <w:rFonts w:ascii="Arial" w:hAnsi="Arial"/>
      <w:sz w:val="21"/>
    </w:rPr>
  </w:style>
  <w:style w:type="paragraph" w:customStyle="1" w:styleId="BodyTextIndent31">
    <w:name w:val="Body Text Indent 31"/>
    <w:basedOn w:val="a7"/>
    <w:uiPriority w:val="99"/>
    <w:pPr>
      <w:adjustRightInd w:val="0"/>
      <w:spacing w:line="360" w:lineRule="auto"/>
      <w:ind w:left="454"/>
      <w:textAlignment w:val="baseline"/>
    </w:pPr>
    <w:rPr>
      <w:rFonts w:ascii="宋体"/>
      <w:kern w:val="0"/>
      <w:sz w:val="24"/>
    </w:rPr>
  </w:style>
  <w:style w:type="paragraph" w:customStyle="1" w:styleId="ch">
    <w:name w:val="ch中文正文"/>
    <w:uiPriority w:val="99"/>
    <w:pPr>
      <w:spacing w:beforeLines="50" w:afterLines="50" w:line="360" w:lineRule="auto"/>
      <w:ind w:firstLineChars="200" w:firstLine="200"/>
    </w:pPr>
    <w:rPr>
      <w:rFonts w:ascii="Times New Roman" w:hAnsi="Times New Roman"/>
      <w:sz w:val="24"/>
    </w:rPr>
  </w:style>
  <w:style w:type="paragraph" w:customStyle="1" w:styleId="CharCharCharCharCharCharCharCharCharCharCharCharCharCharCharChar1">
    <w:name w:val="Char Char Char Char Char Char Char Char Char Char Char Char Char Char Char Char1"/>
    <w:basedOn w:val="a7"/>
    <w:uiPriority w:val="99"/>
  </w:style>
  <w:style w:type="paragraph" w:customStyle="1" w:styleId="CharCharCharCharCharCharCharCharCharCharCharChar1CharCharCharCharCharCharCharCharCharCharCharChar">
    <w:name w:val="Char Char Char Char Char Char Char Char Char Char Char Char1 Char Char Char Char Char Char Char Char Char Char Char Char"/>
    <w:basedOn w:val="a7"/>
    <w:uiPriority w:val="99"/>
  </w:style>
  <w:style w:type="paragraph" w:customStyle="1" w:styleId="94">
    <w:name w:val="9"/>
    <w:basedOn w:val="a7"/>
    <w:next w:val="a7"/>
    <w:uiPriority w:val="99"/>
    <w:rPr>
      <w:szCs w:val="24"/>
    </w:rPr>
  </w:style>
  <w:style w:type="paragraph" w:customStyle="1" w:styleId="1200">
    <w:name w:val="样式1 样式 标题 2 + 段前: 0行"/>
    <w:basedOn w:val="21"/>
    <w:next w:val="a7"/>
    <w:uiPriority w:val="99"/>
  </w:style>
  <w:style w:type="paragraph" w:customStyle="1" w:styleId="CharCharCharCharCharCharCharCharCharCharCharChar1CharCharChar">
    <w:name w:val="Char Char Char Char Char Char Char Char Char Char Char Char1 Char Char Char"/>
    <w:basedOn w:val="a7"/>
    <w:uiPriority w:val="99"/>
    <w:pPr>
      <w:spacing w:line="360" w:lineRule="auto"/>
      <w:ind w:firstLineChars="200" w:firstLine="200"/>
    </w:pPr>
    <w:rPr>
      <w:rFonts w:ascii="宋体" w:hAnsi="宋体" w:cs="宋体"/>
      <w:sz w:val="24"/>
      <w:szCs w:val="24"/>
    </w:rPr>
  </w:style>
  <w:style w:type="paragraph" w:customStyle="1" w:styleId="afffffffffffffffffffff">
    <w:name w:val="封面标准文稿编辑信息"/>
    <w:uiPriority w:val="99"/>
    <w:pPr>
      <w:spacing w:before="180" w:line="180" w:lineRule="exact"/>
      <w:jc w:val="center"/>
    </w:pPr>
    <w:rPr>
      <w:rFonts w:ascii="宋体" w:hAnsi="Times New Roman"/>
      <w:sz w:val="21"/>
    </w:rPr>
  </w:style>
  <w:style w:type="paragraph" w:customStyle="1" w:styleId="xl75">
    <w:name w:val="xl75"/>
    <w:basedOn w:val="a7"/>
    <w:uiPriority w:val="9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cs="宋体"/>
      <w:kern w:val="0"/>
      <w:sz w:val="20"/>
    </w:rPr>
  </w:style>
  <w:style w:type="paragraph" w:customStyle="1" w:styleId="afffffffffffffffffffff0">
    <w:name w:val="正表头"/>
    <w:basedOn w:val="affffff7"/>
    <w:uiPriority w:val="99"/>
    <w:pPr>
      <w:widowControl/>
      <w:tabs>
        <w:tab w:val="left" w:pos="480"/>
      </w:tabs>
      <w:autoSpaceDE w:val="0"/>
      <w:autoSpaceDN w:val="0"/>
      <w:adjustRightInd w:val="0"/>
      <w:snapToGrid/>
      <w:spacing w:beforeLines="0" w:afterLines="0" w:line="240" w:lineRule="auto"/>
      <w:textAlignment w:val="bottom"/>
    </w:pPr>
    <w:rPr>
      <w:rFonts w:ascii="宋体" w:hAnsi="Calibri"/>
      <w:b w:val="0"/>
      <w:bCs w:val="0"/>
      <w:sz w:val="21"/>
      <w:szCs w:val="20"/>
    </w:rPr>
  </w:style>
  <w:style w:type="paragraph" w:customStyle="1" w:styleId="2b0">
    <w:name w:val="2b"/>
    <w:basedOn w:val="2f7"/>
    <w:uiPriority w:val="99"/>
    <w:pPr>
      <w:keepNext/>
      <w:keepLines/>
      <w:widowControl/>
      <w:tabs>
        <w:tab w:val="left" w:pos="567"/>
      </w:tabs>
      <w:adjustRightInd/>
      <w:spacing w:beforeLines="100" w:before="312" w:afterLines="100" w:after="312" w:line="312" w:lineRule="exact"/>
    </w:pPr>
    <w:rPr>
      <w:rFonts w:ascii="EU-F1" w:eastAsia="黑体" w:hAnsi="Calibri" w:cs="黑体"/>
      <w:color w:val="000000"/>
      <w:kern w:val="21"/>
      <w:sz w:val="21"/>
      <w:szCs w:val="30"/>
    </w:rPr>
  </w:style>
  <w:style w:type="paragraph" w:customStyle="1" w:styleId="afffffffffffffffffffff1">
    <w:name w:val="样式 (中文) 黑体 加粗"/>
    <w:basedOn w:val="a7"/>
    <w:uiPriority w:val="99"/>
    <w:pPr>
      <w:adjustRightInd w:val="0"/>
      <w:spacing w:line="360" w:lineRule="auto"/>
      <w:ind w:firstLineChars="200" w:firstLine="482"/>
      <w:textAlignment w:val="baseline"/>
    </w:pPr>
    <w:rPr>
      <w:rFonts w:eastAsia="黑体" w:cs="宋体"/>
      <w:b/>
      <w:bCs/>
      <w:sz w:val="24"/>
    </w:rPr>
  </w:style>
  <w:style w:type="paragraph" w:customStyle="1" w:styleId="3ff6">
    <w:name w:val="招标标题3"/>
    <w:basedOn w:val="af"/>
    <w:uiPriority w:val="99"/>
    <w:pPr>
      <w:tabs>
        <w:tab w:val="left" w:pos="1460"/>
      </w:tabs>
      <w:spacing w:after="120" w:line="300" w:lineRule="auto"/>
      <w:ind w:left="1460" w:hanging="900"/>
      <w:outlineLvl w:val="2"/>
    </w:pPr>
    <w:rPr>
      <w:rFonts w:ascii="Calibri" w:hAnsi="Calibri"/>
      <w:b/>
      <w:bCs/>
      <w:spacing w:val="2"/>
      <w:sz w:val="28"/>
      <w:szCs w:val="24"/>
    </w:rPr>
  </w:style>
  <w:style w:type="paragraph" w:customStyle="1" w:styleId="Numbering1">
    <w:name w:val="Numbering 1"/>
    <w:basedOn w:val="a7"/>
    <w:uiPriority w:val="99"/>
    <w:pPr>
      <w:widowControl/>
      <w:tabs>
        <w:tab w:val="left" w:pos="780"/>
      </w:tabs>
      <w:spacing w:line="260" w:lineRule="exact"/>
      <w:ind w:left="780" w:hanging="360"/>
    </w:pPr>
    <w:rPr>
      <w:rFonts w:ascii="Arial" w:hAnsi="Arial"/>
      <w:kern w:val="0"/>
      <w:sz w:val="22"/>
      <w:lang w:val="en-GB"/>
    </w:rPr>
  </w:style>
  <w:style w:type="paragraph" w:customStyle="1" w:styleId="afffffffffffffffffffff2">
    <w:name w:val="其他发布部门"/>
    <w:basedOn w:val="affffffffffff5"/>
    <w:uiPriority w:val="99"/>
    <w:pPr>
      <w:spacing w:line="0" w:lineRule="atLeast"/>
    </w:pPr>
    <w:rPr>
      <w:rFonts w:ascii="黑体" w:eastAsia="黑体"/>
      <w:b w:val="0"/>
    </w:rPr>
  </w:style>
  <w:style w:type="paragraph" w:customStyle="1" w:styleId="afffffffffffffffffffff3">
    <w:name w:val="实施日期"/>
    <w:basedOn w:val="affffffffffffff0"/>
    <w:uiPriority w:val="99"/>
  </w:style>
  <w:style w:type="table" w:customStyle="1" w:styleId="1fffff8">
    <w:name w:val="网格型1"/>
    <w:basedOn w:val="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9">
    <w:name w:val="网格型2"/>
    <w:basedOn w:val="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60">
    <w:name w:val="Char Char6"/>
    <w:rPr>
      <w:rFonts w:ascii="Times New Roman" w:eastAsia="宋体" w:hAnsi="Times New Roman" w:cs="Times New Roman"/>
      <w:sz w:val="18"/>
      <w:szCs w:val="18"/>
    </w:rPr>
  </w:style>
  <w:style w:type="character" w:customStyle="1" w:styleId="CharChar40">
    <w:name w:val="Char Char4"/>
    <w:rPr>
      <w:rFonts w:ascii="Times New Roman" w:hAnsi="Times New Roman"/>
      <w:kern w:val="2"/>
      <w:sz w:val="21"/>
      <w:szCs w:val="24"/>
    </w:rPr>
  </w:style>
  <w:style w:type="character" w:customStyle="1" w:styleId="CharChar150">
    <w:name w:val="Char Char15"/>
    <w:rPr>
      <w:rFonts w:ascii="Times New Roman" w:eastAsia="宋体" w:hAnsi="Times New Roman" w:cs="Times New Roman"/>
      <w:b/>
      <w:bCs/>
      <w:kern w:val="44"/>
      <w:sz w:val="44"/>
      <w:szCs w:val="44"/>
    </w:rPr>
  </w:style>
  <w:style w:type="character" w:customStyle="1" w:styleId="CharCharCharCharChar0">
    <w:name w:val="Char Char Char Char Char"/>
    <w:link w:val="CharCharCharChar4"/>
    <w:rPr>
      <w:kern w:val="2"/>
      <w:sz w:val="21"/>
      <w:szCs w:val="24"/>
    </w:rPr>
  </w:style>
  <w:style w:type="paragraph" w:customStyle="1" w:styleId="CharCharCharChar4">
    <w:name w:val="Char Char Char Char"/>
    <w:basedOn w:val="a7"/>
    <w:link w:val="CharCharCharCharChar0"/>
    <w:qFormat/>
    <w:pPr>
      <w:widowControl/>
      <w:spacing w:line="360" w:lineRule="exact"/>
      <w:jc w:val="left"/>
    </w:pPr>
    <w:rPr>
      <w:szCs w:val="24"/>
    </w:rPr>
  </w:style>
  <w:style w:type="character" w:customStyle="1" w:styleId="CharChar50">
    <w:name w:val="Char Char5"/>
    <w:rPr>
      <w:rFonts w:ascii="Times New Roman" w:eastAsia="宋体" w:hAnsi="Times New Roman" w:cs="Times New Roman"/>
      <w:sz w:val="18"/>
      <w:szCs w:val="18"/>
    </w:rPr>
  </w:style>
  <w:style w:type="paragraph" w:customStyle="1" w:styleId="Style156">
    <w:name w:val="_Style 156"/>
    <w:next w:val="a7"/>
    <w:pPr>
      <w:widowControl w:val="0"/>
      <w:jc w:val="both"/>
    </w:pPr>
    <w:rPr>
      <w:rFonts w:ascii="Times New Roman" w:hAnsi="Times New Roman"/>
      <w:kern w:val="2"/>
      <w:sz w:val="21"/>
      <w:szCs w:val="24"/>
    </w:rPr>
  </w:style>
  <w:style w:type="paragraph" w:customStyle="1" w:styleId="ListParagraph2">
    <w:name w:val="List Paragraph2"/>
    <w:basedOn w:val="a7"/>
    <w:pPr>
      <w:widowControl/>
      <w:spacing w:line="360" w:lineRule="exact"/>
      <w:ind w:firstLineChars="200" w:firstLine="200"/>
      <w:jc w:val="left"/>
    </w:pPr>
    <w:rPr>
      <w:rFonts w:ascii="Calibri" w:hAnsi="Calibri" w:cs="Calibri"/>
      <w:szCs w:val="21"/>
    </w:rPr>
  </w:style>
  <w:style w:type="paragraph" w:customStyle="1" w:styleId="Charfff7">
    <w:name w:val="Char"/>
    <w:basedOn w:val="a7"/>
    <w:pPr>
      <w:widowControl/>
      <w:spacing w:line="360" w:lineRule="exact"/>
      <w:jc w:val="left"/>
    </w:pPr>
    <w:rPr>
      <w:szCs w:val="24"/>
    </w:rPr>
  </w:style>
  <w:style w:type="paragraph" w:customStyle="1" w:styleId="ZSD0">
    <w:name w:val="ZS_D表 正文"/>
    <w:basedOn w:val="a7"/>
    <w:pPr>
      <w:snapToGrid w:val="0"/>
      <w:spacing w:beforeLines="50" w:before="50" w:line="360" w:lineRule="auto"/>
    </w:pPr>
    <w:rPr>
      <w:rFonts w:hAnsi="宋体"/>
      <w:sz w:val="18"/>
      <w:szCs w:val="21"/>
    </w:rPr>
  </w:style>
  <w:style w:type="paragraph" w:customStyle="1" w:styleId="CharCharCharCharCharCharCharCharCharCharCharCharCharCharCharCharCharCharChar0">
    <w:name w:val="Char Char Char Char Char Char Char Char Char Char Char Char Char Char Char Char Char Char Char"/>
    <w:basedOn w:val="a7"/>
    <w:pPr>
      <w:widowControl/>
      <w:spacing w:line="360" w:lineRule="exact"/>
      <w:jc w:val="left"/>
    </w:pPr>
    <w:rPr>
      <w:szCs w:val="24"/>
    </w:rPr>
  </w:style>
  <w:style w:type="paragraph" w:customStyle="1" w:styleId="76">
    <w:name w:val="正文7"/>
    <w:pPr>
      <w:widowControl w:val="0"/>
      <w:autoSpaceDE w:val="0"/>
      <w:autoSpaceDN w:val="0"/>
      <w:adjustRightInd w:val="0"/>
      <w:spacing w:line="360" w:lineRule="atLeast"/>
      <w:ind w:left="425" w:hanging="425"/>
      <w:textAlignment w:val="bottom"/>
    </w:pPr>
    <w:rPr>
      <w:rFonts w:ascii="宋体" w:hAnsi="Times New Roman"/>
      <w:position w:val="-6"/>
      <w:sz w:val="32"/>
    </w:rPr>
  </w:style>
  <w:style w:type="paragraph" w:customStyle="1" w:styleId="Char1fa">
    <w:name w:val="Char1"/>
    <w:basedOn w:val="a7"/>
    <w:pPr>
      <w:widowControl/>
      <w:spacing w:line="360" w:lineRule="exact"/>
      <w:jc w:val="left"/>
    </w:pPr>
    <w:rPr>
      <w:szCs w:val="24"/>
    </w:rPr>
  </w:style>
  <w:style w:type="paragraph" w:customStyle="1" w:styleId="2ffffa">
    <w:name w:val="称呼2"/>
    <w:basedOn w:val="a7"/>
    <w:next w:val="a7"/>
    <w:rPr>
      <w:kern w:val="0"/>
      <w:szCs w:val="21"/>
    </w:rPr>
  </w:style>
  <w:style w:type="paragraph" w:styleId="afffffffffffffffffffff4">
    <w:name w:val="List Paragraph"/>
    <w:next w:val="aff"/>
    <w:uiPriority w:val="34"/>
    <w:qFormat/>
    <w:rsid w:val="00434C3B"/>
    <w:pPr>
      <w:widowControl w:val="0"/>
      <w:ind w:firstLineChars="200" w:firstLine="20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lsdException w:name="index 8" w:unhideWhenUsed="1" w:qFormat="1"/>
    <w:lsdException w:name="index 9" w:unhideWhenUsed="1" w:qFormat="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iPriority="0" w:unhideWhenUsed="1" w:qFormat="1"/>
    <w:lsdException w:name="annotation text" w:unhideWhenUsed="1" w:qFormat="1"/>
    <w:lsdException w:name="header" w:unhideWhenUsed="1" w:qFormat="1"/>
    <w:lsdException w:name="footer" w:unhideWhenUsed="1" w:qFormat="1"/>
    <w:lsdException w:name="index heading" w:unhideWhenUsed="1" w:qFormat="1"/>
    <w:lsdException w:name="caption" w:qFormat="1"/>
    <w:lsdException w:name="table of figures" w:unhideWhenUsed="1"/>
    <w:lsdException w:name="envelope address" w:qFormat="1"/>
    <w:lsdException w:name="envelope return" w:qFormat="1"/>
    <w:lsdException w:name="footnote reference" w:uiPriority="0" w:unhideWhenUsed="1" w:qFormat="1"/>
    <w:lsdException w:name="annotation reference" w:unhideWhenUsed="1" w:qFormat="1"/>
    <w:lsdException w:name="line number" w:uiPriority="0" w:qFormat="1"/>
    <w:lsdException w:name="page number" w:uiPriority="0" w:qFormat="1"/>
    <w:lsdException w:name="endnote reference" w:uiPriority="0" w:unhideWhenUsed="1" w:qFormat="1"/>
    <w:lsdException w:name="endnote text" w:unhideWhenUsed="1" w:qFormat="1"/>
    <w:lsdException w:name="toa heading" w:unhideWhenUsed="1" w:qFormat="1"/>
    <w:lsdException w:name="List" w:unhideWhenUsed="1" w:qFormat="1"/>
    <w:lsdException w:name="List Bullet" w:uiPriority="0" w:qFormat="1"/>
    <w:lsdException w:name="List Number" w:unhideWhenUsed="1" w:qFormat="1"/>
    <w:lsdException w:name="List 2" w:unhideWhenUsed="1" w:qFormat="1"/>
    <w:lsdException w:name="List 3" w:qFormat="1"/>
    <w:lsdException w:name="List 4" w:qFormat="1"/>
    <w:lsdException w:name="List Bullet 2" w:unhideWhenUsed="1" w:qFormat="1"/>
    <w:lsdException w:name="List Bullet 3" w:qFormat="1"/>
    <w:lsdException w:name="List Bullet 4" w:unhideWhenUsed="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uiPriority="0" w:qFormat="1"/>
    <w:lsdException w:name="Default Paragraph Font" w:uiPriority="1" w:unhideWhenUsed="1" w:qFormat="1"/>
    <w:lsdException w:name="Body Text" w:unhideWhenUsed="1" w:qFormat="1"/>
    <w:lsdException w:name="Body Text Indent" w:unhideWhenUsed="1" w:qFormat="1"/>
    <w:lsdException w:name="List Continue" w:qFormat="1"/>
    <w:lsdException w:name="List Continue 5" w:qFormat="1"/>
    <w:lsdException w:name="Subtitle" w:qFormat="1"/>
    <w:lsdException w:name="Salutation" w:uiPriority="0" w:qFormat="1"/>
    <w:lsdException w:name="Date" w:unhideWhenUsed="1" w:qFormat="1"/>
    <w:lsdException w:name="Body Text First Indent" w:unhideWhenUsed="1" w:qFormat="1"/>
    <w:lsdException w:name="Body Text First Indent 2" w:unhideWhenUsed="1" w:qFormat="1"/>
    <w:lsdException w:name="Note Heading" w:qFormat="1"/>
    <w:lsdException w:name="Body Text 2" w:unhideWhenUsed="1"/>
    <w:lsdException w:name="Body Text 3" w:unhideWhenUsed="1" w:qFormat="1"/>
    <w:lsdException w:name="Body Text Indent 2" w:unhideWhenUsed="1" w:qFormat="1"/>
    <w:lsdException w:name="Body Text Indent 3" w:unhideWhenUsed="1" w:qFormat="1"/>
    <w:lsdException w:name="Block Text" w:unhideWhenUsed="1" w:qFormat="1"/>
    <w:lsdException w:name="Hyperlink" w:unhideWhenUsed="1" w:qFormat="1"/>
    <w:lsdException w:name="FollowedHyperlink" w:unhideWhenUsed="1" w:qFormat="1"/>
    <w:lsdException w:name="Strong" w:uiPriority="0" w:qFormat="1"/>
    <w:lsdException w:name="Emphasis" w:uiPriority="0" w:qFormat="1"/>
    <w:lsdException w:name="Document Map" w:unhideWhenUsed="1" w:qFormat="1"/>
    <w:lsdException w:name="Plain Text" w:uiPriority="0" w:unhideWhenUsed="1" w:qFormat="1"/>
    <w:lsdException w:name="E-mail Signature" w:qFormat="1"/>
    <w:lsdException w:name="HTML Top of Form" w:semiHidden="1" w:unhideWhenUsed="1"/>
    <w:lsdException w:name="HTML Bottom of Form" w:semiHidden="1" w:unhideWhenUsed="1"/>
    <w:lsdException w:name="Normal (Web)" w:unhideWhenUsed="1"/>
    <w:lsdException w:name="HTML Acronym" w:uiPriority="0"/>
    <w:lsdException w:name="HTML Address" w:uiPriority="0" w:qFormat="1"/>
    <w:lsdException w:name="HTML Cite" w:uiPriority="0" w:qFormat="1"/>
    <w:lsdException w:name="HTML Code" w:uiPriority="0" w:qFormat="1"/>
    <w:lsdException w:name="HTML Definition" w:uiPriority="0"/>
    <w:lsdException w:name="HTML Keyboard" w:uiPriority="0" w:qFormat="1"/>
    <w:lsdException w:name="HTML Preformatted" w:unhideWhenUsed="1" w:qFormat="1"/>
    <w:lsdException w:name="HTML Sample" w:uiPriority="0" w:qFormat="1"/>
    <w:lsdException w:name="HTML Typewriter" w:uiPriority="0" w:qFormat="1"/>
    <w:lsdException w:name="HTML Variable" w:uiPriority="0" w:qFormat="1"/>
    <w:lsdException w:name="Normal Table"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uiPriority="0"/>
    <w:lsdException w:name="Table Simple 2" w:uiPriority="0" w:qFormat="1"/>
    <w:lsdException w:name="Table Simple 3" w:uiPriority="0" w:qFormat="1"/>
    <w:lsdException w:name="Table Classic 1" w:uiPriority="0" w:qFormat="1"/>
    <w:lsdException w:name="Table Classic 2" w:uiPriority="0" w:qFormat="1"/>
    <w:lsdException w:name="Table Classic 3" w:uiPriority="0"/>
    <w:lsdException w:name="Table Classic 4" w:uiPriority="0" w:qFormat="1"/>
    <w:lsdException w:name="Table Colorful 1" w:uiPriority="0"/>
    <w:lsdException w:name="Table Colorful 2" w:uiPriority="0"/>
    <w:lsdException w:name="Table Colorful 3" w:uiPriority="0" w:qFormat="1"/>
    <w:lsdException w:name="Table Columns 1" w:uiPriority="0"/>
    <w:lsdException w:name="Table Columns 2" w:uiPriority="0"/>
    <w:lsdException w:name="Table Columns 3" w:uiPriority="0"/>
    <w:lsdException w:name="Table Columns 4" w:uiPriority="0" w:qFormat="1"/>
    <w:lsdException w:name="Table Columns 5" w:uiPriority="0" w:qFormat="1"/>
    <w:lsdException w:name="Table Grid 1" w:uiPriority="0"/>
    <w:lsdException w:name="Table Grid 2" w:uiPriority="0" w:qFormat="1"/>
    <w:lsdException w:name="Table Grid 3" w:uiPriority="0"/>
    <w:lsdException w:name="Table Grid 4" w:uiPriority="0" w:qFormat="1"/>
    <w:lsdException w:name="Table Grid 5" w:uiPriority="0" w:qFormat="1"/>
    <w:lsdException w:name="Table Grid 6" w:uiPriority="0" w:qFormat="1"/>
    <w:lsdException w:name="Table Grid 7" w:uiPriority="0" w:qFormat="1"/>
    <w:lsdException w:name="Table Grid 8" w:uiPriority="0"/>
    <w:lsdException w:name="Table List 1" w:uiPriority="0"/>
    <w:lsdException w:name="Table List 2" w:uiPriority="0" w:qFormat="1"/>
    <w:lsdException w:name="Table List 3" w:uiPriority="0" w:qFormat="1"/>
    <w:lsdException w:name="Table List 4" w:uiPriority="0"/>
    <w:lsdException w:name="Table List 5" w:uiPriority="0" w:qFormat="1"/>
    <w:lsdException w:name="Table List 6" w:uiPriority="0"/>
    <w:lsdException w:name="Table List 7" w:uiPriority="0" w:qFormat="1"/>
    <w:lsdException w:name="Table List 8" w:uiPriority="0" w:qFormat="1"/>
    <w:lsdException w:name="Table 3D effects 1" w:uiPriority="0"/>
    <w:lsdException w:name="Table 3D effects 2" w:uiPriority="0"/>
    <w:lsdException w:name="Table 3D effects 3" w:uiPriority="0" w:qFormat="1"/>
    <w:lsdException w:name="Table Contemporary" w:uiPriority="0" w:qFormat="1"/>
    <w:lsdException w:name="Table Elegant" w:uiPriority="0"/>
    <w:lsdException w:name="Table Professional" w:uiPriority="0"/>
    <w:lsdException w:name="Table Subtle 1" w:uiPriority="0" w:qFormat="1"/>
    <w:lsdException w:name="Table Subtle 2" w:uiPriority="0" w:qFormat="1"/>
    <w:lsdException w:name="Table Web 1" w:uiPriority="0"/>
    <w:lsdException w:name="Table Web 2" w:uiPriority="0"/>
    <w:lsdException w:name="Table Web 3" w:uiPriority="0"/>
    <w:lsdException w:name="Balloon Text" w:unhideWhenUsed="1" w:qFormat="1"/>
    <w:lsdException w:name="Table Grid" w:uiPriority="0" w:qFormat="1"/>
    <w:lsdException w:name="Table Theme" w:uiPriority="0"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pPr>
      <w:widowControl w:val="0"/>
      <w:jc w:val="both"/>
    </w:pPr>
    <w:rPr>
      <w:rFonts w:ascii="Times New Roman" w:hAnsi="Times New Roman"/>
      <w:kern w:val="2"/>
      <w:sz w:val="21"/>
    </w:rPr>
  </w:style>
  <w:style w:type="paragraph" w:styleId="10">
    <w:name w:val="heading 1"/>
    <w:basedOn w:val="a7"/>
    <w:next w:val="a7"/>
    <w:link w:val="1Char1"/>
    <w:qFormat/>
    <w:pPr>
      <w:keepNext/>
      <w:keepLines/>
      <w:numPr>
        <w:numId w:val="1"/>
      </w:numPr>
      <w:spacing w:before="340" w:after="330" w:line="576" w:lineRule="auto"/>
      <w:outlineLvl w:val="0"/>
    </w:pPr>
    <w:rPr>
      <w:rFonts w:eastAsia="黑体"/>
      <w:b/>
      <w:bCs/>
      <w:kern w:val="44"/>
      <w:sz w:val="44"/>
      <w:szCs w:val="44"/>
    </w:rPr>
  </w:style>
  <w:style w:type="paragraph" w:styleId="21">
    <w:name w:val="heading 2"/>
    <w:basedOn w:val="a7"/>
    <w:next w:val="a7"/>
    <w:link w:val="2Char1"/>
    <w:uiPriority w:val="9"/>
    <w:qFormat/>
    <w:pPr>
      <w:keepNext/>
      <w:keepLines/>
      <w:numPr>
        <w:ilvl w:val="1"/>
        <w:numId w:val="1"/>
      </w:numPr>
      <w:spacing w:before="260" w:after="260" w:line="408" w:lineRule="auto"/>
      <w:jc w:val="center"/>
      <w:outlineLvl w:val="1"/>
    </w:pPr>
    <w:rPr>
      <w:rFonts w:ascii="Arial" w:eastAsia="黑体" w:hAnsi="Arial"/>
      <w:b/>
      <w:bCs/>
      <w:kern w:val="0"/>
      <w:sz w:val="32"/>
      <w:szCs w:val="32"/>
    </w:rPr>
  </w:style>
  <w:style w:type="paragraph" w:styleId="31">
    <w:name w:val="heading 3"/>
    <w:basedOn w:val="a7"/>
    <w:next w:val="a7"/>
    <w:link w:val="3Char"/>
    <w:qFormat/>
    <w:pPr>
      <w:keepNext/>
      <w:keepLines/>
      <w:numPr>
        <w:ilvl w:val="2"/>
        <w:numId w:val="1"/>
      </w:numPr>
      <w:spacing w:before="120" w:after="120"/>
      <w:outlineLvl w:val="2"/>
    </w:pPr>
    <w:rPr>
      <w:b/>
      <w:bCs/>
      <w:kern w:val="0"/>
      <w:sz w:val="20"/>
      <w:szCs w:val="32"/>
    </w:rPr>
  </w:style>
  <w:style w:type="paragraph" w:styleId="40">
    <w:name w:val="heading 4"/>
    <w:basedOn w:val="a7"/>
    <w:next w:val="a8"/>
    <w:link w:val="4Char"/>
    <w:qFormat/>
    <w:pPr>
      <w:keepNext/>
      <w:keepLines/>
      <w:numPr>
        <w:ilvl w:val="3"/>
        <w:numId w:val="1"/>
      </w:numPr>
      <w:spacing w:before="280" w:after="290" w:line="372" w:lineRule="auto"/>
      <w:outlineLvl w:val="3"/>
    </w:pPr>
    <w:rPr>
      <w:rFonts w:ascii="Arial" w:eastAsia="黑体" w:hAnsi="Arial"/>
      <w:b/>
      <w:kern w:val="0"/>
      <w:sz w:val="28"/>
    </w:rPr>
  </w:style>
  <w:style w:type="paragraph" w:styleId="50">
    <w:name w:val="heading 5"/>
    <w:basedOn w:val="a7"/>
    <w:next w:val="a8"/>
    <w:link w:val="5Char"/>
    <w:uiPriority w:val="99"/>
    <w:qFormat/>
    <w:pPr>
      <w:keepNext/>
      <w:keepLines/>
      <w:numPr>
        <w:ilvl w:val="4"/>
        <w:numId w:val="1"/>
      </w:numPr>
      <w:spacing w:before="280" w:after="290" w:line="372" w:lineRule="auto"/>
      <w:outlineLvl w:val="4"/>
    </w:pPr>
    <w:rPr>
      <w:b/>
      <w:kern w:val="0"/>
      <w:sz w:val="28"/>
    </w:rPr>
  </w:style>
  <w:style w:type="paragraph" w:styleId="6">
    <w:name w:val="heading 6"/>
    <w:basedOn w:val="a7"/>
    <w:next w:val="a8"/>
    <w:link w:val="6Char"/>
    <w:uiPriority w:val="99"/>
    <w:qFormat/>
    <w:pPr>
      <w:keepNext/>
      <w:keepLines/>
      <w:numPr>
        <w:ilvl w:val="5"/>
        <w:numId w:val="1"/>
      </w:numPr>
      <w:spacing w:before="240" w:after="64" w:line="312" w:lineRule="auto"/>
      <w:outlineLvl w:val="5"/>
    </w:pPr>
    <w:rPr>
      <w:rFonts w:ascii="Arial" w:eastAsia="黑体" w:hAnsi="Arial"/>
      <w:b/>
      <w:kern w:val="0"/>
      <w:sz w:val="24"/>
    </w:rPr>
  </w:style>
  <w:style w:type="paragraph" w:styleId="7">
    <w:name w:val="heading 7"/>
    <w:basedOn w:val="a7"/>
    <w:next w:val="a8"/>
    <w:link w:val="7Char"/>
    <w:uiPriority w:val="99"/>
    <w:qFormat/>
    <w:pPr>
      <w:keepNext/>
      <w:keepLines/>
      <w:numPr>
        <w:ilvl w:val="6"/>
        <w:numId w:val="1"/>
      </w:numPr>
      <w:spacing w:before="240" w:after="64" w:line="312" w:lineRule="auto"/>
      <w:outlineLvl w:val="6"/>
    </w:pPr>
    <w:rPr>
      <w:b/>
      <w:kern w:val="0"/>
      <w:sz w:val="24"/>
    </w:rPr>
  </w:style>
  <w:style w:type="paragraph" w:styleId="8">
    <w:name w:val="heading 8"/>
    <w:basedOn w:val="a7"/>
    <w:next w:val="a8"/>
    <w:link w:val="8Char"/>
    <w:uiPriority w:val="99"/>
    <w:qFormat/>
    <w:pPr>
      <w:keepNext/>
      <w:keepLines/>
      <w:numPr>
        <w:ilvl w:val="7"/>
        <w:numId w:val="1"/>
      </w:numPr>
      <w:spacing w:before="240" w:after="64" w:line="312" w:lineRule="auto"/>
      <w:outlineLvl w:val="7"/>
    </w:pPr>
    <w:rPr>
      <w:rFonts w:ascii="Arial" w:eastAsia="黑体" w:hAnsi="Arial"/>
      <w:kern w:val="0"/>
      <w:sz w:val="24"/>
    </w:rPr>
  </w:style>
  <w:style w:type="paragraph" w:styleId="9">
    <w:name w:val="heading 9"/>
    <w:basedOn w:val="a7"/>
    <w:next w:val="a8"/>
    <w:link w:val="9Char"/>
    <w:uiPriority w:val="99"/>
    <w:qFormat/>
    <w:pPr>
      <w:keepNext/>
      <w:keepLines/>
      <w:numPr>
        <w:ilvl w:val="8"/>
        <w:numId w:val="1"/>
      </w:numPr>
      <w:spacing w:before="240" w:after="64" w:line="312" w:lineRule="auto"/>
      <w:outlineLvl w:val="8"/>
    </w:pPr>
    <w:rPr>
      <w:rFonts w:ascii="Arial" w:eastAsia="黑体" w:hAnsi="Arial"/>
      <w:kern w:val="0"/>
      <w:sz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Char"/>
    <w:unhideWhenUsed/>
    <w:qFormat/>
    <w:pPr>
      <w:ind w:firstLine="420"/>
    </w:pPr>
  </w:style>
  <w:style w:type="paragraph" w:styleId="32">
    <w:name w:val="List 3"/>
    <w:basedOn w:val="a7"/>
    <w:uiPriority w:val="99"/>
    <w:qFormat/>
    <w:pPr>
      <w:topLinePunct/>
      <w:ind w:left="1260" w:hanging="420"/>
    </w:pPr>
    <w:rPr>
      <w:szCs w:val="24"/>
    </w:rPr>
  </w:style>
  <w:style w:type="paragraph" w:styleId="ac">
    <w:name w:val="annotation subject"/>
    <w:basedOn w:val="ad"/>
    <w:next w:val="ad"/>
    <w:link w:val="Char0"/>
    <w:uiPriority w:val="99"/>
    <w:unhideWhenUsed/>
    <w:qFormat/>
    <w:rPr>
      <w:b/>
      <w:bCs/>
    </w:rPr>
  </w:style>
  <w:style w:type="paragraph" w:styleId="ad">
    <w:name w:val="annotation text"/>
    <w:basedOn w:val="a7"/>
    <w:link w:val="Char1"/>
    <w:uiPriority w:val="99"/>
    <w:unhideWhenUsed/>
    <w:qFormat/>
    <w:pPr>
      <w:jc w:val="left"/>
    </w:pPr>
    <w:rPr>
      <w:kern w:val="0"/>
      <w:sz w:val="20"/>
    </w:rPr>
  </w:style>
  <w:style w:type="paragraph" w:styleId="70">
    <w:name w:val="toc 7"/>
    <w:basedOn w:val="a7"/>
    <w:next w:val="a7"/>
    <w:uiPriority w:val="39"/>
    <w:unhideWhenUsed/>
    <w:qFormat/>
    <w:pPr>
      <w:ind w:leftChars="1200" w:left="1200"/>
    </w:pPr>
  </w:style>
  <w:style w:type="paragraph" w:styleId="ae">
    <w:name w:val="Body Text First Indent"/>
    <w:basedOn w:val="af"/>
    <w:link w:val="Char10"/>
    <w:uiPriority w:val="99"/>
    <w:unhideWhenUsed/>
    <w:qFormat/>
    <w:pPr>
      <w:snapToGrid w:val="0"/>
      <w:spacing w:after="120"/>
      <w:ind w:firstLine="567"/>
    </w:pPr>
    <w:rPr>
      <w:rFonts w:ascii="Arial" w:hAnsi="Arial"/>
      <w:sz w:val="28"/>
    </w:rPr>
  </w:style>
  <w:style w:type="paragraph" w:styleId="af">
    <w:name w:val="Body Text"/>
    <w:basedOn w:val="a7"/>
    <w:link w:val="Char2"/>
    <w:uiPriority w:val="99"/>
    <w:unhideWhenUsed/>
    <w:qFormat/>
    <w:pPr>
      <w:spacing w:line="360" w:lineRule="auto"/>
    </w:pPr>
    <w:rPr>
      <w:kern w:val="0"/>
      <w:sz w:val="24"/>
    </w:rPr>
  </w:style>
  <w:style w:type="paragraph" w:styleId="22">
    <w:name w:val="List Number 2"/>
    <w:basedOn w:val="a7"/>
    <w:uiPriority w:val="99"/>
    <w:qFormat/>
    <w:pPr>
      <w:tabs>
        <w:tab w:val="left" w:pos="780"/>
      </w:tabs>
      <w:topLinePunct/>
      <w:ind w:left="780" w:hanging="360"/>
    </w:pPr>
    <w:rPr>
      <w:szCs w:val="24"/>
    </w:rPr>
  </w:style>
  <w:style w:type="paragraph" w:styleId="af0">
    <w:name w:val="table of authorities"/>
    <w:basedOn w:val="a7"/>
    <w:next w:val="a7"/>
    <w:uiPriority w:val="99"/>
    <w:pPr>
      <w:widowControl/>
      <w:spacing w:line="360" w:lineRule="exact"/>
      <w:ind w:left="210" w:hanging="210"/>
      <w:jc w:val="left"/>
    </w:pPr>
    <w:rPr>
      <w:rFonts w:ascii="Calibri" w:hAnsi="Calibri" w:cs="Calibri"/>
      <w:sz w:val="20"/>
    </w:rPr>
  </w:style>
  <w:style w:type="paragraph" w:styleId="af1">
    <w:name w:val="macro"/>
    <w:link w:val="Char3"/>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paragraph" w:styleId="af2">
    <w:name w:val="Note Heading"/>
    <w:basedOn w:val="a7"/>
    <w:next w:val="a7"/>
    <w:link w:val="Char4"/>
    <w:uiPriority w:val="99"/>
    <w:qFormat/>
    <w:pPr>
      <w:topLinePunct/>
      <w:jc w:val="center"/>
    </w:pPr>
    <w:rPr>
      <w:szCs w:val="24"/>
    </w:rPr>
  </w:style>
  <w:style w:type="paragraph" w:styleId="41">
    <w:name w:val="List Bullet 4"/>
    <w:basedOn w:val="a7"/>
    <w:uiPriority w:val="99"/>
    <w:unhideWhenUsed/>
    <w:pPr>
      <w:tabs>
        <w:tab w:val="left" w:pos="360"/>
      </w:tabs>
      <w:ind w:left="360" w:hanging="360"/>
    </w:pPr>
    <w:rPr>
      <w:sz w:val="28"/>
    </w:rPr>
  </w:style>
  <w:style w:type="paragraph" w:styleId="80">
    <w:name w:val="index 8"/>
    <w:basedOn w:val="a7"/>
    <w:next w:val="a7"/>
    <w:uiPriority w:val="99"/>
    <w:unhideWhenUsed/>
    <w:qFormat/>
    <w:pPr>
      <w:adjustRightInd w:val="0"/>
      <w:spacing w:line="360" w:lineRule="atLeast"/>
      <w:ind w:left="2940"/>
      <w:jc w:val="left"/>
    </w:pPr>
    <w:rPr>
      <w:kern w:val="0"/>
      <w:sz w:val="24"/>
    </w:rPr>
  </w:style>
  <w:style w:type="paragraph" w:styleId="af3">
    <w:name w:val="E-mail Signature"/>
    <w:basedOn w:val="a7"/>
    <w:link w:val="Char5"/>
    <w:uiPriority w:val="99"/>
    <w:qFormat/>
    <w:pPr>
      <w:topLinePunct/>
    </w:pPr>
    <w:rPr>
      <w:szCs w:val="24"/>
    </w:rPr>
  </w:style>
  <w:style w:type="paragraph" w:styleId="af4">
    <w:name w:val="List Number"/>
    <w:basedOn w:val="a7"/>
    <w:uiPriority w:val="99"/>
    <w:unhideWhenUsed/>
    <w:qFormat/>
    <w:pPr>
      <w:tabs>
        <w:tab w:val="left" w:pos="360"/>
      </w:tabs>
      <w:snapToGrid w:val="0"/>
      <w:spacing w:before="60" w:after="60"/>
    </w:pPr>
    <w:rPr>
      <w:sz w:val="24"/>
    </w:rPr>
  </w:style>
  <w:style w:type="paragraph" w:styleId="af5">
    <w:name w:val="caption"/>
    <w:basedOn w:val="a7"/>
    <w:next w:val="a7"/>
    <w:uiPriority w:val="99"/>
    <w:qFormat/>
    <w:pPr>
      <w:spacing w:line="480" w:lineRule="auto"/>
    </w:pPr>
    <w:rPr>
      <w:rFonts w:ascii="华文中宋" w:eastAsia="华文中宋"/>
      <w:sz w:val="36"/>
    </w:rPr>
  </w:style>
  <w:style w:type="paragraph" w:styleId="51">
    <w:name w:val="index 5"/>
    <w:basedOn w:val="a7"/>
    <w:next w:val="a7"/>
    <w:uiPriority w:val="99"/>
    <w:unhideWhenUsed/>
    <w:qFormat/>
    <w:pPr>
      <w:adjustRightInd w:val="0"/>
      <w:spacing w:line="360" w:lineRule="atLeast"/>
      <w:ind w:left="1680"/>
      <w:jc w:val="left"/>
    </w:pPr>
    <w:rPr>
      <w:kern w:val="0"/>
      <w:sz w:val="24"/>
    </w:rPr>
  </w:style>
  <w:style w:type="paragraph" w:styleId="a">
    <w:name w:val="List Bullet"/>
    <w:basedOn w:val="a7"/>
    <w:link w:val="Char6"/>
    <w:qFormat/>
    <w:pPr>
      <w:numPr>
        <w:numId w:val="3"/>
      </w:numPr>
      <w:topLinePunct/>
    </w:pPr>
    <w:rPr>
      <w:szCs w:val="24"/>
    </w:rPr>
  </w:style>
  <w:style w:type="paragraph" w:styleId="af6">
    <w:name w:val="envelope address"/>
    <w:basedOn w:val="a7"/>
    <w:uiPriority w:val="99"/>
    <w:qFormat/>
    <w:pPr>
      <w:topLinePunct/>
      <w:snapToGrid w:val="0"/>
      <w:ind w:left="2880"/>
    </w:pPr>
    <w:rPr>
      <w:rFonts w:ascii="Arial" w:hAnsi="Arial" w:cs="Arial"/>
      <w:sz w:val="24"/>
      <w:szCs w:val="24"/>
    </w:rPr>
  </w:style>
  <w:style w:type="paragraph" w:styleId="af7">
    <w:name w:val="Document Map"/>
    <w:basedOn w:val="a7"/>
    <w:link w:val="Char7"/>
    <w:uiPriority w:val="99"/>
    <w:unhideWhenUsed/>
    <w:qFormat/>
    <w:pPr>
      <w:shd w:val="clear" w:color="auto" w:fill="000080"/>
    </w:pPr>
    <w:rPr>
      <w:kern w:val="0"/>
      <w:sz w:val="20"/>
    </w:rPr>
  </w:style>
  <w:style w:type="paragraph" w:styleId="af8">
    <w:name w:val="toa heading"/>
    <w:basedOn w:val="a7"/>
    <w:next w:val="a7"/>
    <w:uiPriority w:val="99"/>
    <w:unhideWhenUsed/>
    <w:qFormat/>
    <w:pPr>
      <w:adjustRightInd w:val="0"/>
      <w:spacing w:before="120" w:line="480" w:lineRule="exact"/>
      <w:jc w:val="left"/>
    </w:pPr>
    <w:rPr>
      <w:rFonts w:ascii="Arial" w:hAnsi="Arial" w:cs="Arial"/>
      <w:kern w:val="0"/>
      <w:sz w:val="24"/>
      <w:szCs w:val="24"/>
    </w:rPr>
  </w:style>
  <w:style w:type="paragraph" w:styleId="60">
    <w:name w:val="index 6"/>
    <w:basedOn w:val="a7"/>
    <w:next w:val="a7"/>
    <w:uiPriority w:val="99"/>
    <w:unhideWhenUsed/>
    <w:qFormat/>
    <w:pPr>
      <w:adjustRightInd w:val="0"/>
      <w:spacing w:line="360" w:lineRule="atLeast"/>
      <w:ind w:left="2100"/>
      <w:jc w:val="left"/>
    </w:pPr>
    <w:rPr>
      <w:kern w:val="0"/>
      <w:sz w:val="24"/>
    </w:rPr>
  </w:style>
  <w:style w:type="paragraph" w:styleId="af9">
    <w:name w:val="Salutation"/>
    <w:basedOn w:val="a7"/>
    <w:next w:val="a7"/>
    <w:link w:val="Char8"/>
    <w:qFormat/>
    <w:pPr>
      <w:topLinePunct/>
    </w:pPr>
    <w:rPr>
      <w:szCs w:val="24"/>
    </w:rPr>
  </w:style>
  <w:style w:type="paragraph" w:styleId="33">
    <w:name w:val="Body Text 3"/>
    <w:basedOn w:val="a7"/>
    <w:link w:val="3Char0"/>
    <w:uiPriority w:val="99"/>
    <w:unhideWhenUsed/>
    <w:qFormat/>
    <w:pPr>
      <w:spacing w:after="120"/>
    </w:pPr>
    <w:rPr>
      <w:kern w:val="0"/>
      <w:sz w:val="16"/>
      <w:szCs w:val="16"/>
    </w:rPr>
  </w:style>
  <w:style w:type="paragraph" w:styleId="afa">
    <w:name w:val="Closing"/>
    <w:basedOn w:val="a7"/>
    <w:link w:val="Char9"/>
    <w:qFormat/>
    <w:pPr>
      <w:topLinePunct/>
      <w:ind w:left="4320"/>
    </w:pPr>
    <w:rPr>
      <w:szCs w:val="24"/>
    </w:rPr>
  </w:style>
  <w:style w:type="paragraph" w:styleId="30">
    <w:name w:val="List Bullet 3"/>
    <w:basedOn w:val="a7"/>
    <w:uiPriority w:val="99"/>
    <w:qFormat/>
    <w:pPr>
      <w:numPr>
        <w:numId w:val="4"/>
      </w:numPr>
      <w:topLinePunct/>
    </w:pPr>
    <w:rPr>
      <w:szCs w:val="24"/>
    </w:rPr>
  </w:style>
  <w:style w:type="paragraph" w:styleId="afb">
    <w:name w:val="Body Text Indent"/>
    <w:basedOn w:val="a7"/>
    <w:link w:val="Chara"/>
    <w:uiPriority w:val="99"/>
    <w:unhideWhenUsed/>
    <w:qFormat/>
    <w:pPr>
      <w:ind w:firstLine="444"/>
    </w:pPr>
    <w:rPr>
      <w:rFonts w:ascii="宋体" w:hAnsi="宋体"/>
      <w:b/>
      <w:kern w:val="0"/>
      <w:sz w:val="24"/>
    </w:rPr>
  </w:style>
  <w:style w:type="paragraph" w:styleId="3">
    <w:name w:val="List Number 3"/>
    <w:basedOn w:val="a7"/>
    <w:uiPriority w:val="99"/>
    <w:qFormat/>
    <w:pPr>
      <w:numPr>
        <w:numId w:val="5"/>
      </w:numPr>
      <w:topLinePunct/>
    </w:pPr>
    <w:rPr>
      <w:szCs w:val="24"/>
    </w:rPr>
  </w:style>
  <w:style w:type="paragraph" w:styleId="23">
    <w:name w:val="List 2"/>
    <w:uiPriority w:val="99"/>
    <w:unhideWhenUsed/>
    <w:qFormat/>
    <w:pPr>
      <w:widowControl w:val="0"/>
      <w:ind w:leftChars="200" w:left="400" w:hangingChars="200" w:hanging="200"/>
      <w:jc w:val="both"/>
    </w:pPr>
    <w:rPr>
      <w:rFonts w:ascii="Times New Roman" w:hAnsi="Times New Roman"/>
      <w:kern w:val="2"/>
      <w:sz w:val="21"/>
    </w:rPr>
  </w:style>
  <w:style w:type="paragraph" w:styleId="afc">
    <w:name w:val="List Continue"/>
    <w:basedOn w:val="a7"/>
    <w:uiPriority w:val="99"/>
    <w:qFormat/>
    <w:pPr>
      <w:spacing w:after="120"/>
      <w:ind w:leftChars="200" w:left="200"/>
    </w:pPr>
    <w:rPr>
      <w:szCs w:val="24"/>
    </w:rPr>
  </w:style>
  <w:style w:type="paragraph" w:styleId="afd">
    <w:name w:val="Block Text"/>
    <w:basedOn w:val="a7"/>
    <w:uiPriority w:val="99"/>
    <w:unhideWhenUsed/>
    <w:qFormat/>
    <w:pPr>
      <w:adjustRightInd w:val="0"/>
      <w:spacing w:line="360" w:lineRule="auto"/>
      <w:ind w:left="1560" w:right="1466" w:hanging="240"/>
    </w:pPr>
    <w:rPr>
      <w:color w:val="000000"/>
      <w:kern w:val="0"/>
      <w:sz w:val="24"/>
    </w:rPr>
  </w:style>
  <w:style w:type="paragraph" w:styleId="24">
    <w:name w:val="List Bullet 2"/>
    <w:basedOn w:val="a7"/>
    <w:uiPriority w:val="99"/>
    <w:unhideWhenUsed/>
    <w:qFormat/>
    <w:pPr>
      <w:tabs>
        <w:tab w:val="left" w:pos="425"/>
      </w:tabs>
      <w:ind w:left="425" w:hanging="425"/>
    </w:pPr>
    <w:rPr>
      <w:sz w:val="28"/>
    </w:rPr>
  </w:style>
  <w:style w:type="paragraph" w:styleId="HTML">
    <w:name w:val="HTML Address"/>
    <w:basedOn w:val="a7"/>
    <w:link w:val="HTMLChar"/>
    <w:qFormat/>
    <w:pPr>
      <w:topLinePunct/>
    </w:pPr>
    <w:rPr>
      <w:i/>
      <w:iCs/>
      <w:szCs w:val="24"/>
    </w:rPr>
  </w:style>
  <w:style w:type="paragraph" w:styleId="42">
    <w:name w:val="index 4"/>
    <w:basedOn w:val="a7"/>
    <w:next w:val="a7"/>
    <w:uiPriority w:val="99"/>
    <w:unhideWhenUsed/>
    <w:qFormat/>
    <w:pPr>
      <w:adjustRightInd w:val="0"/>
      <w:spacing w:line="360" w:lineRule="atLeast"/>
      <w:ind w:left="1260"/>
      <w:jc w:val="left"/>
    </w:pPr>
    <w:rPr>
      <w:kern w:val="0"/>
      <w:sz w:val="24"/>
    </w:rPr>
  </w:style>
  <w:style w:type="paragraph" w:styleId="52">
    <w:name w:val="toc 5"/>
    <w:basedOn w:val="a7"/>
    <w:next w:val="a7"/>
    <w:uiPriority w:val="39"/>
    <w:unhideWhenUsed/>
    <w:qFormat/>
    <w:pPr>
      <w:ind w:leftChars="800" w:left="800"/>
    </w:pPr>
  </w:style>
  <w:style w:type="paragraph" w:styleId="34">
    <w:name w:val="toc 3"/>
    <w:basedOn w:val="a7"/>
    <w:next w:val="a7"/>
    <w:uiPriority w:val="39"/>
    <w:unhideWhenUsed/>
    <w:qFormat/>
    <w:pPr>
      <w:tabs>
        <w:tab w:val="left" w:pos="1080"/>
        <w:tab w:val="right" w:leader="dot" w:pos="8364"/>
      </w:tabs>
      <w:ind w:leftChars="400" w:left="840"/>
    </w:pPr>
  </w:style>
  <w:style w:type="paragraph" w:styleId="afe">
    <w:name w:val="Plain Text"/>
    <w:basedOn w:val="a7"/>
    <w:link w:val="Charb"/>
    <w:unhideWhenUsed/>
    <w:qFormat/>
    <w:rPr>
      <w:rFonts w:ascii="宋体" w:hAnsi="宋体"/>
      <w:kern w:val="0"/>
      <w:sz w:val="20"/>
    </w:rPr>
  </w:style>
  <w:style w:type="paragraph" w:styleId="53">
    <w:name w:val="List Bullet 5"/>
    <w:basedOn w:val="a7"/>
    <w:uiPriority w:val="99"/>
    <w:qFormat/>
    <w:pPr>
      <w:tabs>
        <w:tab w:val="left" w:pos="2040"/>
      </w:tabs>
      <w:topLinePunct/>
      <w:ind w:left="2040" w:hanging="360"/>
    </w:pPr>
    <w:rPr>
      <w:szCs w:val="24"/>
    </w:rPr>
  </w:style>
  <w:style w:type="paragraph" w:styleId="4">
    <w:name w:val="List Number 4"/>
    <w:basedOn w:val="a7"/>
    <w:uiPriority w:val="99"/>
    <w:qFormat/>
    <w:pPr>
      <w:numPr>
        <w:numId w:val="7"/>
      </w:numPr>
      <w:topLinePunct/>
    </w:pPr>
    <w:rPr>
      <w:szCs w:val="24"/>
    </w:rPr>
  </w:style>
  <w:style w:type="paragraph" w:styleId="81">
    <w:name w:val="toc 8"/>
    <w:basedOn w:val="a7"/>
    <w:next w:val="a7"/>
    <w:uiPriority w:val="39"/>
    <w:unhideWhenUsed/>
    <w:qFormat/>
    <w:pPr>
      <w:ind w:leftChars="1400" w:left="1400"/>
    </w:pPr>
  </w:style>
  <w:style w:type="paragraph" w:styleId="35">
    <w:name w:val="index 3"/>
    <w:basedOn w:val="a7"/>
    <w:next w:val="a7"/>
    <w:uiPriority w:val="99"/>
    <w:unhideWhenUsed/>
    <w:qFormat/>
    <w:pPr>
      <w:adjustRightInd w:val="0"/>
      <w:spacing w:line="360" w:lineRule="atLeast"/>
      <w:ind w:left="840"/>
      <w:jc w:val="left"/>
    </w:pPr>
    <w:rPr>
      <w:kern w:val="0"/>
      <w:sz w:val="24"/>
    </w:rPr>
  </w:style>
  <w:style w:type="paragraph" w:styleId="aff">
    <w:name w:val="Date"/>
    <w:basedOn w:val="a7"/>
    <w:next w:val="a7"/>
    <w:link w:val="Charc"/>
    <w:uiPriority w:val="99"/>
    <w:unhideWhenUsed/>
    <w:qFormat/>
    <w:rPr>
      <w:kern w:val="0"/>
      <w:sz w:val="20"/>
    </w:rPr>
  </w:style>
  <w:style w:type="paragraph" w:styleId="25">
    <w:name w:val="Body Text Indent 2"/>
    <w:basedOn w:val="a7"/>
    <w:link w:val="2Char"/>
    <w:uiPriority w:val="99"/>
    <w:unhideWhenUsed/>
    <w:qFormat/>
    <w:pPr>
      <w:adjustRightInd w:val="0"/>
      <w:spacing w:line="360" w:lineRule="auto"/>
      <w:ind w:firstLineChars="175" w:firstLine="175"/>
    </w:pPr>
    <w:rPr>
      <w:rFonts w:ascii="宋体" w:hAnsi="宋体"/>
      <w:b/>
      <w:bCs/>
      <w:kern w:val="0"/>
      <w:sz w:val="24"/>
    </w:rPr>
  </w:style>
  <w:style w:type="paragraph" w:styleId="aff0">
    <w:name w:val="endnote text"/>
    <w:basedOn w:val="a7"/>
    <w:link w:val="Chard"/>
    <w:uiPriority w:val="99"/>
    <w:unhideWhenUsed/>
    <w:qFormat/>
    <w:pPr>
      <w:adjustRightInd w:val="0"/>
      <w:snapToGrid w:val="0"/>
      <w:spacing w:line="360" w:lineRule="atLeast"/>
      <w:jc w:val="left"/>
    </w:pPr>
    <w:rPr>
      <w:kern w:val="0"/>
      <w:sz w:val="24"/>
    </w:rPr>
  </w:style>
  <w:style w:type="paragraph" w:styleId="54">
    <w:name w:val="List Continue 5"/>
    <w:basedOn w:val="a7"/>
    <w:uiPriority w:val="99"/>
    <w:qFormat/>
    <w:pPr>
      <w:topLinePunct/>
      <w:spacing w:after="120"/>
      <w:ind w:left="2100"/>
    </w:pPr>
    <w:rPr>
      <w:szCs w:val="24"/>
    </w:rPr>
  </w:style>
  <w:style w:type="paragraph" w:styleId="aff1">
    <w:name w:val="Balloon Text"/>
    <w:basedOn w:val="a7"/>
    <w:link w:val="Chare"/>
    <w:uiPriority w:val="99"/>
    <w:unhideWhenUsed/>
    <w:qFormat/>
    <w:rPr>
      <w:kern w:val="0"/>
      <w:sz w:val="18"/>
      <w:szCs w:val="18"/>
    </w:rPr>
  </w:style>
  <w:style w:type="paragraph" w:styleId="aff2">
    <w:name w:val="footer"/>
    <w:basedOn w:val="a7"/>
    <w:link w:val="Charf"/>
    <w:uiPriority w:val="99"/>
    <w:unhideWhenUsed/>
    <w:qFormat/>
    <w:pPr>
      <w:tabs>
        <w:tab w:val="center" w:pos="4153"/>
        <w:tab w:val="right" w:pos="8306"/>
      </w:tabs>
      <w:snapToGrid w:val="0"/>
      <w:jc w:val="left"/>
    </w:pPr>
    <w:rPr>
      <w:rFonts w:ascii="Calibri" w:hAnsi="Calibri"/>
      <w:kern w:val="0"/>
      <w:sz w:val="18"/>
      <w:szCs w:val="18"/>
    </w:rPr>
  </w:style>
  <w:style w:type="paragraph" w:styleId="aff3">
    <w:name w:val="envelope return"/>
    <w:basedOn w:val="a7"/>
    <w:uiPriority w:val="99"/>
    <w:qFormat/>
    <w:pPr>
      <w:topLinePunct/>
      <w:snapToGrid w:val="0"/>
    </w:pPr>
    <w:rPr>
      <w:rFonts w:ascii="Arial" w:hAnsi="Arial" w:cs="Arial"/>
      <w:szCs w:val="24"/>
    </w:rPr>
  </w:style>
  <w:style w:type="paragraph" w:styleId="26">
    <w:name w:val="Body Text First Indent 2"/>
    <w:basedOn w:val="a7"/>
    <w:link w:val="2Char0"/>
    <w:uiPriority w:val="99"/>
    <w:unhideWhenUsed/>
    <w:qFormat/>
    <w:pPr>
      <w:overflowPunct w:val="0"/>
      <w:spacing w:line="300" w:lineRule="auto"/>
      <w:ind w:left="1021" w:firstLineChars="200" w:firstLine="200"/>
    </w:pPr>
    <w:rPr>
      <w:b/>
      <w:kern w:val="0"/>
      <w:sz w:val="24"/>
    </w:rPr>
  </w:style>
  <w:style w:type="paragraph" w:styleId="aff4">
    <w:name w:val="header"/>
    <w:basedOn w:val="a7"/>
    <w:link w:val="Charf0"/>
    <w:uiPriority w:val="99"/>
    <w:unhideWhenUsed/>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ff5">
    <w:name w:val="Signature"/>
    <w:basedOn w:val="a7"/>
    <w:link w:val="Charf1"/>
    <w:uiPriority w:val="99"/>
    <w:pPr>
      <w:topLinePunct/>
      <w:ind w:left="4320"/>
    </w:pPr>
    <w:rPr>
      <w:szCs w:val="24"/>
    </w:rPr>
  </w:style>
  <w:style w:type="paragraph" w:styleId="11">
    <w:name w:val="toc 1"/>
    <w:basedOn w:val="a7"/>
    <w:next w:val="a7"/>
    <w:uiPriority w:val="39"/>
    <w:unhideWhenUsed/>
    <w:qFormat/>
    <w:pPr>
      <w:tabs>
        <w:tab w:val="right" w:leader="dot" w:pos="8364"/>
      </w:tabs>
      <w:ind w:leftChars="201" w:left="422" w:firstLine="2"/>
    </w:pPr>
  </w:style>
  <w:style w:type="paragraph" w:styleId="43">
    <w:name w:val="List Continue 4"/>
    <w:basedOn w:val="a7"/>
    <w:uiPriority w:val="99"/>
    <w:pPr>
      <w:topLinePunct/>
      <w:spacing w:after="120"/>
      <w:ind w:left="1680"/>
    </w:pPr>
    <w:rPr>
      <w:szCs w:val="24"/>
    </w:rPr>
  </w:style>
  <w:style w:type="paragraph" w:styleId="44">
    <w:name w:val="toc 4"/>
    <w:basedOn w:val="a7"/>
    <w:next w:val="a7"/>
    <w:uiPriority w:val="39"/>
    <w:unhideWhenUsed/>
    <w:qFormat/>
    <w:pPr>
      <w:ind w:leftChars="600" w:left="600"/>
    </w:pPr>
  </w:style>
  <w:style w:type="paragraph" w:styleId="aff6">
    <w:name w:val="index heading"/>
    <w:basedOn w:val="a7"/>
    <w:next w:val="12"/>
    <w:uiPriority w:val="99"/>
    <w:unhideWhenUsed/>
    <w:qFormat/>
    <w:pPr>
      <w:adjustRightInd w:val="0"/>
      <w:spacing w:line="360" w:lineRule="atLeast"/>
      <w:jc w:val="left"/>
    </w:pPr>
    <w:rPr>
      <w:kern w:val="0"/>
      <w:sz w:val="24"/>
    </w:rPr>
  </w:style>
  <w:style w:type="paragraph" w:styleId="12">
    <w:name w:val="index 1"/>
    <w:basedOn w:val="a7"/>
    <w:next w:val="a7"/>
    <w:uiPriority w:val="99"/>
    <w:unhideWhenUsed/>
    <w:qFormat/>
    <w:pPr>
      <w:adjustRightInd w:val="0"/>
      <w:spacing w:line="360" w:lineRule="atLeast"/>
      <w:jc w:val="left"/>
    </w:pPr>
    <w:rPr>
      <w:kern w:val="0"/>
      <w:sz w:val="24"/>
    </w:rPr>
  </w:style>
  <w:style w:type="paragraph" w:styleId="aff7">
    <w:name w:val="Subtitle"/>
    <w:basedOn w:val="a7"/>
    <w:link w:val="Charf2"/>
    <w:uiPriority w:val="99"/>
    <w:qFormat/>
    <w:pPr>
      <w:widowControl/>
      <w:tabs>
        <w:tab w:val="left" w:pos="1620"/>
      </w:tabs>
      <w:ind w:leftChars="-280" w:left="-280" w:firstLineChars="250" w:firstLine="250"/>
      <w:jc w:val="left"/>
    </w:pPr>
    <w:rPr>
      <w:rFonts w:ascii="宋体"/>
      <w:kern w:val="0"/>
      <w:sz w:val="28"/>
      <w:szCs w:val="28"/>
      <w:lang w:val="fi-FI" w:eastAsia="en-US"/>
    </w:rPr>
  </w:style>
  <w:style w:type="paragraph" w:styleId="5">
    <w:name w:val="List Number 5"/>
    <w:basedOn w:val="a7"/>
    <w:uiPriority w:val="99"/>
    <w:qFormat/>
    <w:pPr>
      <w:numPr>
        <w:numId w:val="8"/>
      </w:numPr>
      <w:topLinePunct/>
    </w:pPr>
    <w:rPr>
      <w:szCs w:val="24"/>
    </w:rPr>
  </w:style>
  <w:style w:type="paragraph" w:styleId="aff8">
    <w:name w:val="List"/>
    <w:basedOn w:val="a7"/>
    <w:uiPriority w:val="99"/>
    <w:unhideWhenUsed/>
    <w:qFormat/>
    <w:pPr>
      <w:ind w:left="200" w:hangingChars="200" w:hanging="200"/>
    </w:pPr>
    <w:rPr>
      <w:szCs w:val="24"/>
    </w:rPr>
  </w:style>
  <w:style w:type="paragraph" w:styleId="aff9">
    <w:name w:val="footnote text"/>
    <w:basedOn w:val="a7"/>
    <w:link w:val="Charf3"/>
    <w:unhideWhenUsed/>
    <w:qFormat/>
    <w:pPr>
      <w:widowControl/>
      <w:tabs>
        <w:tab w:val="left" w:pos="780"/>
      </w:tabs>
      <w:jc w:val="left"/>
    </w:pPr>
    <w:rPr>
      <w:rFonts w:ascii="Arial" w:hAnsi="Arial"/>
      <w:kern w:val="0"/>
      <w:sz w:val="20"/>
      <w:lang w:val="de-DE" w:eastAsia="de-DE"/>
    </w:rPr>
  </w:style>
  <w:style w:type="paragraph" w:styleId="61">
    <w:name w:val="toc 6"/>
    <w:basedOn w:val="a7"/>
    <w:next w:val="a7"/>
    <w:uiPriority w:val="39"/>
    <w:unhideWhenUsed/>
    <w:qFormat/>
    <w:pPr>
      <w:ind w:leftChars="1000" w:left="1000"/>
    </w:pPr>
  </w:style>
  <w:style w:type="paragraph" w:styleId="55">
    <w:name w:val="List 5"/>
    <w:basedOn w:val="a7"/>
    <w:uiPriority w:val="99"/>
    <w:pPr>
      <w:topLinePunct/>
      <w:ind w:left="2100" w:hanging="420"/>
    </w:pPr>
    <w:rPr>
      <w:szCs w:val="24"/>
    </w:rPr>
  </w:style>
  <w:style w:type="paragraph" w:styleId="36">
    <w:name w:val="Body Text Indent 3"/>
    <w:basedOn w:val="a7"/>
    <w:link w:val="3Char1"/>
    <w:uiPriority w:val="99"/>
    <w:unhideWhenUsed/>
    <w:qFormat/>
    <w:pPr>
      <w:spacing w:afterLines="50"/>
      <w:ind w:firstLineChars="200" w:firstLine="200"/>
    </w:pPr>
    <w:rPr>
      <w:kern w:val="0"/>
      <w:sz w:val="20"/>
      <w:szCs w:val="21"/>
    </w:rPr>
  </w:style>
  <w:style w:type="paragraph" w:styleId="71">
    <w:name w:val="index 7"/>
    <w:basedOn w:val="a7"/>
    <w:next w:val="a7"/>
    <w:uiPriority w:val="99"/>
    <w:unhideWhenUsed/>
    <w:pPr>
      <w:adjustRightInd w:val="0"/>
      <w:spacing w:line="360" w:lineRule="atLeast"/>
      <w:ind w:left="2520"/>
      <w:jc w:val="left"/>
    </w:pPr>
    <w:rPr>
      <w:kern w:val="0"/>
      <w:sz w:val="24"/>
    </w:rPr>
  </w:style>
  <w:style w:type="paragraph" w:styleId="90">
    <w:name w:val="index 9"/>
    <w:basedOn w:val="a7"/>
    <w:next w:val="a7"/>
    <w:uiPriority w:val="99"/>
    <w:unhideWhenUsed/>
    <w:qFormat/>
    <w:pPr>
      <w:adjustRightInd w:val="0"/>
      <w:spacing w:line="360" w:lineRule="atLeast"/>
      <w:ind w:left="3360"/>
      <w:jc w:val="left"/>
    </w:pPr>
    <w:rPr>
      <w:kern w:val="0"/>
      <w:sz w:val="24"/>
    </w:rPr>
  </w:style>
  <w:style w:type="paragraph" w:styleId="affa">
    <w:name w:val="table of figures"/>
    <w:basedOn w:val="a7"/>
    <w:next w:val="a7"/>
    <w:uiPriority w:val="99"/>
    <w:unhideWhenUsed/>
    <w:pPr>
      <w:adjustRightInd w:val="0"/>
      <w:spacing w:line="312" w:lineRule="atLeast"/>
      <w:ind w:leftChars="200" w:left="840" w:hangingChars="200" w:hanging="420"/>
    </w:pPr>
    <w:rPr>
      <w:kern w:val="0"/>
      <w:sz w:val="28"/>
    </w:rPr>
  </w:style>
  <w:style w:type="paragraph" w:styleId="27">
    <w:name w:val="toc 2"/>
    <w:basedOn w:val="a7"/>
    <w:next w:val="a7"/>
    <w:uiPriority w:val="39"/>
    <w:unhideWhenUsed/>
    <w:qFormat/>
    <w:pPr>
      <w:tabs>
        <w:tab w:val="right" w:leader="dot" w:pos="8364"/>
      </w:tabs>
      <w:ind w:firstLineChars="202" w:firstLine="424"/>
    </w:pPr>
  </w:style>
  <w:style w:type="paragraph" w:styleId="91">
    <w:name w:val="toc 9"/>
    <w:basedOn w:val="a7"/>
    <w:next w:val="a7"/>
    <w:uiPriority w:val="39"/>
    <w:unhideWhenUsed/>
    <w:qFormat/>
    <w:pPr>
      <w:ind w:leftChars="1600" w:left="1600"/>
    </w:pPr>
  </w:style>
  <w:style w:type="paragraph" w:styleId="28">
    <w:name w:val="Body Text 2"/>
    <w:basedOn w:val="a7"/>
    <w:link w:val="2Char2"/>
    <w:uiPriority w:val="99"/>
    <w:unhideWhenUsed/>
    <w:rPr>
      <w:kern w:val="0"/>
      <w:sz w:val="28"/>
      <w:szCs w:val="24"/>
    </w:rPr>
  </w:style>
  <w:style w:type="paragraph" w:styleId="45">
    <w:name w:val="List 4"/>
    <w:basedOn w:val="a7"/>
    <w:uiPriority w:val="99"/>
    <w:qFormat/>
    <w:pPr>
      <w:topLinePunct/>
      <w:ind w:left="1680" w:hanging="420"/>
    </w:pPr>
    <w:rPr>
      <w:szCs w:val="24"/>
    </w:rPr>
  </w:style>
  <w:style w:type="paragraph" w:styleId="29">
    <w:name w:val="List Continue 2"/>
    <w:basedOn w:val="a7"/>
    <w:uiPriority w:val="99"/>
    <w:pPr>
      <w:topLinePunct/>
      <w:spacing w:after="120"/>
      <w:ind w:left="840"/>
    </w:pPr>
    <w:rPr>
      <w:szCs w:val="24"/>
    </w:rPr>
  </w:style>
  <w:style w:type="paragraph" w:styleId="affb">
    <w:name w:val="Message Header"/>
    <w:basedOn w:val="a7"/>
    <w:link w:val="Charf4"/>
    <w:uiPriority w:val="99"/>
    <w:pPr>
      <w:pBdr>
        <w:top w:val="single" w:sz="6" w:space="1" w:color="auto"/>
        <w:left w:val="single" w:sz="6" w:space="1" w:color="auto"/>
        <w:bottom w:val="single" w:sz="6" w:space="1" w:color="auto"/>
        <w:right w:val="single" w:sz="6" w:space="1" w:color="auto"/>
      </w:pBdr>
      <w:shd w:val="pct20" w:color="auto" w:fill="auto"/>
      <w:topLinePunct/>
      <w:ind w:left="1080" w:hanging="1080"/>
    </w:pPr>
    <w:rPr>
      <w:rFonts w:ascii="Arial" w:hAnsi="Arial"/>
      <w:sz w:val="24"/>
      <w:szCs w:val="24"/>
    </w:rPr>
  </w:style>
  <w:style w:type="paragraph" w:styleId="HTML0">
    <w:name w:val="HTML Preformatted"/>
    <w:basedOn w:val="a7"/>
    <w:link w:val="HTMLChar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4"/>
    </w:rPr>
  </w:style>
  <w:style w:type="paragraph" w:styleId="affc">
    <w:name w:val="Normal (Web)"/>
    <w:basedOn w:val="a7"/>
    <w:uiPriority w:val="99"/>
    <w:unhideWhenUsed/>
    <w:pPr>
      <w:widowControl/>
      <w:spacing w:before="100" w:after="100"/>
      <w:jc w:val="left"/>
    </w:pPr>
    <w:rPr>
      <w:rFonts w:ascii="宋体"/>
      <w:kern w:val="0"/>
      <w:sz w:val="24"/>
    </w:rPr>
  </w:style>
  <w:style w:type="paragraph" w:styleId="37">
    <w:name w:val="List Continue 3"/>
    <w:basedOn w:val="a7"/>
    <w:uiPriority w:val="99"/>
    <w:pPr>
      <w:topLinePunct/>
      <w:spacing w:after="120"/>
      <w:ind w:left="1260"/>
    </w:pPr>
    <w:rPr>
      <w:szCs w:val="24"/>
    </w:rPr>
  </w:style>
  <w:style w:type="paragraph" w:styleId="2a">
    <w:name w:val="index 2"/>
    <w:basedOn w:val="a7"/>
    <w:next w:val="a7"/>
    <w:uiPriority w:val="99"/>
    <w:unhideWhenUsed/>
    <w:qFormat/>
    <w:pPr>
      <w:adjustRightInd w:val="0"/>
      <w:spacing w:line="360" w:lineRule="atLeast"/>
      <w:ind w:left="420"/>
      <w:jc w:val="left"/>
    </w:pPr>
    <w:rPr>
      <w:kern w:val="0"/>
      <w:sz w:val="24"/>
    </w:rPr>
  </w:style>
  <w:style w:type="paragraph" w:styleId="affd">
    <w:name w:val="Title"/>
    <w:basedOn w:val="a7"/>
    <w:link w:val="Charf5"/>
    <w:uiPriority w:val="99"/>
    <w:qFormat/>
    <w:pPr>
      <w:autoSpaceDE w:val="0"/>
      <w:autoSpaceDN w:val="0"/>
      <w:adjustRightInd w:val="0"/>
      <w:jc w:val="center"/>
    </w:pPr>
    <w:rPr>
      <w:rFonts w:ascii="Arial" w:hAnsi="Arial"/>
      <w:kern w:val="0"/>
      <w:sz w:val="32"/>
      <w:szCs w:val="24"/>
    </w:rPr>
  </w:style>
  <w:style w:type="character" w:styleId="affe">
    <w:name w:val="Strong"/>
    <w:qFormat/>
    <w:rPr>
      <w:b/>
      <w:bCs/>
    </w:rPr>
  </w:style>
  <w:style w:type="character" w:styleId="afff">
    <w:name w:val="endnote reference"/>
    <w:unhideWhenUsed/>
    <w:qFormat/>
    <w:rPr>
      <w:vertAlign w:val="superscript"/>
    </w:rPr>
  </w:style>
  <w:style w:type="character" w:styleId="afff0">
    <w:name w:val="page number"/>
    <w:basedOn w:val="a9"/>
    <w:qFormat/>
  </w:style>
  <w:style w:type="character" w:styleId="afff1">
    <w:name w:val="FollowedHyperlink"/>
    <w:uiPriority w:val="99"/>
    <w:unhideWhenUsed/>
    <w:qFormat/>
    <w:rPr>
      <w:color w:val="800080"/>
      <w:u w:val="single"/>
    </w:rPr>
  </w:style>
  <w:style w:type="character" w:styleId="afff2">
    <w:name w:val="Emphasis"/>
    <w:qFormat/>
    <w:rPr>
      <w:i/>
      <w:iCs/>
    </w:rPr>
  </w:style>
  <w:style w:type="character" w:styleId="afff3">
    <w:name w:val="line number"/>
    <w:qFormat/>
  </w:style>
  <w:style w:type="character" w:styleId="HTML1">
    <w:name w:val="HTML Definition"/>
    <w:rPr>
      <w:i/>
      <w:iCs/>
    </w:rPr>
  </w:style>
  <w:style w:type="character" w:styleId="HTML2">
    <w:name w:val="HTML Typewriter"/>
    <w:qFormat/>
    <w:rPr>
      <w:rFonts w:ascii="Courier New" w:hAnsi="Courier New" w:cs="Courier New"/>
      <w:sz w:val="20"/>
      <w:szCs w:val="20"/>
      <w:lang w:bidi="ar-SA"/>
    </w:rPr>
  </w:style>
  <w:style w:type="character" w:styleId="HTML3">
    <w:name w:val="HTML Acronym"/>
  </w:style>
  <w:style w:type="character" w:styleId="HTML4">
    <w:name w:val="HTML Variable"/>
    <w:qFormat/>
    <w:rPr>
      <w:i/>
      <w:iCs/>
    </w:rPr>
  </w:style>
  <w:style w:type="character" w:styleId="afff4">
    <w:name w:val="Hyperlink"/>
    <w:uiPriority w:val="99"/>
    <w:unhideWhenUsed/>
    <w:qFormat/>
    <w:rPr>
      <w:color w:val="0000FF"/>
      <w:u w:val="single"/>
    </w:rPr>
  </w:style>
  <w:style w:type="character" w:styleId="HTML5">
    <w:name w:val="HTML Code"/>
    <w:qFormat/>
    <w:rPr>
      <w:rFonts w:ascii="Courier New" w:hAnsi="Courier New" w:cs="Courier New"/>
      <w:sz w:val="20"/>
      <w:szCs w:val="20"/>
      <w:lang w:bidi="ar-SA"/>
    </w:rPr>
  </w:style>
  <w:style w:type="character" w:styleId="afff5">
    <w:name w:val="annotation reference"/>
    <w:uiPriority w:val="99"/>
    <w:unhideWhenUsed/>
    <w:qFormat/>
    <w:rPr>
      <w:sz w:val="21"/>
      <w:szCs w:val="21"/>
    </w:rPr>
  </w:style>
  <w:style w:type="character" w:styleId="HTML6">
    <w:name w:val="HTML Cite"/>
    <w:qFormat/>
    <w:rPr>
      <w:i/>
      <w:iCs/>
    </w:rPr>
  </w:style>
  <w:style w:type="character" w:styleId="afff6">
    <w:name w:val="footnote reference"/>
    <w:unhideWhenUsed/>
    <w:qFormat/>
    <w:rPr>
      <w:vertAlign w:val="superscript"/>
    </w:rPr>
  </w:style>
  <w:style w:type="character" w:styleId="HTML7">
    <w:name w:val="HTML Keyboard"/>
    <w:qFormat/>
    <w:rPr>
      <w:rFonts w:ascii="Courier New" w:hAnsi="Courier New" w:cs="Courier New"/>
      <w:sz w:val="20"/>
      <w:szCs w:val="20"/>
      <w:lang w:bidi="ar-SA"/>
    </w:rPr>
  </w:style>
  <w:style w:type="character" w:styleId="HTML8">
    <w:name w:val="HTML Sample"/>
    <w:qFormat/>
    <w:rPr>
      <w:rFonts w:ascii="Courier New" w:hAnsi="Courier New" w:cs="Courier New"/>
      <w:lang w:bidi="ar-SA"/>
    </w:rPr>
  </w:style>
  <w:style w:type="table" w:styleId="afff7">
    <w:name w:val="Table Grid"/>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8">
    <w:name w:val="Table Theme"/>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3">
    <w:name w:val="Table Colorful 1"/>
    <w:basedOn w:val="aa"/>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b">
    <w:name w:val="Table Colorful 2"/>
    <w:basedOn w:val="aa"/>
    <w:pPr>
      <w:widowControl w:val="0"/>
      <w:jc w:val="both"/>
    </w:p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8">
    <w:name w:val="Table Colorful 3"/>
    <w:basedOn w:val="aa"/>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Times New Roman"/>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9">
    <w:name w:val="Table Elegant"/>
    <w:basedOn w:val="aa"/>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4">
    <w:name w:val="Table Classic 1"/>
    <w:basedOn w:val="aa"/>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c">
    <w:name w:val="Table Classic 2"/>
    <w:basedOn w:val="aa"/>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9">
    <w:name w:val="Table Classic 3"/>
    <w:basedOn w:val="aa"/>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6">
    <w:name w:val="Table Classic 4"/>
    <w:basedOn w:val="aa"/>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5">
    <w:name w:val="Table Simple 1"/>
    <w:basedOn w:val="aa"/>
    <w:pPr>
      <w:widowControl w:val="0"/>
      <w:jc w:val="both"/>
    </w:p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d">
    <w:name w:val="Table Simple 2"/>
    <w:basedOn w:val="aa"/>
    <w:qFormat/>
    <w:pPr>
      <w:widowControl w:val="0"/>
      <w:jc w:val="both"/>
    </w:p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Simple 3"/>
    <w:basedOn w:val="aa"/>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6">
    <w:name w:val="Table Subtle 1"/>
    <w:basedOn w:val="aa"/>
    <w:qFormat/>
    <w:pPr>
      <w:widowControl w:val="0"/>
      <w:jc w:val="both"/>
    </w:pPr>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Subtle 2"/>
    <w:basedOn w:val="aa"/>
    <w:qFormat/>
    <w:pPr>
      <w:widowControl w:val="0"/>
      <w:jc w:val="both"/>
    </w:p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3D effects 1"/>
    <w:basedOn w:val="aa"/>
    <w:pPr>
      <w:widowControl w:val="0"/>
      <w:jc w:val="both"/>
    </w:p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f">
    <w:name w:val="Table 3D effects 2"/>
    <w:basedOn w:val="aa"/>
    <w:pPr>
      <w:widowControl w:val="0"/>
      <w:jc w:val="both"/>
    </w:p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3D effects 3"/>
    <w:basedOn w:val="aa"/>
    <w:qFormat/>
    <w:pPr>
      <w:widowControl w:val="0"/>
      <w:jc w:val="both"/>
    </w:p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8">
    <w:name w:val="Table List 1"/>
    <w:basedOn w:val="aa"/>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0">
    <w:name w:val="Table List 2"/>
    <w:basedOn w:val="aa"/>
    <w:qFormat/>
    <w:pPr>
      <w:widowControl w:val="0"/>
      <w:jc w:val="both"/>
    </w:p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List 3"/>
    <w:basedOn w:val="aa"/>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7">
    <w:name w:val="Table List 4"/>
    <w:basedOn w:val="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6">
    <w:name w:val="Table List 5"/>
    <w:basedOn w:val="aa"/>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2">
    <w:name w:val="Table List 6"/>
    <w:basedOn w:val="aa"/>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List 7"/>
    <w:basedOn w:val="aa"/>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a"/>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a">
    <w:name w:val="Table Contemporary"/>
    <w:basedOn w:val="aa"/>
    <w:qFormat/>
    <w:pPr>
      <w:widowControl w:val="0"/>
      <w:jc w:val="both"/>
    </w:p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9">
    <w:name w:val="Table Columns 1"/>
    <w:basedOn w:val="aa"/>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1">
    <w:name w:val="Table Columns 2"/>
    <w:basedOn w:val="aa"/>
    <w:pPr>
      <w:widowControl w:val="0"/>
      <w:jc w:val="both"/>
    </w:pPr>
    <w:rPr>
      <w:b/>
      <w:bCs/>
    </w:rP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d">
    <w:name w:val="Table Columns 3"/>
    <w:basedOn w:val="aa"/>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8">
    <w:name w:val="Table Columns 4"/>
    <w:basedOn w:val="aa"/>
    <w:qFormat/>
    <w:pPr>
      <w:widowControl w:val="0"/>
      <w:jc w:val="both"/>
    </w:pP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a"/>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2">
    <w:name w:val="Table Grid 2"/>
    <w:basedOn w:val="aa"/>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e">
    <w:name w:val="Table Grid 3"/>
    <w:basedOn w:val="aa"/>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9">
    <w:name w:val="Table Grid 4"/>
    <w:basedOn w:val="aa"/>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8">
    <w:name w:val="Table Grid 5"/>
    <w:basedOn w:val="aa"/>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3">
    <w:name w:val="Table Grid 6"/>
    <w:basedOn w:val="aa"/>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3">
    <w:name w:val="Table Grid 7"/>
    <w:basedOn w:val="aa"/>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3">
    <w:name w:val="Table Grid 8"/>
    <w:basedOn w:val="aa"/>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b">
    <w:name w:val="Table Web 1"/>
    <w:basedOn w:val="aa"/>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3">
    <w:name w:val="Table Web 2"/>
    <w:basedOn w:val="aa"/>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
    <w:name w:val="Table Web 3"/>
    <w:basedOn w:val="aa"/>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b">
    <w:name w:val="Table Professional"/>
    <w:basedOn w:val="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customStyle="1" w:styleId="Charf0">
    <w:name w:val="页眉 Char"/>
    <w:link w:val="aff4"/>
    <w:uiPriority w:val="99"/>
    <w:qFormat/>
    <w:rPr>
      <w:sz w:val="18"/>
      <w:szCs w:val="18"/>
    </w:rPr>
  </w:style>
  <w:style w:type="character" w:customStyle="1" w:styleId="Charf">
    <w:name w:val="页脚 Char"/>
    <w:link w:val="aff2"/>
    <w:uiPriority w:val="99"/>
    <w:qFormat/>
    <w:rPr>
      <w:sz w:val="18"/>
      <w:szCs w:val="18"/>
    </w:rPr>
  </w:style>
  <w:style w:type="character" w:customStyle="1" w:styleId="1Char">
    <w:name w:val="标题 1 Char"/>
    <w:qFormat/>
    <w:rPr>
      <w:rFonts w:ascii="Times New Roman" w:eastAsia="宋体" w:hAnsi="Times New Roman" w:cs="Times New Roman"/>
      <w:b/>
      <w:bCs/>
      <w:kern w:val="44"/>
      <w:sz w:val="44"/>
      <w:szCs w:val="44"/>
    </w:rPr>
  </w:style>
  <w:style w:type="character" w:customStyle="1" w:styleId="2Char3">
    <w:name w:val="标题 2 Char"/>
    <w:qFormat/>
    <w:rPr>
      <w:rFonts w:ascii="Cambria" w:eastAsia="宋体" w:hAnsi="Cambria" w:cs="Times New Roman"/>
      <w:b/>
      <w:bCs/>
      <w:sz w:val="32"/>
      <w:szCs w:val="32"/>
    </w:rPr>
  </w:style>
  <w:style w:type="character" w:customStyle="1" w:styleId="3Char">
    <w:name w:val="标题 3 Char"/>
    <w:link w:val="31"/>
    <w:qFormat/>
    <w:rPr>
      <w:b/>
      <w:bCs/>
      <w:szCs w:val="32"/>
    </w:rPr>
  </w:style>
  <w:style w:type="character" w:customStyle="1" w:styleId="4Char">
    <w:name w:val="标题 4 Char"/>
    <w:link w:val="40"/>
    <w:qFormat/>
    <w:rPr>
      <w:rFonts w:ascii="Arial" w:eastAsia="黑体" w:hAnsi="Arial"/>
      <w:b/>
      <w:sz w:val="28"/>
    </w:rPr>
  </w:style>
  <w:style w:type="character" w:customStyle="1" w:styleId="5Char">
    <w:name w:val="标题 5 Char"/>
    <w:link w:val="50"/>
    <w:uiPriority w:val="99"/>
    <w:qFormat/>
    <w:rPr>
      <w:b/>
      <w:sz w:val="28"/>
    </w:rPr>
  </w:style>
  <w:style w:type="character" w:customStyle="1" w:styleId="6Char">
    <w:name w:val="标题 6 Char"/>
    <w:link w:val="6"/>
    <w:uiPriority w:val="99"/>
    <w:qFormat/>
    <w:rPr>
      <w:rFonts w:ascii="Arial" w:eastAsia="黑体" w:hAnsi="Arial"/>
      <w:b/>
      <w:sz w:val="24"/>
    </w:rPr>
  </w:style>
  <w:style w:type="character" w:customStyle="1" w:styleId="7Char">
    <w:name w:val="标题 7 Char"/>
    <w:link w:val="7"/>
    <w:uiPriority w:val="99"/>
    <w:qFormat/>
    <w:rPr>
      <w:b/>
      <w:sz w:val="24"/>
    </w:rPr>
  </w:style>
  <w:style w:type="character" w:customStyle="1" w:styleId="8Char">
    <w:name w:val="标题 8 Char"/>
    <w:link w:val="8"/>
    <w:uiPriority w:val="99"/>
    <w:qFormat/>
    <w:rPr>
      <w:rFonts w:ascii="Arial" w:eastAsia="黑体" w:hAnsi="Arial"/>
      <w:sz w:val="24"/>
    </w:rPr>
  </w:style>
  <w:style w:type="character" w:customStyle="1" w:styleId="9Char">
    <w:name w:val="标题 9 Char"/>
    <w:link w:val="9"/>
    <w:uiPriority w:val="99"/>
    <w:qFormat/>
    <w:rPr>
      <w:rFonts w:ascii="Arial" w:eastAsia="黑体" w:hAnsi="Arial"/>
    </w:rPr>
  </w:style>
  <w:style w:type="character" w:customStyle="1" w:styleId="1c">
    <w:name w:val="访问过的超链接1"/>
    <w:unhideWhenUsed/>
    <w:qFormat/>
    <w:rPr>
      <w:color w:val="800080"/>
      <w:u w:val="single"/>
    </w:rPr>
  </w:style>
  <w:style w:type="character" w:customStyle="1" w:styleId="1Char1">
    <w:name w:val="标题 1 Char1"/>
    <w:link w:val="10"/>
    <w:qFormat/>
    <w:locked/>
    <w:rPr>
      <w:rFonts w:eastAsia="黑体"/>
      <w:b/>
      <w:bCs/>
      <w:kern w:val="44"/>
      <w:sz w:val="44"/>
      <w:szCs w:val="44"/>
    </w:rPr>
  </w:style>
  <w:style w:type="character" w:customStyle="1" w:styleId="2Char1">
    <w:name w:val="标题 2 Char1"/>
    <w:link w:val="21"/>
    <w:uiPriority w:val="9"/>
    <w:qFormat/>
    <w:locked/>
    <w:rPr>
      <w:rFonts w:ascii="Arial" w:eastAsia="黑体" w:hAnsi="Arial"/>
      <w:b/>
      <w:bCs/>
      <w:sz w:val="32"/>
      <w:szCs w:val="32"/>
    </w:rPr>
  </w:style>
  <w:style w:type="character" w:customStyle="1" w:styleId="3Char10">
    <w:name w:val="标题 3 Char1"/>
    <w:qFormat/>
    <w:rPr>
      <w:rFonts w:eastAsia="宋体"/>
      <w:b/>
      <w:bCs/>
      <w:kern w:val="2"/>
      <w:sz w:val="32"/>
      <w:szCs w:val="32"/>
    </w:rPr>
  </w:style>
  <w:style w:type="character" w:customStyle="1" w:styleId="5Char1">
    <w:name w:val="标题 5 Char1"/>
    <w:semiHidden/>
    <w:rPr>
      <w:rFonts w:eastAsia="宋体"/>
      <w:b/>
      <w:bCs/>
      <w:kern w:val="2"/>
      <w:sz w:val="28"/>
      <w:szCs w:val="28"/>
    </w:rPr>
  </w:style>
  <w:style w:type="character" w:customStyle="1" w:styleId="6Char1">
    <w:name w:val="标题 6 Char1"/>
    <w:semiHidden/>
    <w:qFormat/>
    <w:rPr>
      <w:rFonts w:ascii="Cambria" w:eastAsia="宋体" w:hAnsi="Cambria" w:cs="Times New Roman"/>
      <w:b/>
      <w:bCs/>
      <w:kern w:val="2"/>
      <w:sz w:val="24"/>
      <w:szCs w:val="24"/>
    </w:rPr>
  </w:style>
  <w:style w:type="character" w:customStyle="1" w:styleId="HTMLChar0">
    <w:name w:val="HTML 预设格式 Char"/>
    <w:link w:val="HTML0"/>
    <w:uiPriority w:val="99"/>
    <w:qFormat/>
    <w:rPr>
      <w:rFonts w:ascii="黑体" w:eastAsia="黑体" w:hAnsi="Times New Roman" w:cs="Times New Roman"/>
      <w:kern w:val="0"/>
      <w:sz w:val="20"/>
      <w:szCs w:val="24"/>
    </w:rPr>
  </w:style>
  <w:style w:type="character" w:customStyle="1" w:styleId="7Char1">
    <w:name w:val="标题 7 Char1"/>
    <w:semiHidden/>
    <w:qFormat/>
    <w:rPr>
      <w:rFonts w:eastAsia="宋体"/>
      <w:b/>
      <w:bCs/>
      <w:kern w:val="2"/>
      <w:sz w:val="24"/>
      <w:szCs w:val="24"/>
    </w:rPr>
  </w:style>
  <w:style w:type="character" w:customStyle="1" w:styleId="8Char1">
    <w:name w:val="标题 8 Char1"/>
    <w:semiHidden/>
    <w:qFormat/>
    <w:rPr>
      <w:rFonts w:ascii="Cambria" w:eastAsia="宋体" w:hAnsi="Cambria" w:cs="Times New Roman"/>
      <w:kern w:val="2"/>
      <w:sz w:val="24"/>
      <w:szCs w:val="24"/>
    </w:rPr>
  </w:style>
  <w:style w:type="character" w:customStyle="1" w:styleId="9Char1">
    <w:name w:val="标题 9 Char1"/>
    <w:semiHidden/>
    <w:qFormat/>
    <w:rPr>
      <w:rFonts w:ascii="Cambria" w:eastAsia="宋体" w:hAnsi="Cambria" w:cs="Times New Roman"/>
      <w:kern w:val="2"/>
      <w:sz w:val="21"/>
      <w:szCs w:val="21"/>
    </w:rPr>
  </w:style>
  <w:style w:type="character" w:customStyle="1" w:styleId="Charf3">
    <w:name w:val="脚注文本 Char"/>
    <w:link w:val="aff9"/>
    <w:qFormat/>
    <w:rPr>
      <w:rFonts w:ascii="Arial" w:eastAsia="宋体" w:hAnsi="Arial" w:cs="Times New Roman"/>
      <w:kern w:val="0"/>
      <w:sz w:val="20"/>
      <w:szCs w:val="20"/>
      <w:lang w:val="de-DE" w:eastAsia="de-DE"/>
    </w:rPr>
  </w:style>
  <w:style w:type="character" w:customStyle="1" w:styleId="Char1">
    <w:name w:val="批注文字 Char"/>
    <w:link w:val="ad"/>
    <w:uiPriority w:val="99"/>
    <w:qFormat/>
    <w:rPr>
      <w:rFonts w:ascii="Times New Roman" w:eastAsia="宋体" w:hAnsi="Times New Roman" w:cs="Times New Roman"/>
      <w:szCs w:val="20"/>
    </w:rPr>
  </w:style>
  <w:style w:type="character" w:customStyle="1" w:styleId="Char11">
    <w:name w:val="页眉 Char1"/>
    <w:uiPriority w:val="99"/>
    <w:qFormat/>
    <w:locked/>
    <w:rPr>
      <w:rFonts w:ascii="宋体" w:eastAsia="宋体" w:hAnsi="宋体"/>
      <w:sz w:val="18"/>
    </w:rPr>
  </w:style>
  <w:style w:type="character" w:customStyle="1" w:styleId="Char12">
    <w:name w:val="页脚 Char1"/>
    <w:uiPriority w:val="99"/>
    <w:qFormat/>
    <w:rPr>
      <w:rFonts w:ascii="Times New Roman" w:eastAsia="宋体" w:hAnsi="Times New Roman" w:cs="Times New Roman"/>
      <w:sz w:val="18"/>
      <w:szCs w:val="18"/>
    </w:rPr>
  </w:style>
  <w:style w:type="character" w:customStyle="1" w:styleId="Chard">
    <w:name w:val="尾注文本 Char"/>
    <w:link w:val="aff0"/>
    <w:uiPriority w:val="99"/>
    <w:qFormat/>
    <w:rPr>
      <w:rFonts w:ascii="Times New Roman" w:eastAsia="宋体" w:hAnsi="Times New Roman" w:cs="Times New Roman"/>
      <w:kern w:val="0"/>
      <w:sz w:val="24"/>
      <w:szCs w:val="20"/>
    </w:rPr>
  </w:style>
  <w:style w:type="character" w:customStyle="1" w:styleId="Charf5">
    <w:name w:val="标题 Char"/>
    <w:link w:val="affd"/>
    <w:uiPriority w:val="99"/>
    <w:qFormat/>
    <w:rPr>
      <w:rFonts w:ascii="Arial" w:eastAsia="宋体" w:hAnsi="Arial" w:cs="Times New Roman"/>
      <w:sz w:val="32"/>
      <w:szCs w:val="24"/>
    </w:rPr>
  </w:style>
  <w:style w:type="character" w:customStyle="1" w:styleId="Char2">
    <w:name w:val="正文文本 Char"/>
    <w:link w:val="af"/>
    <w:uiPriority w:val="99"/>
    <w:qFormat/>
    <w:rPr>
      <w:rFonts w:ascii="Times New Roman" w:eastAsia="宋体" w:hAnsi="Times New Roman" w:cs="Times New Roman"/>
      <w:sz w:val="24"/>
      <w:szCs w:val="20"/>
    </w:rPr>
  </w:style>
  <w:style w:type="character" w:customStyle="1" w:styleId="Chara">
    <w:name w:val="正文文本缩进 Char"/>
    <w:link w:val="afb"/>
    <w:uiPriority w:val="99"/>
    <w:qFormat/>
    <w:locked/>
    <w:rPr>
      <w:rFonts w:ascii="宋体" w:eastAsia="宋体" w:hAnsi="宋体"/>
      <w:b/>
      <w:sz w:val="24"/>
    </w:rPr>
  </w:style>
  <w:style w:type="character" w:customStyle="1" w:styleId="Char13">
    <w:name w:val="正文文本缩进 Char1"/>
    <w:uiPriority w:val="99"/>
    <w:qFormat/>
    <w:rPr>
      <w:rFonts w:ascii="Times New Roman" w:eastAsia="宋体" w:hAnsi="Times New Roman" w:cs="Times New Roman"/>
      <w:szCs w:val="20"/>
    </w:rPr>
  </w:style>
  <w:style w:type="character" w:customStyle="1" w:styleId="Charf2">
    <w:name w:val="副标题 Char"/>
    <w:link w:val="aff7"/>
    <w:uiPriority w:val="99"/>
    <w:rPr>
      <w:rFonts w:ascii="宋体" w:eastAsia="宋体" w:hAnsi="Times New Roman" w:cs="Times New Roman"/>
      <w:kern w:val="0"/>
      <w:sz w:val="28"/>
      <w:szCs w:val="28"/>
      <w:lang w:val="fi-FI" w:eastAsia="en-US"/>
    </w:rPr>
  </w:style>
  <w:style w:type="character" w:customStyle="1" w:styleId="Charc">
    <w:name w:val="日期 Char"/>
    <w:link w:val="aff"/>
    <w:uiPriority w:val="99"/>
    <w:qFormat/>
    <w:rPr>
      <w:rFonts w:ascii="Times New Roman" w:eastAsia="宋体" w:hAnsi="Times New Roman" w:cs="Times New Roman"/>
      <w:szCs w:val="20"/>
    </w:rPr>
  </w:style>
  <w:style w:type="character" w:customStyle="1" w:styleId="Charf6">
    <w:name w:val="正文首行缩进 Char"/>
    <w:uiPriority w:val="99"/>
    <w:qFormat/>
    <w:rPr>
      <w:rFonts w:ascii="Times New Roman" w:eastAsia="宋体" w:hAnsi="Times New Roman" w:cs="Times New Roman"/>
      <w:sz w:val="24"/>
      <w:szCs w:val="20"/>
    </w:rPr>
  </w:style>
  <w:style w:type="character" w:customStyle="1" w:styleId="2Char0">
    <w:name w:val="正文首行缩进 2 Char"/>
    <w:link w:val="26"/>
    <w:uiPriority w:val="99"/>
    <w:qFormat/>
    <w:rPr>
      <w:rFonts w:ascii="Times New Roman" w:eastAsia="宋体" w:hAnsi="Times New Roman" w:cs="Times New Roman"/>
      <w:b/>
      <w:sz w:val="24"/>
      <w:szCs w:val="20"/>
    </w:rPr>
  </w:style>
  <w:style w:type="character" w:customStyle="1" w:styleId="2Char2">
    <w:name w:val="正文文本 2 Char"/>
    <w:link w:val="28"/>
    <w:uiPriority w:val="99"/>
    <w:qFormat/>
    <w:rPr>
      <w:rFonts w:ascii="Times New Roman" w:eastAsia="宋体" w:hAnsi="Times New Roman" w:cs="Times New Roman"/>
      <w:sz w:val="28"/>
      <w:szCs w:val="24"/>
    </w:rPr>
  </w:style>
  <w:style w:type="character" w:customStyle="1" w:styleId="3Char0">
    <w:name w:val="正文文本 3 Char"/>
    <w:link w:val="33"/>
    <w:uiPriority w:val="99"/>
    <w:qFormat/>
    <w:rPr>
      <w:rFonts w:ascii="Times New Roman" w:eastAsia="宋体" w:hAnsi="Times New Roman" w:cs="Times New Roman"/>
      <w:sz w:val="16"/>
      <w:szCs w:val="16"/>
    </w:rPr>
  </w:style>
  <w:style w:type="character" w:customStyle="1" w:styleId="2Char">
    <w:name w:val="正文文本缩进 2 Char"/>
    <w:link w:val="25"/>
    <w:uiPriority w:val="99"/>
    <w:qFormat/>
    <w:locked/>
    <w:rPr>
      <w:rFonts w:ascii="宋体" w:eastAsia="宋体" w:hAnsi="宋体"/>
      <w:b/>
      <w:bCs/>
      <w:sz w:val="24"/>
    </w:rPr>
  </w:style>
  <w:style w:type="character" w:customStyle="1" w:styleId="2Char10">
    <w:name w:val="正文文本缩进 2 Char1"/>
    <w:uiPriority w:val="99"/>
    <w:semiHidden/>
    <w:qFormat/>
    <w:rPr>
      <w:rFonts w:ascii="Times New Roman" w:eastAsia="宋体" w:hAnsi="Times New Roman" w:cs="Times New Roman"/>
      <w:szCs w:val="20"/>
    </w:rPr>
  </w:style>
  <w:style w:type="character" w:customStyle="1" w:styleId="3Char1">
    <w:name w:val="正文文本缩进 3 Char"/>
    <w:link w:val="36"/>
    <w:uiPriority w:val="99"/>
    <w:qFormat/>
    <w:rPr>
      <w:rFonts w:ascii="Times New Roman" w:eastAsia="宋体" w:hAnsi="Times New Roman" w:cs="Times New Roman"/>
      <w:szCs w:val="21"/>
    </w:rPr>
  </w:style>
  <w:style w:type="character" w:customStyle="1" w:styleId="Char7">
    <w:name w:val="文档结构图 Char"/>
    <w:link w:val="af7"/>
    <w:uiPriority w:val="99"/>
    <w:qFormat/>
    <w:rPr>
      <w:rFonts w:ascii="Times New Roman" w:eastAsia="宋体" w:hAnsi="Times New Roman" w:cs="Times New Roman"/>
      <w:szCs w:val="20"/>
      <w:shd w:val="clear" w:color="auto" w:fill="000080"/>
    </w:rPr>
  </w:style>
  <w:style w:type="character" w:customStyle="1" w:styleId="Charb">
    <w:name w:val="纯文本 Char"/>
    <w:link w:val="afe"/>
    <w:qFormat/>
    <w:locked/>
    <w:rPr>
      <w:rFonts w:ascii="宋体" w:eastAsia="宋体" w:hAnsi="宋体"/>
    </w:rPr>
  </w:style>
  <w:style w:type="character" w:customStyle="1" w:styleId="Char14">
    <w:name w:val="纯文本 Char1"/>
    <w:uiPriority w:val="99"/>
    <w:qFormat/>
    <w:rPr>
      <w:rFonts w:ascii="宋体" w:eastAsia="宋体" w:hAnsi="Courier New" w:cs="Courier New"/>
      <w:szCs w:val="21"/>
    </w:rPr>
  </w:style>
  <w:style w:type="character" w:customStyle="1" w:styleId="Char0">
    <w:name w:val="批注主题 Char"/>
    <w:link w:val="ac"/>
    <w:uiPriority w:val="99"/>
    <w:qFormat/>
    <w:rPr>
      <w:rFonts w:ascii="Times New Roman" w:eastAsia="宋体" w:hAnsi="Times New Roman" w:cs="Times New Roman"/>
      <w:b/>
      <w:bCs/>
      <w:szCs w:val="20"/>
    </w:rPr>
  </w:style>
  <w:style w:type="character" w:customStyle="1" w:styleId="Chare">
    <w:name w:val="批注框文本 Char"/>
    <w:link w:val="aff1"/>
    <w:uiPriority w:val="99"/>
    <w:qFormat/>
    <w:rPr>
      <w:rFonts w:ascii="Times New Roman" w:eastAsia="宋体" w:hAnsi="Times New Roman" w:cs="Times New Roman"/>
      <w:sz w:val="18"/>
      <w:szCs w:val="18"/>
    </w:rPr>
  </w:style>
  <w:style w:type="paragraph" w:customStyle="1" w:styleId="1d">
    <w:name w:val="无间隔1"/>
    <w:uiPriority w:val="99"/>
    <w:qFormat/>
    <w:rPr>
      <w:sz w:val="22"/>
      <w:szCs w:val="22"/>
    </w:rPr>
  </w:style>
  <w:style w:type="paragraph" w:customStyle="1" w:styleId="1e">
    <w:name w:val="修订1"/>
    <w:uiPriority w:val="99"/>
    <w:qFormat/>
    <w:rPr>
      <w:rFonts w:ascii="Times New Roman" w:hAnsi="Times New Roman"/>
      <w:sz w:val="24"/>
    </w:rPr>
  </w:style>
  <w:style w:type="paragraph" w:customStyle="1" w:styleId="1f">
    <w:name w:val="列出段落1"/>
    <w:next w:val="aff"/>
    <w:uiPriority w:val="99"/>
    <w:qFormat/>
    <w:pPr>
      <w:widowControl w:val="0"/>
      <w:ind w:firstLineChars="200" w:firstLine="200"/>
      <w:jc w:val="both"/>
    </w:pPr>
    <w:rPr>
      <w:rFonts w:ascii="Times New Roman" w:hAnsi="Times New Roman"/>
      <w:kern w:val="2"/>
      <w:sz w:val="21"/>
      <w:szCs w:val="24"/>
    </w:rPr>
  </w:style>
  <w:style w:type="paragraph" w:customStyle="1" w:styleId="TOC1">
    <w:name w:val="TOC 标题1"/>
    <w:basedOn w:val="10"/>
    <w:next w:val="a7"/>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mjd">
    <w:name w:val="mjd"/>
    <w:basedOn w:val="a7"/>
    <w:uiPriority w:val="99"/>
    <w:qFormat/>
    <w:pPr>
      <w:tabs>
        <w:tab w:val="left" w:pos="1080"/>
        <w:tab w:val="left" w:pos="6960"/>
      </w:tabs>
      <w:autoSpaceDE w:val="0"/>
      <w:autoSpaceDN w:val="0"/>
      <w:adjustRightInd w:val="0"/>
      <w:spacing w:line="312" w:lineRule="atLeast"/>
      <w:ind w:left="1080" w:hanging="1080"/>
      <w:jc w:val="left"/>
    </w:pPr>
    <w:rPr>
      <w:rFonts w:ascii="宋体"/>
      <w:kern w:val="0"/>
    </w:rPr>
  </w:style>
  <w:style w:type="paragraph" w:customStyle="1" w:styleId="Char15">
    <w:name w:val="Char1"/>
    <w:basedOn w:val="a7"/>
    <w:uiPriority w:val="99"/>
    <w:qFormat/>
    <w:rPr>
      <w:szCs w:val="24"/>
    </w:rPr>
  </w:style>
  <w:style w:type="paragraph" w:customStyle="1" w:styleId="Charf7">
    <w:name w:val="Char"/>
    <w:basedOn w:val="a7"/>
    <w:uiPriority w:val="99"/>
    <w:qFormat/>
    <w:rPr>
      <w:szCs w:val="24"/>
    </w:rPr>
  </w:style>
  <w:style w:type="paragraph" w:customStyle="1" w:styleId="Web">
    <w:name w:val="普通 (Web)"/>
    <w:basedOn w:val="a7"/>
    <w:uiPriority w:val="99"/>
    <w:qFormat/>
    <w:pPr>
      <w:widowControl/>
      <w:spacing w:before="100" w:after="100"/>
      <w:jc w:val="left"/>
    </w:pPr>
    <w:rPr>
      <w:rFonts w:ascii="宋体"/>
      <w:kern w:val="0"/>
      <w:sz w:val="24"/>
    </w:rPr>
  </w:style>
  <w:style w:type="paragraph" w:customStyle="1" w:styleId="2f4">
    <w:name w:val="样式 正文格式 + 首行缩进:  2 字符"/>
    <w:basedOn w:val="a7"/>
    <w:uiPriority w:val="99"/>
    <w:qFormat/>
    <w:pPr>
      <w:widowControl/>
      <w:adjustRightInd w:val="0"/>
      <w:snapToGrid w:val="0"/>
      <w:spacing w:line="400" w:lineRule="atLeast"/>
      <w:ind w:firstLineChars="200" w:firstLine="200"/>
    </w:pPr>
    <w:rPr>
      <w:rFonts w:ascii="宋体" w:cs="宋体"/>
      <w:kern w:val="0"/>
      <w:sz w:val="24"/>
    </w:rPr>
  </w:style>
  <w:style w:type="paragraph" w:customStyle="1" w:styleId="Default">
    <w:name w:val="Default"/>
    <w:uiPriority w:val="99"/>
    <w:qFormat/>
    <w:pPr>
      <w:widowControl w:val="0"/>
      <w:autoSpaceDE w:val="0"/>
      <w:autoSpaceDN w:val="0"/>
      <w:adjustRightInd w:val="0"/>
    </w:pPr>
    <w:rPr>
      <w:rFonts w:ascii="Times New Roman" w:hAnsi="Times New Roman"/>
      <w:color w:val="000000"/>
      <w:sz w:val="24"/>
      <w:szCs w:val="24"/>
    </w:rPr>
  </w:style>
  <w:style w:type="paragraph" w:customStyle="1" w:styleId="biao">
    <w:name w:val="biao"/>
    <w:basedOn w:val="a7"/>
    <w:uiPriority w:val="99"/>
    <w:qFormat/>
    <w:pPr>
      <w:tabs>
        <w:tab w:val="left" w:pos="2340"/>
      </w:tabs>
      <w:autoSpaceDE w:val="0"/>
      <w:autoSpaceDN w:val="0"/>
      <w:adjustRightInd w:val="0"/>
      <w:spacing w:line="240" w:lineRule="atLeast"/>
      <w:jc w:val="center"/>
    </w:pPr>
    <w:rPr>
      <w:rFonts w:ascii="黑体" w:eastAsia="黑体"/>
      <w:kern w:val="0"/>
      <w:sz w:val="30"/>
    </w:rPr>
  </w:style>
  <w:style w:type="paragraph" w:customStyle="1" w:styleId="ParaChar">
    <w:name w:val="默认段落字体 Para Char"/>
    <w:basedOn w:val="a7"/>
    <w:uiPriority w:val="99"/>
    <w:qFormat/>
    <w:pPr>
      <w:widowControl/>
      <w:jc w:val="left"/>
    </w:pPr>
    <w:rPr>
      <w:rFonts w:ascii="宋体" w:cs="宋体"/>
      <w:kern w:val="0"/>
      <w:sz w:val="24"/>
    </w:rPr>
  </w:style>
  <w:style w:type="paragraph" w:customStyle="1" w:styleId="afffc">
    <w:name w:val="文章附标题"/>
    <w:next w:val="a7"/>
    <w:uiPriority w:val="99"/>
    <w:qFormat/>
    <w:pPr>
      <w:spacing w:before="187" w:after="175" w:line="374" w:lineRule="atLeast"/>
      <w:jc w:val="center"/>
    </w:pPr>
    <w:rPr>
      <w:rFonts w:ascii="Times New Roman" w:hAnsi="Times New Roman"/>
      <w:color w:val="000000"/>
      <w:sz w:val="36"/>
    </w:rPr>
  </w:style>
  <w:style w:type="paragraph" w:customStyle="1" w:styleId="xl122">
    <w:name w:val="xl12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23">
    <w:name w:val="xl123"/>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永中宋体" w:eastAsia="永中宋体" w:cs="宋体"/>
      <w:kern w:val="0"/>
      <w:sz w:val="20"/>
    </w:rPr>
  </w:style>
  <w:style w:type="paragraph" w:customStyle="1" w:styleId="FR1">
    <w:name w:val="FR1"/>
    <w:uiPriority w:val="99"/>
    <w:qFormat/>
    <w:pPr>
      <w:widowControl w:val="0"/>
      <w:autoSpaceDE w:val="0"/>
      <w:autoSpaceDN w:val="0"/>
      <w:adjustRightInd w:val="0"/>
      <w:ind w:left="2240"/>
    </w:pPr>
    <w:rPr>
      <w:rFonts w:ascii="Arial" w:hAnsi="Arial"/>
      <w:b/>
      <w:bCs/>
      <w:sz w:val="22"/>
      <w:szCs w:val="22"/>
    </w:rPr>
  </w:style>
  <w:style w:type="paragraph" w:customStyle="1" w:styleId="afffd">
    <w:name w:val="文字"/>
    <w:basedOn w:val="a7"/>
    <w:link w:val="Charf8"/>
    <w:uiPriority w:val="99"/>
    <w:qFormat/>
    <w:pPr>
      <w:tabs>
        <w:tab w:val="left" w:pos="8520"/>
      </w:tabs>
      <w:spacing w:line="312" w:lineRule="auto"/>
      <w:ind w:right="-210" w:firstLine="556"/>
    </w:pPr>
    <w:rPr>
      <w:rFonts w:ascii="宋体"/>
      <w:sz w:val="28"/>
    </w:rPr>
  </w:style>
  <w:style w:type="paragraph" w:customStyle="1" w:styleId="CharChar1">
    <w:name w:val="Char Char1"/>
    <w:basedOn w:val="a7"/>
    <w:qFormat/>
    <w:pPr>
      <w:widowControl/>
      <w:jc w:val="left"/>
    </w:pPr>
    <w:rPr>
      <w:kern w:val="0"/>
      <w:sz w:val="20"/>
      <w:szCs w:val="21"/>
    </w:rPr>
  </w:style>
  <w:style w:type="paragraph" w:customStyle="1" w:styleId="ParaCharCharCharCharCharCharChar">
    <w:name w:val="默认段落字体 Para Char Char Char Char Char Char Char"/>
    <w:basedOn w:val="a7"/>
    <w:uiPriority w:val="99"/>
    <w:qFormat/>
    <w:pPr>
      <w:spacing w:line="360" w:lineRule="auto"/>
    </w:pPr>
    <w:rPr>
      <w:sz w:val="24"/>
      <w:szCs w:val="24"/>
    </w:rPr>
  </w:style>
  <w:style w:type="paragraph" w:customStyle="1" w:styleId="afffe">
    <w:name w:val="列项·"/>
    <w:uiPriority w:val="99"/>
    <w:qFormat/>
    <w:pPr>
      <w:tabs>
        <w:tab w:val="left" w:pos="840"/>
      </w:tabs>
      <w:ind w:left="420" w:hanging="420"/>
      <w:jc w:val="both"/>
    </w:pPr>
    <w:rPr>
      <w:rFonts w:ascii="宋体" w:hAnsi="Times New Roman"/>
      <w:sz w:val="21"/>
    </w:rPr>
  </w:style>
  <w:style w:type="paragraph" w:customStyle="1" w:styleId="affff">
    <w:name w:val="段"/>
    <w:link w:val="Charf9"/>
    <w:qFormat/>
    <w:pPr>
      <w:autoSpaceDE w:val="0"/>
      <w:autoSpaceDN w:val="0"/>
      <w:ind w:firstLineChars="200" w:firstLine="200"/>
      <w:jc w:val="both"/>
    </w:pPr>
    <w:rPr>
      <w:rFonts w:ascii="宋体" w:hAnsi="Times New Roman"/>
      <w:sz w:val="21"/>
    </w:rPr>
  </w:style>
  <w:style w:type="paragraph" w:customStyle="1" w:styleId="affff0">
    <w:name w:val="正文表标题"/>
    <w:next w:val="affff"/>
    <w:uiPriority w:val="99"/>
    <w:qFormat/>
    <w:pPr>
      <w:tabs>
        <w:tab w:val="left" w:pos="0"/>
      </w:tabs>
      <w:jc w:val="center"/>
    </w:pPr>
    <w:rPr>
      <w:rFonts w:ascii="黑体" w:eastAsia="黑体" w:hAnsi="Times New Roman"/>
      <w:sz w:val="21"/>
    </w:rPr>
  </w:style>
  <w:style w:type="paragraph" w:customStyle="1" w:styleId="affff1">
    <w:name w:val="正文格式"/>
    <w:basedOn w:val="a7"/>
    <w:link w:val="Charfa"/>
    <w:qFormat/>
    <w:pPr>
      <w:widowControl/>
      <w:adjustRightInd w:val="0"/>
      <w:snapToGrid w:val="0"/>
      <w:spacing w:line="360" w:lineRule="auto"/>
      <w:ind w:firstLine="482"/>
    </w:pPr>
    <w:rPr>
      <w:kern w:val="0"/>
      <w:sz w:val="24"/>
    </w:rPr>
  </w:style>
  <w:style w:type="paragraph" w:customStyle="1" w:styleId="Normal1">
    <w:name w:val="Normal1"/>
    <w:uiPriority w:val="99"/>
    <w:qFormat/>
    <w:pPr>
      <w:widowControl w:val="0"/>
      <w:tabs>
        <w:tab w:val="left" w:pos="1200"/>
      </w:tabs>
      <w:autoSpaceDE w:val="0"/>
      <w:autoSpaceDN w:val="0"/>
      <w:adjustRightInd w:val="0"/>
      <w:spacing w:line="360" w:lineRule="atLeast"/>
      <w:ind w:left="425" w:hanging="425"/>
    </w:pPr>
    <w:rPr>
      <w:rFonts w:ascii="宋体" w:hAnsi="Times New Roman"/>
      <w:position w:val="-6"/>
      <w:sz w:val="32"/>
    </w:rPr>
  </w:style>
  <w:style w:type="paragraph" w:customStyle="1" w:styleId="Char20">
    <w:name w:val="Char2"/>
    <w:basedOn w:val="a7"/>
    <w:uiPriority w:val="99"/>
    <w:qFormat/>
  </w:style>
  <w:style w:type="paragraph" w:customStyle="1" w:styleId="CharChar">
    <w:name w:val="字元 Char Char 字元"/>
    <w:basedOn w:val="a7"/>
    <w:qFormat/>
    <w:pPr>
      <w:spacing w:line="360" w:lineRule="auto"/>
    </w:pPr>
    <w:rPr>
      <w:sz w:val="24"/>
      <w:szCs w:val="24"/>
    </w:rPr>
  </w:style>
  <w:style w:type="paragraph" w:customStyle="1" w:styleId="2f5">
    <w:name w:val="样式 纯文本普通文字 + 首行缩进:  2 字符"/>
    <w:link w:val="2Char4"/>
    <w:qFormat/>
    <w:pPr>
      <w:widowControl w:val="0"/>
      <w:spacing w:line="360" w:lineRule="auto"/>
      <w:ind w:firstLineChars="200" w:firstLine="200"/>
      <w:jc w:val="both"/>
    </w:pPr>
    <w:rPr>
      <w:rFonts w:ascii="Courier New" w:hAnsi="Courier New" w:cs="宋体"/>
      <w:kern w:val="2"/>
      <w:sz w:val="24"/>
    </w:rPr>
  </w:style>
  <w:style w:type="paragraph" w:customStyle="1" w:styleId="150">
    <w:name w:val="样式 宋体 小三 加粗 行距: 1.5 倍行距"/>
    <w:basedOn w:val="a7"/>
    <w:next w:val="40"/>
    <w:uiPriority w:val="99"/>
    <w:qFormat/>
    <w:pPr>
      <w:tabs>
        <w:tab w:val="left" w:pos="600"/>
      </w:tabs>
      <w:spacing w:line="360" w:lineRule="auto"/>
      <w:ind w:left="601" w:hanging="201"/>
    </w:pPr>
    <w:rPr>
      <w:rFonts w:ascii="宋体"/>
      <w:b/>
      <w:bCs/>
      <w:sz w:val="30"/>
    </w:rPr>
  </w:style>
  <w:style w:type="paragraph" w:customStyle="1" w:styleId="1f0">
    <w:name w:val="箫晗1"/>
    <w:basedOn w:val="af"/>
    <w:uiPriority w:val="99"/>
    <w:qFormat/>
    <w:pPr>
      <w:spacing w:line="240" w:lineRule="auto"/>
      <w:ind w:firstLineChars="200" w:firstLine="200"/>
    </w:pPr>
    <w:rPr>
      <w:sz w:val="21"/>
    </w:rPr>
  </w:style>
  <w:style w:type="paragraph" w:customStyle="1" w:styleId="110">
    <w:name w:val="列出段落11"/>
    <w:basedOn w:val="a7"/>
    <w:uiPriority w:val="99"/>
    <w:qFormat/>
    <w:pPr>
      <w:ind w:firstLineChars="200" w:firstLine="200"/>
    </w:pPr>
    <w:rPr>
      <w:rFonts w:ascii="Calibri" w:hAnsi="Calibri" w:cs="Calibri"/>
      <w:szCs w:val="21"/>
    </w:rPr>
  </w:style>
  <w:style w:type="paragraph" w:customStyle="1" w:styleId="CharCharCharChar">
    <w:name w:val="Char Char Char Char"/>
    <w:basedOn w:val="a7"/>
    <w:link w:val="CharCharCharCharChar1"/>
    <w:qFormat/>
    <w:rPr>
      <w:szCs w:val="24"/>
    </w:rPr>
  </w:style>
  <w:style w:type="paragraph" w:customStyle="1" w:styleId="20606">
    <w:name w:val="样式 样式 标题 2 + 段前: 0.6 行 段后: 0.6 行 + 宋体"/>
    <w:basedOn w:val="a7"/>
    <w:uiPriority w:val="99"/>
    <w:qFormat/>
    <w:pPr>
      <w:keepNext/>
      <w:keepLines/>
      <w:snapToGrid w:val="0"/>
      <w:spacing w:line="360" w:lineRule="auto"/>
      <w:outlineLvl w:val="1"/>
    </w:pPr>
    <w:rPr>
      <w:rFonts w:ascii="宋体"/>
      <w:b/>
      <w:szCs w:val="21"/>
    </w:rPr>
  </w:style>
  <w:style w:type="paragraph" w:customStyle="1" w:styleId="ParaCharCharCharChar">
    <w:name w:val="默认段落字体 Para Char Char Char Char"/>
    <w:basedOn w:val="10"/>
    <w:link w:val="ParaCharCharCharCharChar1"/>
    <w:uiPriority w:val="99"/>
    <w:qFormat/>
    <w:pPr>
      <w:keepLines w:val="0"/>
      <w:widowControl/>
      <w:spacing w:before="0" w:after="0" w:line="240" w:lineRule="auto"/>
      <w:jc w:val="center"/>
    </w:pPr>
    <w:rPr>
      <w:rFonts w:ascii="黑体"/>
      <w:bCs w:val="0"/>
      <w:kern w:val="0"/>
    </w:rPr>
  </w:style>
  <w:style w:type="paragraph" w:customStyle="1" w:styleId="1f1">
    <w:name w:val="正文1"/>
    <w:basedOn w:val="a7"/>
    <w:next w:val="af"/>
    <w:uiPriority w:val="99"/>
    <w:qFormat/>
    <w:rPr>
      <w:rFonts w:ascii="宋体"/>
      <w:szCs w:val="24"/>
    </w:rPr>
  </w:style>
  <w:style w:type="paragraph" w:customStyle="1" w:styleId="affff2">
    <w:name w:val="字母编号列项（一级）"/>
    <w:uiPriority w:val="99"/>
    <w:qFormat/>
    <w:pPr>
      <w:ind w:leftChars="200" w:left="400" w:hangingChars="200" w:hanging="200"/>
      <w:jc w:val="both"/>
    </w:pPr>
    <w:rPr>
      <w:rFonts w:ascii="宋体" w:hAnsi="Times New Roman"/>
      <w:sz w:val="21"/>
    </w:rPr>
  </w:style>
  <w:style w:type="paragraph" w:customStyle="1" w:styleId="CharCharCharChar1">
    <w:name w:val="Char Char Char Char1"/>
    <w:basedOn w:val="a7"/>
    <w:uiPriority w:val="99"/>
    <w:qFormat/>
    <w:rPr>
      <w:szCs w:val="24"/>
    </w:rPr>
  </w:style>
  <w:style w:type="paragraph" w:customStyle="1" w:styleId="affff3">
    <w:name w:val="前言、引言标题"/>
    <w:next w:val="a7"/>
    <w:uiPriority w:val="99"/>
    <w:qFormat/>
    <w:pPr>
      <w:shd w:val="clear" w:color="auto" w:fill="FFFFFF"/>
      <w:tabs>
        <w:tab w:val="left" w:pos="0"/>
      </w:tabs>
      <w:spacing w:before="640" w:after="560"/>
      <w:jc w:val="center"/>
      <w:outlineLvl w:val="0"/>
    </w:pPr>
    <w:rPr>
      <w:rFonts w:ascii="黑体" w:eastAsia="黑体" w:hAnsi="Times New Roman"/>
      <w:sz w:val="32"/>
    </w:rPr>
  </w:style>
  <w:style w:type="paragraph" w:customStyle="1" w:styleId="1f2">
    <w:name w:val="日期1"/>
    <w:basedOn w:val="a7"/>
    <w:next w:val="a7"/>
    <w:qFormat/>
    <w:pPr>
      <w:autoSpaceDE w:val="0"/>
      <w:autoSpaceDN w:val="0"/>
      <w:adjustRightInd w:val="0"/>
      <w:spacing w:before="100" w:after="100"/>
    </w:pPr>
    <w:rPr>
      <w:rFonts w:ascii="宋体"/>
      <w:kern w:val="0"/>
    </w:rPr>
  </w:style>
  <w:style w:type="paragraph" w:customStyle="1" w:styleId="affff4">
    <w:name w:val="章标题"/>
    <w:next w:val="affff"/>
    <w:uiPriority w:val="99"/>
    <w:qFormat/>
    <w:pPr>
      <w:tabs>
        <w:tab w:val="left" w:pos="0"/>
      </w:tabs>
      <w:spacing w:beforeLines="50" w:afterLines="50"/>
      <w:ind w:left="284"/>
      <w:jc w:val="both"/>
      <w:outlineLvl w:val="1"/>
    </w:pPr>
    <w:rPr>
      <w:rFonts w:ascii="黑体" w:eastAsia="黑体" w:hAnsi="Times New Roman"/>
      <w:sz w:val="21"/>
    </w:rPr>
  </w:style>
  <w:style w:type="paragraph" w:customStyle="1" w:styleId="2f6">
    <w:name w:val="2"/>
    <w:basedOn w:val="a7"/>
    <w:uiPriority w:val="99"/>
    <w:qFormat/>
    <w:pPr>
      <w:ind w:right="566" w:firstLine="1050"/>
    </w:pPr>
    <w:rPr>
      <w:rFonts w:ascii="宋体"/>
      <w:sz w:val="28"/>
    </w:rPr>
  </w:style>
  <w:style w:type="paragraph" w:customStyle="1" w:styleId="1f3">
    <w:name w:val="1"/>
    <w:basedOn w:val="a7"/>
    <w:uiPriority w:val="99"/>
    <w:qFormat/>
    <w:pPr>
      <w:spacing w:afterLines="50" w:line="360" w:lineRule="auto"/>
      <w:ind w:firstLineChars="1080" w:firstLine="1080"/>
    </w:pPr>
    <w:rPr>
      <w:rFonts w:ascii="宋体"/>
      <w:b/>
      <w:sz w:val="30"/>
      <w:szCs w:val="21"/>
    </w:rPr>
  </w:style>
  <w:style w:type="paragraph" w:customStyle="1" w:styleId="affff5">
    <w:name w:val="表格文字"/>
    <w:next w:val="Charf7"/>
    <w:uiPriority w:val="99"/>
    <w:qFormat/>
    <w:pPr>
      <w:widowControl w:val="0"/>
      <w:autoSpaceDE w:val="0"/>
      <w:autoSpaceDN w:val="0"/>
      <w:adjustRightInd w:val="0"/>
      <w:spacing w:beforeLines="25" w:afterLines="25"/>
      <w:jc w:val="center"/>
    </w:pPr>
    <w:rPr>
      <w:rFonts w:ascii="宋体" w:hAnsi="Times New Roman"/>
      <w:color w:val="000000"/>
      <w:kern w:val="2"/>
      <w:sz w:val="21"/>
      <w:szCs w:val="21"/>
    </w:rPr>
  </w:style>
  <w:style w:type="paragraph" w:customStyle="1" w:styleId="affff6">
    <w:name w:val="一级条标题"/>
    <w:next w:val="affff"/>
    <w:link w:val="Charfb"/>
    <w:qFormat/>
    <w:pPr>
      <w:tabs>
        <w:tab w:val="left" w:pos="0"/>
      </w:tabs>
      <w:ind w:left="851"/>
      <w:outlineLvl w:val="2"/>
    </w:pPr>
    <w:rPr>
      <w:rFonts w:ascii="Times New Roman" w:eastAsia="黑体" w:hAnsi="Times New Roman"/>
      <w:sz w:val="21"/>
    </w:rPr>
  </w:style>
  <w:style w:type="paragraph" w:customStyle="1" w:styleId="Affff7">
    <w:name w:val="A"/>
    <w:basedOn w:val="a7"/>
    <w:uiPriority w:val="99"/>
    <w:qFormat/>
    <w:pPr>
      <w:adjustRightInd w:val="0"/>
      <w:spacing w:line="480" w:lineRule="atLeast"/>
      <w:jc w:val="center"/>
    </w:pPr>
    <w:rPr>
      <w:rFonts w:ascii="宋体"/>
      <w:kern w:val="0"/>
      <w:sz w:val="32"/>
    </w:rPr>
  </w:style>
  <w:style w:type="paragraph" w:customStyle="1" w:styleId="item111">
    <w:name w:val="item1.1.1"/>
    <w:basedOn w:val="a7"/>
    <w:qFormat/>
    <w:pPr>
      <w:spacing w:line="360" w:lineRule="auto"/>
    </w:pPr>
    <w:rPr>
      <w:sz w:val="24"/>
    </w:rPr>
  </w:style>
  <w:style w:type="paragraph" w:customStyle="1" w:styleId="j">
    <w:name w:val="j"/>
    <w:basedOn w:val="a7"/>
    <w:qFormat/>
    <w:pPr>
      <w:autoSpaceDE w:val="0"/>
      <w:autoSpaceDN w:val="0"/>
      <w:adjustRightInd w:val="0"/>
      <w:ind w:left="1800" w:hanging="1080"/>
      <w:jc w:val="left"/>
    </w:pPr>
    <w:rPr>
      <w:rFonts w:ascii="宋体"/>
      <w:kern w:val="0"/>
      <w:sz w:val="24"/>
    </w:rPr>
  </w:style>
  <w:style w:type="paragraph" w:customStyle="1" w:styleId="affff8">
    <w:name w:val="正文报告"/>
    <w:basedOn w:val="a7"/>
    <w:uiPriority w:val="99"/>
    <w:qFormat/>
    <w:pPr>
      <w:tabs>
        <w:tab w:val="left" w:pos="510"/>
      </w:tabs>
      <w:adjustRightInd w:val="0"/>
      <w:spacing w:line="460" w:lineRule="exact"/>
      <w:ind w:firstLine="482"/>
    </w:pPr>
    <w:rPr>
      <w:kern w:val="0"/>
      <w:sz w:val="24"/>
    </w:rPr>
  </w:style>
  <w:style w:type="paragraph" w:customStyle="1" w:styleId="CharCharCharCharCharCharCharCharCharCharCharChar">
    <w:name w:val="Char Char Char Char Char Char Char Char Char Char Char Char"/>
    <w:basedOn w:val="a7"/>
    <w:uiPriority w:val="99"/>
    <w:qFormat/>
    <w:rPr>
      <w:rFonts w:ascii="宋体" w:hAnsi="宋体"/>
      <w:color w:val="000000"/>
      <w:kern w:val="0"/>
      <w:sz w:val="24"/>
    </w:rPr>
  </w:style>
  <w:style w:type="character" w:customStyle="1" w:styleId="Charfc">
    <w:name w:val="表格 Char"/>
    <w:link w:val="affff9"/>
    <w:qFormat/>
    <w:locked/>
    <w:rPr>
      <w:rFonts w:ascii="宋体" w:eastAsia="宋体" w:hAnsi="宋体"/>
      <w:sz w:val="24"/>
    </w:rPr>
  </w:style>
  <w:style w:type="paragraph" w:customStyle="1" w:styleId="affff9">
    <w:name w:val="表格"/>
    <w:basedOn w:val="a7"/>
    <w:link w:val="Charfc"/>
    <w:uiPriority w:val="99"/>
    <w:qFormat/>
    <w:pPr>
      <w:adjustRightInd w:val="0"/>
      <w:spacing w:before="60" w:after="60"/>
      <w:jc w:val="center"/>
    </w:pPr>
    <w:rPr>
      <w:rFonts w:ascii="宋体" w:hAnsi="宋体"/>
      <w:kern w:val="0"/>
      <w:sz w:val="24"/>
    </w:rPr>
  </w:style>
  <w:style w:type="paragraph" w:customStyle="1" w:styleId="CharCharCharCharCharChar">
    <w:name w:val="Char Char Char Char Char Char"/>
    <w:basedOn w:val="a7"/>
    <w:uiPriority w:val="99"/>
    <w:qFormat/>
    <w:pPr>
      <w:adjustRightInd w:val="0"/>
      <w:spacing w:line="360" w:lineRule="atLeast"/>
      <w:jc w:val="left"/>
    </w:pPr>
    <w:rPr>
      <w:kern w:val="0"/>
      <w:sz w:val="24"/>
      <w:szCs w:val="24"/>
    </w:rPr>
  </w:style>
  <w:style w:type="paragraph" w:customStyle="1" w:styleId="DesignDataSheet">
    <w:name w:val="DesignDataSheet"/>
    <w:basedOn w:val="a7"/>
    <w:qFormat/>
    <w:pPr>
      <w:widowControl/>
      <w:tabs>
        <w:tab w:val="left" w:pos="992"/>
        <w:tab w:val="right" w:pos="8647"/>
      </w:tabs>
      <w:overflowPunct w:val="0"/>
      <w:autoSpaceDE w:val="0"/>
      <w:autoSpaceDN w:val="0"/>
      <w:adjustRightInd w:val="0"/>
      <w:spacing w:before="120" w:after="120"/>
    </w:pPr>
    <w:rPr>
      <w:rFonts w:ascii="Arial" w:hAnsi="Arial"/>
      <w:kern w:val="0"/>
      <w:sz w:val="20"/>
      <w:lang w:val="en-GB"/>
    </w:rPr>
  </w:style>
  <w:style w:type="paragraph" w:customStyle="1" w:styleId="111">
    <w:name w:val="正文11"/>
    <w:basedOn w:val="a7"/>
    <w:link w:val="1Char0"/>
    <w:uiPriority w:val="99"/>
    <w:qFormat/>
    <w:pPr>
      <w:adjustRightInd w:val="0"/>
      <w:spacing w:line="360" w:lineRule="atLeast"/>
      <w:jc w:val="left"/>
    </w:pPr>
    <w:rPr>
      <w:rFonts w:ascii="宋体"/>
      <w:kern w:val="0"/>
      <w:sz w:val="24"/>
    </w:rPr>
  </w:style>
  <w:style w:type="character" w:customStyle="1" w:styleId="1Char2">
    <w:name w:val="样式1 Char"/>
    <w:link w:val="1f4"/>
    <w:qFormat/>
    <w:locked/>
    <w:rPr>
      <w:rFonts w:ascii="宋体" w:eastAsia="宋体" w:hAnsi="宋体"/>
      <w:sz w:val="24"/>
    </w:rPr>
  </w:style>
  <w:style w:type="paragraph" w:customStyle="1" w:styleId="1f4">
    <w:name w:val="样式1"/>
    <w:basedOn w:val="a7"/>
    <w:link w:val="1Char2"/>
    <w:qFormat/>
    <w:pPr>
      <w:adjustRightInd w:val="0"/>
      <w:spacing w:line="420" w:lineRule="auto"/>
      <w:jc w:val="center"/>
    </w:pPr>
    <w:rPr>
      <w:rFonts w:ascii="宋体" w:hAnsi="宋体"/>
      <w:kern w:val="0"/>
      <w:sz w:val="24"/>
    </w:rPr>
  </w:style>
  <w:style w:type="paragraph" w:customStyle="1" w:styleId="CharCharChar">
    <w:name w:val="默认段落字体 Char Char Char"/>
    <w:basedOn w:val="a7"/>
    <w:qFormat/>
    <w:rPr>
      <w:sz w:val="24"/>
    </w:rPr>
  </w:style>
  <w:style w:type="paragraph" w:customStyle="1" w:styleId="BodyText21">
    <w:name w:val="Body Text 21"/>
    <w:basedOn w:val="a7"/>
    <w:uiPriority w:val="99"/>
    <w:qFormat/>
    <w:pPr>
      <w:widowControl/>
      <w:tabs>
        <w:tab w:val="left" w:pos="700"/>
      </w:tabs>
      <w:autoSpaceDE w:val="0"/>
      <w:autoSpaceDN w:val="0"/>
      <w:adjustRightInd w:val="0"/>
      <w:spacing w:line="360" w:lineRule="atLeast"/>
      <w:ind w:right="-30"/>
    </w:pPr>
    <w:rPr>
      <w:rFonts w:ascii="宋体"/>
      <w:kern w:val="0"/>
      <w:sz w:val="28"/>
    </w:rPr>
  </w:style>
  <w:style w:type="paragraph" w:customStyle="1" w:styleId="ttt">
    <w:name w:val="ttt"/>
    <w:basedOn w:val="a7"/>
    <w:qFormat/>
    <w:pPr>
      <w:autoSpaceDE w:val="0"/>
      <w:autoSpaceDN w:val="0"/>
      <w:adjustRightInd w:val="0"/>
      <w:ind w:left="1202" w:hanging="1202"/>
      <w:jc w:val="left"/>
    </w:pPr>
    <w:rPr>
      <w:rFonts w:ascii="宋体"/>
      <w:kern w:val="0"/>
      <w:sz w:val="24"/>
    </w:rPr>
  </w:style>
  <w:style w:type="paragraph" w:customStyle="1" w:styleId="Char1Char">
    <w:name w:val="Char1 Char"/>
    <w:basedOn w:val="a7"/>
    <w:qFormat/>
    <w:pPr>
      <w:adjustRightInd w:val="0"/>
      <w:spacing w:line="360" w:lineRule="atLeast"/>
      <w:jc w:val="left"/>
    </w:pPr>
    <w:rPr>
      <w:kern w:val="0"/>
      <w:sz w:val="24"/>
      <w:szCs w:val="24"/>
    </w:rPr>
  </w:style>
  <w:style w:type="paragraph" w:customStyle="1" w:styleId="affffa">
    <w:name w:val="居中文字"/>
    <w:basedOn w:val="a7"/>
    <w:uiPriority w:val="99"/>
    <w:qFormat/>
    <w:pPr>
      <w:adjustRightInd w:val="0"/>
      <w:spacing w:before="120" w:after="60"/>
      <w:jc w:val="center"/>
    </w:pPr>
    <w:rPr>
      <w:kern w:val="0"/>
      <w:sz w:val="32"/>
      <w:szCs w:val="32"/>
    </w:rPr>
  </w:style>
  <w:style w:type="paragraph" w:customStyle="1" w:styleId="affffb">
    <w:name w:val="中文报告书样式"/>
    <w:basedOn w:val="a7"/>
    <w:uiPriority w:val="99"/>
    <w:qFormat/>
    <w:pPr>
      <w:adjustRightInd w:val="0"/>
      <w:spacing w:line="480" w:lineRule="atLeast"/>
      <w:ind w:firstLine="482"/>
    </w:pPr>
    <w:rPr>
      <w:kern w:val="24"/>
      <w:sz w:val="24"/>
    </w:rPr>
  </w:style>
  <w:style w:type="paragraph" w:customStyle="1" w:styleId="affffc">
    <w:name w:val="(a)"/>
    <w:uiPriority w:val="99"/>
    <w:qFormat/>
    <w:pPr>
      <w:widowControl w:val="0"/>
      <w:tabs>
        <w:tab w:val="left" w:pos="240"/>
        <w:tab w:val="left" w:pos="600"/>
        <w:tab w:val="left" w:pos="840"/>
      </w:tabs>
      <w:jc w:val="center"/>
    </w:pPr>
    <w:rPr>
      <w:rFonts w:ascii="宋体" w:hAnsi="Times New Roman"/>
      <w:kern w:val="2"/>
      <w:sz w:val="21"/>
    </w:rPr>
  </w:style>
  <w:style w:type="paragraph" w:customStyle="1" w:styleId="1f5">
    <w:name w:val="批注框文本1"/>
    <w:basedOn w:val="a7"/>
    <w:uiPriority w:val="99"/>
    <w:qFormat/>
    <w:pPr>
      <w:autoSpaceDE w:val="0"/>
      <w:autoSpaceDN w:val="0"/>
      <w:adjustRightInd w:val="0"/>
    </w:pPr>
    <w:rPr>
      <w:kern w:val="0"/>
      <w:sz w:val="18"/>
      <w:szCs w:val="18"/>
    </w:rPr>
  </w:style>
  <w:style w:type="paragraph" w:customStyle="1" w:styleId="affffd">
    <w:name w:val="小标"/>
    <w:basedOn w:val="a7"/>
    <w:uiPriority w:val="99"/>
    <w:qFormat/>
    <w:rPr>
      <w:rFonts w:ascii="黑体" w:eastAsia="黑体"/>
      <w:spacing w:val="20"/>
    </w:rPr>
  </w:style>
  <w:style w:type="paragraph" w:customStyle="1" w:styleId="t">
    <w:name w:val="正文 t"/>
    <w:basedOn w:val="a7"/>
    <w:uiPriority w:val="99"/>
    <w:qFormat/>
    <w:pPr>
      <w:spacing w:before="120" w:after="120" w:line="240" w:lineRule="atLeast"/>
    </w:pPr>
    <w:rPr>
      <w:rFonts w:ascii="Arial" w:hAnsi="Arial"/>
      <w:sz w:val="24"/>
    </w:rPr>
  </w:style>
  <w:style w:type="paragraph" w:customStyle="1" w:styleId="CharCharChar1">
    <w:name w:val="Char Char Char1"/>
    <w:basedOn w:val="a7"/>
    <w:qFormat/>
    <w:pPr>
      <w:spacing w:beforeLines="100"/>
    </w:pPr>
    <w:rPr>
      <w:szCs w:val="24"/>
    </w:rPr>
  </w:style>
  <w:style w:type="paragraph" w:customStyle="1" w:styleId="bt4">
    <w:name w:val="bt4"/>
    <w:basedOn w:val="40"/>
    <w:uiPriority w:val="99"/>
    <w:qFormat/>
    <w:pPr>
      <w:keepNext w:val="0"/>
      <w:keepLines w:val="0"/>
      <w:tabs>
        <w:tab w:val="clear" w:pos="1680"/>
        <w:tab w:val="left" w:pos="360"/>
        <w:tab w:val="left" w:pos="1701"/>
      </w:tabs>
      <w:adjustRightInd w:val="0"/>
      <w:spacing w:before="120" w:after="120" w:line="240" w:lineRule="atLeast"/>
      <w:jc w:val="left"/>
      <w:outlineLvl w:val="9"/>
    </w:pPr>
    <w:rPr>
      <w:rFonts w:eastAsia="宋体"/>
      <w:b w:val="0"/>
      <w:color w:val="000000"/>
      <w:sz w:val="24"/>
    </w:rPr>
  </w:style>
  <w:style w:type="paragraph" w:customStyle="1" w:styleId="affffe">
    <w:name w:val="黑体表名"/>
    <w:basedOn w:val="a7"/>
    <w:uiPriority w:val="99"/>
    <w:qFormat/>
    <w:pPr>
      <w:adjustRightInd w:val="0"/>
      <w:snapToGrid w:val="0"/>
      <w:spacing w:beforeLines="25" w:line="300" w:lineRule="auto"/>
      <w:jc w:val="center"/>
    </w:pPr>
    <w:rPr>
      <w:rFonts w:eastAsia="黑体"/>
      <w:sz w:val="24"/>
    </w:rPr>
  </w:style>
  <w:style w:type="paragraph" w:customStyle="1" w:styleId="afffff">
    <w:name w:val="目录"/>
    <w:basedOn w:val="a7"/>
    <w:uiPriority w:val="99"/>
    <w:qFormat/>
    <w:pPr>
      <w:spacing w:beforeLines="100" w:afterLines="50" w:line="360" w:lineRule="auto"/>
      <w:jc w:val="center"/>
    </w:pPr>
    <w:rPr>
      <w:b/>
      <w:spacing w:val="160"/>
      <w:sz w:val="44"/>
      <w:szCs w:val="32"/>
    </w:rPr>
  </w:style>
  <w:style w:type="paragraph" w:customStyle="1" w:styleId="1f6">
    <w:name w:val="(1)"/>
    <w:basedOn w:val="a7"/>
    <w:link w:val="1CharChar"/>
    <w:uiPriority w:val="99"/>
    <w:qFormat/>
    <w:pPr>
      <w:snapToGrid w:val="0"/>
      <w:jc w:val="center"/>
    </w:pPr>
    <w:rPr>
      <w:rFonts w:ascii="Arial" w:hAnsi="Arial"/>
      <w:kern w:val="44"/>
      <w:sz w:val="24"/>
      <w:szCs w:val="24"/>
    </w:rPr>
  </w:style>
  <w:style w:type="paragraph" w:customStyle="1" w:styleId="afffff0">
    <w:name w:val="附件"/>
    <w:basedOn w:val="a7"/>
    <w:uiPriority w:val="99"/>
    <w:qFormat/>
    <w:pPr>
      <w:adjustRightInd w:val="0"/>
      <w:spacing w:before="120" w:after="60"/>
      <w:jc w:val="center"/>
    </w:pPr>
    <w:rPr>
      <w:rFonts w:ascii="黑体" w:eastAsia="黑体"/>
      <w:b/>
      <w:kern w:val="0"/>
      <w:sz w:val="32"/>
      <w:szCs w:val="32"/>
    </w:rPr>
  </w:style>
  <w:style w:type="paragraph" w:customStyle="1" w:styleId="1f7">
    <w:name w:val="打印正文1"/>
    <w:basedOn w:val="a7"/>
    <w:uiPriority w:val="99"/>
    <w:qFormat/>
    <w:pPr>
      <w:spacing w:line="480" w:lineRule="atLeast"/>
    </w:pPr>
    <w:rPr>
      <w:rFonts w:eastAsia="仿宋_GB2312"/>
      <w:spacing w:val="-10"/>
      <w:kern w:val="28"/>
      <w:sz w:val="24"/>
    </w:rPr>
  </w:style>
  <w:style w:type="paragraph" w:customStyle="1" w:styleId="ccf">
    <w:name w:val="ccf"/>
    <w:basedOn w:val="a7"/>
    <w:uiPriority w:val="99"/>
    <w:qFormat/>
    <w:pPr>
      <w:adjustRightInd w:val="0"/>
      <w:spacing w:line="312" w:lineRule="atLeast"/>
      <w:ind w:left="1191" w:hanging="1191"/>
    </w:pPr>
    <w:rPr>
      <w:kern w:val="0"/>
      <w:sz w:val="26"/>
      <w:szCs w:val="26"/>
    </w:rPr>
  </w:style>
  <w:style w:type="paragraph" w:customStyle="1" w:styleId="FliestextAufz">
    <w:name w:val="Fliestext/Aufz."/>
    <w:basedOn w:val="a7"/>
    <w:uiPriority w:val="99"/>
    <w:qFormat/>
    <w:pPr>
      <w:widowControl/>
      <w:overflowPunct w:val="0"/>
      <w:autoSpaceDE w:val="0"/>
      <w:autoSpaceDN w:val="0"/>
      <w:adjustRightInd w:val="0"/>
      <w:spacing w:after="120"/>
    </w:pPr>
    <w:rPr>
      <w:rFonts w:ascii="Arial" w:eastAsia="MS Mincho" w:hAnsi="Arial"/>
      <w:kern w:val="0"/>
      <w:sz w:val="22"/>
      <w:lang w:val="de-DE" w:eastAsia="ja-JP"/>
    </w:rPr>
  </w:style>
  <w:style w:type="paragraph" w:customStyle="1" w:styleId="310">
    <w:name w:val="正文文本 31"/>
    <w:basedOn w:val="a7"/>
    <w:uiPriority w:val="99"/>
    <w:qFormat/>
    <w:pPr>
      <w:adjustRightInd w:val="0"/>
      <w:spacing w:line="360" w:lineRule="auto"/>
      <w:jc w:val="center"/>
    </w:pPr>
    <w:rPr>
      <w:rFonts w:ascii="宋体"/>
      <w:b/>
      <w:color w:val="FF0000"/>
      <w:kern w:val="0"/>
      <w:sz w:val="24"/>
      <w:u w:val="single"/>
    </w:rPr>
  </w:style>
  <w:style w:type="paragraph" w:customStyle="1" w:styleId="ParaCharCharCharCharCharChar">
    <w:name w:val="默认段落字体 Para Char Char Char Char Char Char"/>
    <w:basedOn w:val="a7"/>
    <w:uiPriority w:val="99"/>
    <w:qFormat/>
    <w:rPr>
      <w:szCs w:val="24"/>
    </w:rPr>
  </w:style>
  <w:style w:type="paragraph" w:customStyle="1" w:styleId="210">
    <w:name w:val="正文文本 21"/>
    <w:basedOn w:val="a7"/>
    <w:uiPriority w:val="99"/>
    <w:qFormat/>
    <w:pPr>
      <w:adjustRightInd w:val="0"/>
      <w:spacing w:line="360" w:lineRule="auto"/>
      <w:ind w:firstLine="480"/>
    </w:pPr>
    <w:rPr>
      <w:kern w:val="0"/>
      <w:sz w:val="24"/>
    </w:rPr>
  </w:style>
  <w:style w:type="paragraph" w:customStyle="1" w:styleId="2f7">
    <w:name w:val="样式2"/>
    <w:basedOn w:val="a7"/>
    <w:uiPriority w:val="99"/>
    <w:qFormat/>
    <w:pPr>
      <w:adjustRightInd w:val="0"/>
      <w:spacing w:line="410" w:lineRule="atLeast"/>
      <w:jc w:val="left"/>
    </w:pPr>
    <w:rPr>
      <w:kern w:val="0"/>
      <w:sz w:val="24"/>
    </w:rPr>
  </w:style>
  <w:style w:type="paragraph" w:customStyle="1" w:styleId="CJH">
    <w:name w:val="CJH段落"/>
    <w:basedOn w:val="a8"/>
    <w:qFormat/>
    <w:pPr>
      <w:spacing w:beforeLines="20" w:afterLines="20"/>
      <w:ind w:firstLineChars="200" w:firstLine="200"/>
    </w:pPr>
    <w:rPr>
      <w:rFonts w:ascii="宋体"/>
      <w:sz w:val="24"/>
      <w:szCs w:val="24"/>
    </w:rPr>
  </w:style>
  <w:style w:type="paragraph" w:customStyle="1" w:styleId="CJH0">
    <w:name w:val="CJH表格"/>
    <w:basedOn w:val="a7"/>
    <w:next w:val="CJH"/>
    <w:qFormat/>
    <w:pPr>
      <w:spacing w:beforeLines="10" w:afterLines="10"/>
      <w:jc w:val="center"/>
    </w:pPr>
    <w:rPr>
      <w:rFonts w:ascii="宋体"/>
      <w:sz w:val="24"/>
      <w:szCs w:val="24"/>
    </w:rPr>
  </w:style>
  <w:style w:type="paragraph" w:customStyle="1" w:styleId="1f8">
    <w:name w:val="纯文本1"/>
    <w:basedOn w:val="a7"/>
    <w:link w:val="PlainTextCharChar"/>
    <w:uiPriority w:val="99"/>
    <w:qFormat/>
    <w:pPr>
      <w:autoSpaceDE w:val="0"/>
      <w:autoSpaceDN w:val="0"/>
      <w:adjustRightInd w:val="0"/>
      <w:snapToGrid w:val="0"/>
      <w:spacing w:line="300" w:lineRule="auto"/>
      <w:ind w:leftChars="-142" w:left="-142" w:hangingChars="118" w:hanging="283"/>
    </w:pPr>
    <w:rPr>
      <w:rFonts w:ascii="宋体"/>
      <w:sz w:val="24"/>
    </w:rPr>
  </w:style>
  <w:style w:type="paragraph" w:customStyle="1" w:styleId="xl45">
    <w:name w:val="xl45"/>
    <w:basedOn w:val="a7"/>
    <w:uiPriority w:val="99"/>
    <w:qFormat/>
    <w:pPr>
      <w:widowControl/>
      <w:pBdr>
        <w:left w:val="single" w:sz="4" w:space="0" w:color="auto"/>
        <w:bottom w:val="single" w:sz="4" w:space="0" w:color="auto"/>
        <w:right w:val="single" w:sz="4" w:space="0" w:color="auto"/>
      </w:pBdr>
      <w:spacing w:before="100" w:after="100"/>
      <w:jc w:val="center"/>
    </w:pPr>
    <w:rPr>
      <w:rFonts w:ascii="宋体" w:hAnsi="宋体"/>
      <w:kern w:val="0"/>
      <w:sz w:val="24"/>
    </w:rPr>
  </w:style>
  <w:style w:type="paragraph" w:customStyle="1" w:styleId="xl23">
    <w:name w:val="xl23"/>
    <w:basedOn w:val="a7"/>
    <w:uiPriority w:val="99"/>
    <w:qFormat/>
    <w:pPr>
      <w:widowControl/>
      <w:spacing w:before="100" w:after="100"/>
      <w:jc w:val="center"/>
    </w:pPr>
    <w:rPr>
      <w:rFonts w:ascii="宋体" w:hAnsi="宋体"/>
      <w:b/>
      <w:kern w:val="0"/>
      <w:sz w:val="24"/>
    </w:rPr>
  </w:style>
  <w:style w:type="paragraph" w:customStyle="1" w:styleId="C3">
    <w:name w:val="样式C3"/>
    <w:basedOn w:val="a7"/>
    <w:qFormat/>
    <w:pPr>
      <w:snapToGrid w:val="0"/>
      <w:spacing w:line="360" w:lineRule="auto"/>
      <w:jc w:val="left"/>
    </w:pPr>
    <w:rPr>
      <w:rFonts w:ascii="仿宋_GB2312" w:eastAsia="仿宋_GB2312" w:hAnsi="宋体"/>
      <w:b/>
      <w:kern w:val="44"/>
      <w:sz w:val="28"/>
      <w:szCs w:val="28"/>
    </w:rPr>
  </w:style>
  <w:style w:type="paragraph" w:customStyle="1" w:styleId="afffff1">
    <w:name w:val="表格内"/>
    <w:uiPriority w:val="99"/>
    <w:qFormat/>
    <w:pPr>
      <w:keepNext/>
      <w:keepLines/>
      <w:widowControl w:val="0"/>
      <w:tabs>
        <w:tab w:val="left" w:pos="9356"/>
      </w:tabs>
      <w:adjustRightInd w:val="0"/>
      <w:spacing w:before="40" w:after="40" w:line="80" w:lineRule="atLeast"/>
    </w:pPr>
    <w:rPr>
      <w:rFonts w:ascii="Arial" w:hAnsi="Times New Roman"/>
      <w:sz w:val="24"/>
    </w:rPr>
  </w:style>
  <w:style w:type="paragraph" w:customStyle="1" w:styleId="CharChar2CharChar">
    <w:name w:val="Char Char2 Char Char"/>
    <w:basedOn w:val="a7"/>
    <w:uiPriority w:val="99"/>
    <w:qFormat/>
    <w:rPr>
      <w:sz w:val="24"/>
      <w:szCs w:val="24"/>
    </w:rPr>
  </w:style>
  <w:style w:type="paragraph" w:customStyle="1" w:styleId="CharCharCharCharCharCharCharCharChar">
    <w:name w:val="Char Char Char Char Char Char Char Char Char"/>
    <w:basedOn w:val="a7"/>
    <w:uiPriority w:val="99"/>
    <w:qFormat/>
    <w:pPr>
      <w:spacing w:line="360" w:lineRule="auto"/>
      <w:ind w:firstLineChars="200" w:firstLine="200"/>
    </w:pPr>
    <w:rPr>
      <w:rFonts w:ascii="宋体" w:hAnsi="宋体" w:cs="宋体"/>
      <w:sz w:val="24"/>
      <w:szCs w:val="24"/>
    </w:rPr>
  </w:style>
  <w:style w:type="paragraph" w:customStyle="1" w:styleId="1-">
    <w:name w:val="1-表内"/>
    <w:basedOn w:val="a7"/>
    <w:uiPriority w:val="99"/>
    <w:qFormat/>
    <w:rPr>
      <w:rFonts w:ascii="宋体" w:hAnsi="宋体"/>
      <w:szCs w:val="21"/>
    </w:rPr>
  </w:style>
  <w:style w:type="paragraph" w:customStyle="1" w:styleId="ParaCharCharCharCharCharCharChar1CharCharCharChar">
    <w:name w:val="默认段落字体 Para Char Char Char Char Char Char Char1 Char Char Char Char"/>
    <w:basedOn w:val="a7"/>
    <w:uiPriority w:val="99"/>
    <w:qFormat/>
    <w:rPr>
      <w:szCs w:val="24"/>
    </w:rPr>
  </w:style>
  <w:style w:type="paragraph" w:customStyle="1" w:styleId="CharCharCharCharCharCharCharCharCharCharCharCharChar">
    <w:name w:val="Char Char Char Char Char Char Char Char Char Char Char Char Char"/>
    <w:basedOn w:val="a7"/>
    <w:uiPriority w:val="99"/>
    <w:qFormat/>
    <w:pPr>
      <w:adjustRightInd w:val="0"/>
      <w:spacing w:line="360" w:lineRule="atLeast"/>
      <w:jc w:val="left"/>
    </w:pPr>
    <w:rPr>
      <w:kern w:val="0"/>
      <w:sz w:val="24"/>
    </w:rPr>
  </w:style>
  <w:style w:type="paragraph" w:customStyle="1" w:styleId="CharCharCharCharCharCharChar">
    <w:name w:val="Char Char Char Char Char Char Char"/>
    <w:basedOn w:val="a7"/>
    <w:uiPriority w:val="99"/>
    <w:qFormat/>
    <w:rPr>
      <w:szCs w:val="24"/>
    </w:rPr>
  </w:style>
  <w:style w:type="paragraph" w:customStyle="1" w:styleId="afffff2">
    <w:name w:val="报告表头"/>
    <w:basedOn w:val="a7"/>
    <w:next w:val="a7"/>
    <w:uiPriority w:val="99"/>
    <w:qFormat/>
    <w:pPr>
      <w:widowControl/>
      <w:jc w:val="center"/>
    </w:pPr>
    <w:rPr>
      <w:rFonts w:eastAsia="黑体"/>
      <w:b/>
      <w:sz w:val="18"/>
    </w:rPr>
  </w:style>
  <w:style w:type="paragraph" w:customStyle="1" w:styleId="afffff3">
    <w:name w:val="报告表中"/>
    <w:basedOn w:val="a7"/>
    <w:uiPriority w:val="99"/>
    <w:qFormat/>
    <w:pPr>
      <w:jc w:val="center"/>
    </w:pPr>
    <w:rPr>
      <w:sz w:val="18"/>
    </w:rPr>
  </w:style>
  <w:style w:type="paragraph" w:customStyle="1" w:styleId="CharCharCharCharCharCharCharCharCharCharCharChar1CharCharCharCharCharCharChar">
    <w:name w:val="Char Char Char Char Char Char Char Char Char Char Char Char1 Char Char Char Char Char Char Char"/>
    <w:basedOn w:val="a7"/>
    <w:uiPriority w:val="99"/>
    <w:qFormat/>
    <w:rPr>
      <w:szCs w:val="24"/>
    </w:rPr>
  </w:style>
  <w:style w:type="paragraph" w:customStyle="1" w:styleId="afffff4">
    <w:name w:val="表文"/>
    <w:basedOn w:val="a7"/>
    <w:uiPriority w:val="99"/>
    <w:qFormat/>
    <w:pPr>
      <w:spacing w:line="300" w:lineRule="auto"/>
      <w:jc w:val="center"/>
    </w:pPr>
    <w:rPr>
      <w:kern w:val="0"/>
    </w:rPr>
  </w:style>
  <w:style w:type="paragraph" w:customStyle="1" w:styleId="CharCharChar0">
    <w:name w:val="Char Char Char"/>
    <w:basedOn w:val="a7"/>
    <w:qFormat/>
    <w:rPr>
      <w:szCs w:val="24"/>
    </w:rPr>
  </w:style>
  <w:style w:type="paragraph" w:customStyle="1" w:styleId="CharCharCharCharCharCharCharCharCharChar">
    <w:name w:val="Char Char Char Char Char Char Char Char Char Char"/>
    <w:basedOn w:val="a7"/>
    <w:qFormat/>
    <w:rPr>
      <w:szCs w:val="24"/>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7"/>
    <w:uiPriority w:val="99"/>
    <w:qFormat/>
    <w:rPr>
      <w:szCs w:val="24"/>
    </w:rPr>
  </w:style>
  <w:style w:type="paragraph" w:customStyle="1" w:styleId="CharCharCharCharCharCharCharCharCharCharCharChar1CharCharCharChar1CharCharChar">
    <w:name w:val="Char Char Char Char Char Char Char Char Char Char Char Char1 Char Char Char Char1 Char Char Char"/>
    <w:basedOn w:val="a7"/>
    <w:uiPriority w:val="99"/>
    <w:qFormat/>
    <w:rPr>
      <w:szCs w:val="24"/>
    </w:rPr>
  </w:style>
  <w:style w:type="paragraph" w:customStyle="1" w:styleId="simontext1">
    <w:name w:val="simon text 1"/>
    <w:basedOn w:val="a7"/>
    <w:qFormat/>
    <w:pPr>
      <w:widowControl/>
      <w:spacing w:line="320" w:lineRule="exact"/>
    </w:pPr>
    <w:rPr>
      <w:rFonts w:ascii="宋体" w:cs="宋体"/>
      <w:kern w:val="0"/>
      <w:sz w:val="24"/>
      <w:szCs w:val="24"/>
    </w:rPr>
  </w:style>
  <w:style w:type="paragraph" w:customStyle="1" w:styleId="afffff5">
    <w:name w:val="表格侧编号"/>
    <w:next w:val="a7"/>
    <w:uiPriority w:val="99"/>
    <w:qFormat/>
    <w:pPr>
      <w:widowControl w:val="0"/>
      <w:adjustRightInd w:val="0"/>
      <w:snapToGrid w:val="0"/>
      <w:spacing w:before="40" w:after="20" w:line="240" w:lineRule="atLeast"/>
      <w:jc w:val="center"/>
    </w:pPr>
    <w:rPr>
      <w:rFonts w:ascii="Arial" w:hAnsi="Arial"/>
      <w:sz w:val="24"/>
      <w:szCs w:val="24"/>
    </w:rPr>
  </w:style>
  <w:style w:type="paragraph" w:customStyle="1" w:styleId="c1">
    <w:name w:val="c1"/>
    <w:basedOn w:val="a7"/>
    <w:uiPriority w:val="99"/>
    <w:qFormat/>
    <w:pPr>
      <w:autoSpaceDE w:val="0"/>
      <w:autoSpaceDN w:val="0"/>
      <w:adjustRightInd w:val="0"/>
      <w:spacing w:line="240" w:lineRule="atLeast"/>
      <w:jc w:val="center"/>
    </w:pPr>
    <w:rPr>
      <w:kern w:val="0"/>
      <w:sz w:val="24"/>
    </w:rPr>
  </w:style>
  <w:style w:type="paragraph" w:customStyle="1" w:styleId="xl22">
    <w:name w:val="xl22"/>
    <w:basedOn w:val="a7"/>
    <w:uiPriority w:val="99"/>
    <w:qFormat/>
    <w:pPr>
      <w:widowControl/>
      <w:spacing w:before="100" w:beforeAutospacing="1" w:after="100" w:afterAutospacing="1"/>
      <w:jc w:val="center"/>
    </w:pPr>
    <w:rPr>
      <w:rFonts w:ascii="宋体" w:hAnsi="宋体"/>
      <w:kern w:val="0"/>
      <w:sz w:val="24"/>
      <w:szCs w:val="24"/>
    </w:rPr>
  </w:style>
  <w:style w:type="paragraph" w:customStyle="1" w:styleId="afffff6">
    <w:name w:val="表格正文"/>
    <w:basedOn w:val="a7"/>
    <w:qFormat/>
    <w:pPr>
      <w:adjustRightInd w:val="0"/>
      <w:spacing w:line="460" w:lineRule="exact"/>
      <w:jc w:val="left"/>
    </w:pPr>
    <w:rPr>
      <w:kern w:val="0"/>
      <w:sz w:val="24"/>
    </w:rPr>
  </w:style>
  <w:style w:type="paragraph" w:customStyle="1" w:styleId="3f0">
    <w:name w:val="正文3"/>
    <w:basedOn w:val="a7"/>
    <w:uiPriority w:val="99"/>
    <w:qFormat/>
    <w:pPr>
      <w:tabs>
        <w:tab w:val="left" w:pos="1134"/>
      </w:tabs>
      <w:adjustRightInd w:val="0"/>
      <w:spacing w:before="120" w:after="120" w:line="318" w:lineRule="atLeast"/>
      <w:jc w:val="left"/>
    </w:pPr>
    <w:rPr>
      <w:rFonts w:ascii="Arial" w:hAnsi="Arial"/>
      <w:kern w:val="0"/>
      <w:sz w:val="24"/>
    </w:rPr>
  </w:style>
  <w:style w:type="paragraph" w:customStyle="1" w:styleId="afffff7">
    <w:name w:val="款标题"/>
    <w:basedOn w:val="a7"/>
    <w:qFormat/>
    <w:pPr>
      <w:tabs>
        <w:tab w:val="left" w:pos="660"/>
      </w:tabs>
      <w:spacing w:line="360" w:lineRule="auto"/>
      <w:ind w:firstLine="480"/>
    </w:pPr>
    <w:rPr>
      <w:sz w:val="24"/>
    </w:rPr>
  </w:style>
  <w:style w:type="paragraph" w:customStyle="1" w:styleId="4a">
    <w:name w:val="样式4"/>
    <w:basedOn w:val="a7"/>
    <w:uiPriority w:val="99"/>
    <w:qFormat/>
    <w:pPr>
      <w:adjustRightInd w:val="0"/>
      <w:spacing w:before="180" w:line="360" w:lineRule="auto"/>
      <w:ind w:left="1021" w:hanging="737"/>
      <w:jc w:val="left"/>
    </w:pPr>
    <w:rPr>
      <w:rFonts w:ascii="宋体" w:hAnsi="Arial"/>
      <w:kern w:val="0"/>
    </w:rPr>
  </w:style>
  <w:style w:type="paragraph" w:customStyle="1" w:styleId="3f1">
    <w:name w:val="样式3"/>
    <w:basedOn w:val="a7"/>
    <w:link w:val="3Char2"/>
    <w:uiPriority w:val="99"/>
    <w:qFormat/>
    <w:pPr>
      <w:adjustRightInd w:val="0"/>
      <w:spacing w:beforeLines="50" w:afterLines="50" w:line="360" w:lineRule="auto"/>
      <w:ind w:left="630" w:hangingChars="300" w:hanging="630"/>
    </w:pPr>
    <w:rPr>
      <w:rFonts w:ascii="宋体" w:hAnsi="宋体"/>
      <w:kern w:val="0"/>
    </w:rPr>
  </w:style>
  <w:style w:type="paragraph" w:customStyle="1" w:styleId="64">
    <w:name w:val="样式6"/>
    <w:basedOn w:val="3f1"/>
    <w:link w:val="6Char0"/>
    <w:qFormat/>
    <w:pPr>
      <w:ind w:leftChars="-1" w:left="479" w:hangingChars="229" w:hanging="481"/>
    </w:pPr>
  </w:style>
  <w:style w:type="paragraph" w:customStyle="1" w:styleId="59">
    <w:name w:val="标题5"/>
    <w:basedOn w:val="a7"/>
    <w:qFormat/>
    <w:pPr>
      <w:widowControl/>
      <w:snapToGrid w:val="0"/>
      <w:spacing w:line="360" w:lineRule="auto"/>
      <w:jc w:val="right"/>
      <w:outlineLvl w:val="0"/>
    </w:pPr>
    <w:rPr>
      <w:rFonts w:ascii="宋体"/>
      <w:kern w:val="0"/>
    </w:rPr>
  </w:style>
  <w:style w:type="paragraph" w:customStyle="1" w:styleId="StyleStyleBidtextbodyAfter05line1After05line">
    <w:name w:val="Style Style Bid text body + After:  0.5 line1 + After:  0.5 line"/>
    <w:basedOn w:val="a7"/>
    <w:qFormat/>
    <w:pPr>
      <w:adjustRightInd w:val="0"/>
      <w:snapToGrid w:val="0"/>
      <w:spacing w:afterLines="50" w:line="360" w:lineRule="atLeast"/>
      <w:ind w:left="1134"/>
    </w:pPr>
    <w:rPr>
      <w:sz w:val="24"/>
      <w:szCs w:val="24"/>
    </w:rPr>
  </w:style>
  <w:style w:type="paragraph" w:customStyle="1" w:styleId="1Char3">
    <w:name w:val="1 Char"/>
    <w:basedOn w:val="a7"/>
    <w:uiPriority w:val="99"/>
    <w:qFormat/>
    <w:rPr>
      <w:szCs w:val="24"/>
    </w:rPr>
  </w:style>
  <w:style w:type="paragraph" w:customStyle="1" w:styleId="afffff8">
    <w:name w:val="不缩进"/>
    <w:basedOn w:val="a7"/>
    <w:uiPriority w:val="99"/>
    <w:qFormat/>
    <w:pPr>
      <w:adjustRightInd w:val="0"/>
      <w:snapToGrid w:val="0"/>
      <w:spacing w:line="280" w:lineRule="atLeast"/>
      <w:jc w:val="center"/>
    </w:pPr>
    <w:rPr>
      <w:rFonts w:ascii="宋体" w:hAnsi="宋体"/>
      <w:szCs w:val="24"/>
    </w:rPr>
  </w:style>
  <w:style w:type="character" w:customStyle="1" w:styleId="Charfd">
    <w:name w:val="技术规范书正文 Char"/>
    <w:link w:val="afffff9"/>
    <w:qFormat/>
    <w:locked/>
    <w:rPr>
      <w:rFonts w:ascii="宋体" w:hAnsi="宋体"/>
      <w:kern w:val="2"/>
      <w:sz w:val="24"/>
      <w:szCs w:val="24"/>
      <w:lang w:val="en-US" w:eastAsia="zh-CN" w:bidi="ar-SA"/>
    </w:rPr>
  </w:style>
  <w:style w:type="paragraph" w:customStyle="1" w:styleId="afffff9">
    <w:name w:val="技术规范书正文"/>
    <w:link w:val="Charfd"/>
    <w:qFormat/>
    <w:pPr>
      <w:widowControl w:val="0"/>
      <w:snapToGrid w:val="0"/>
      <w:spacing w:line="360" w:lineRule="auto"/>
    </w:pPr>
    <w:rPr>
      <w:rFonts w:ascii="宋体" w:hAnsi="宋体"/>
      <w:kern w:val="2"/>
      <w:sz w:val="24"/>
      <w:szCs w:val="24"/>
    </w:rPr>
  </w:style>
  <w:style w:type="paragraph" w:customStyle="1" w:styleId="afffffa">
    <w:name w:val="二级标题"/>
    <w:basedOn w:val="afffff9"/>
    <w:uiPriority w:val="99"/>
    <w:qFormat/>
    <w:pPr>
      <w:spacing w:beforeLines="50"/>
    </w:pPr>
    <w:rPr>
      <w:b/>
      <w:sz w:val="28"/>
    </w:rPr>
  </w:style>
  <w:style w:type="paragraph" w:customStyle="1" w:styleId="afffffb">
    <w:name w:val="封面标题"/>
    <w:basedOn w:val="afffff9"/>
    <w:link w:val="Charfe"/>
    <w:qFormat/>
    <w:pPr>
      <w:spacing w:line="240" w:lineRule="auto"/>
      <w:jc w:val="center"/>
    </w:pPr>
    <w:rPr>
      <w:rFonts w:eastAsia="黑体"/>
      <w:sz w:val="72"/>
    </w:rPr>
  </w:style>
  <w:style w:type="paragraph" w:customStyle="1" w:styleId="afffffc">
    <w:name w:val="封面副标题"/>
    <w:basedOn w:val="afffff9"/>
    <w:uiPriority w:val="99"/>
    <w:qFormat/>
    <w:pPr>
      <w:jc w:val="center"/>
    </w:pPr>
    <w:rPr>
      <w:rFonts w:eastAsia="黑体"/>
      <w:sz w:val="50"/>
    </w:rPr>
  </w:style>
  <w:style w:type="paragraph" w:customStyle="1" w:styleId="afffffd">
    <w:name w:val="招标编号"/>
    <w:basedOn w:val="afffff9"/>
    <w:uiPriority w:val="99"/>
    <w:qFormat/>
    <w:pPr>
      <w:jc w:val="right"/>
    </w:pPr>
    <w:rPr>
      <w:sz w:val="28"/>
    </w:rPr>
  </w:style>
  <w:style w:type="character" w:customStyle="1" w:styleId="Charff">
    <w:name w:val="技术规范书正文缩进 Char"/>
    <w:link w:val="afffffe"/>
    <w:qFormat/>
    <w:locked/>
    <w:rPr>
      <w:rFonts w:ascii="Arial" w:eastAsia="宋体" w:hAnsi="Arial" w:cs="Arial"/>
      <w:bCs/>
      <w:sz w:val="24"/>
      <w:szCs w:val="24"/>
    </w:rPr>
  </w:style>
  <w:style w:type="paragraph" w:customStyle="1" w:styleId="afffffe">
    <w:name w:val="技术规范书正文缩进"/>
    <w:basedOn w:val="afffff9"/>
    <w:link w:val="Charff"/>
    <w:qFormat/>
    <w:pPr>
      <w:ind w:firstLineChars="200" w:firstLine="480"/>
    </w:pPr>
    <w:rPr>
      <w:rFonts w:ascii="Arial" w:hAnsi="Arial"/>
      <w:bCs/>
      <w:kern w:val="0"/>
    </w:rPr>
  </w:style>
  <w:style w:type="paragraph" w:customStyle="1" w:styleId="CharChar1Char">
    <w:name w:val="Char Char1 Char"/>
    <w:basedOn w:val="a7"/>
    <w:uiPriority w:val="99"/>
    <w:qFormat/>
    <w:pPr>
      <w:spacing w:line="360" w:lineRule="auto"/>
      <w:ind w:firstLineChars="200" w:firstLine="200"/>
    </w:pPr>
    <w:rPr>
      <w:rFonts w:ascii="宋体" w:hAnsi="宋体" w:cs="宋体"/>
      <w:sz w:val="24"/>
      <w:szCs w:val="24"/>
    </w:rPr>
  </w:style>
  <w:style w:type="paragraph" w:customStyle="1" w:styleId="font5">
    <w:name w:val="font5"/>
    <w:basedOn w:val="a7"/>
    <w:uiPriority w:val="99"/>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7"/>
    <w:uiPriority w:val="99"/>
    <w:qFormat/>
    <w:pPr>
      <w:widowControl/>
      <w:spacing w:before="100" w:beforeAutospacing="1" w:after="100" w:afterAutospacing="1"/>
      <w:jc w:val="left"/>
    </w:pPr>
    <w:rPr>
      <w:rFonts w:ascii="宋体" w:hAnsi="宋体" w:cs="宋体"/>
      <w:kern w:val="0"/>
      <w:szCs w:val="21"/>
    </w:rPr>
  </w:style>
  <w:style w:type="paragraph" w:customStyle="1" w:styleId="xl24">
    <w:name w:val="xl24"/>
    <w:basedOn w:val="a7"/>
    <w:uiPriority w:val="99"/>
    <w:qFormat/>
    <w:pPr>
      <w:widowControl/>
      <w:spacing w:before="100" w:beforeAutospacing="1" w:after="100" w:afterAutospacing="1"/>
    </w:pPr>
    <w:rPr>
      <w:rFonts w:ascii="宋体" w:hAnsi="宋体" w:cs="宋体"/>
      <w:kern w:val="0"/>
      <w:szCs w:val="21"/>
    </w:rPr>
  </w:style>
  <w:style w:type="paragraph" w:customStyle="1" w:styleId="xl25">
    <w:name w:val="xl25"/>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26">
    <w:name w:val="xl26"/>
    <w:basedOn w:val="a7"/>
    <w:uiPriority w:val="99"/>
    <w:qFormat/>
    <w:pPr>
      <w:widowControl/>
      <w:spacing w:before="100" w:beforeAutospacing="1" w:after="100" w:afterAutospacing="1"/>
    </w:pPr>
    <w:rPr>
      <w:rFonts w:ascii="宋体" w:hAnsi="宋体" w:cs="宋体"/>
      <w:kern w:val="0"/>
      <w:szCs w:val="21"/>
    </w:rPr>
  </w:style>
  <w:style w:type="paragraph" w:customStyle="1" w:styleId="xl27">
    <w:name w:val="xl27"/>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xl28">
    <w:name w:val="xl28"/>
    <w:basedOn w:val="a7"/>
    <w:uiPriority w:val="99"/>
    <w:qFormat/>
    <w:pPr>
      <w:widowControl/>
      <w:spacing w:before="100" w:beforeAutospacing="1" w:after="100" w:afterAutospacing="1"/>
    </w:pPr>
    <w:rPr>
      <w:rFonts w:ascii="宋体" w:hAnsi="宋体" w:cs="宋体"/>
      <w:b/>
      <w:bCs/>
      <w:kern w:val="0"/>
      <w:szCs w:val="21"/>
    </w:rPr>
  </w:style>
  <w:style w:type="paragraph" w:customStyle="1" w:styleId="xl29">
    <w:name w:val="xl29"/>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30">
    <w:name w:val="xl30"/>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xl31">
    <w:name w:val="xl31"/>
    <w:basedOn w:val="a7"/>
    <w:uiPriority w:val="99"/>
    <w:qFormat/>
    <w:pPr>
      <w:widowControl/>
      <w:spacing w:before="100" w:beforeAutospacing="1" w:after="100" w:afterAutospacing="1"/>
    </w:pPr>
    <w:rPr>
      <w:rFonts w:ascii="宋体" w:hAnsi="宋体" w:cs="宋体"/>
      <w:b/>
      <w:bCs/>
      <w:kern w:val="0"/>
      <w:szCs w:val="21"/>
    </w:rPr>
  </w:style>
  <w:style w:type="paragraph" w:customStyle="1" w:styleId="xl32">
    <w:name w:val="xl32"/>
    <w:basedOn w:val="a7"/>
    <w:uiPriority w:val="99"/>
    <w:qFormat/>
    <w:pPr>
      <w:widowControl/>
      <w:spacing w:before="100" w:beforeAutospacing="1" w:after="100" w:afterAutospacing="1"/>
      <w:jc w:val="right"/>
    </w:pPr>
    <w:rPr>
      <w:rFonts w:ascii="宋体" w:hAnsi="宋体" w:cs="宋体"/>
      <w:kern w:val="0"/>
      <w:szCs w:val="21"/>
    </w:rPr>
  </w:style>
  <w:style w:type="paragraph" w:customStyle="1" w:styleId="xl33">
    <w:name w:val="xl33"/>
    <w:basedOn w:val="a7"/>
    <w:uiPriority w:val="99"/>
    <w:qFormat/>
    <w:pPr>
      <w:widowControl/>
      <w:spacing w:before="100" w:beforeAutospacing="1" w:after="100" w:afterAutospacing="1"/>
      <w:jc w:val="right"/>
    </w:pPr>
    <w:rPr>
      <w:rFonts w:ascii="宋体" w:hAnsi="宋体" w:cs="宋体"/>
      <w:b/>
      <w:bCs/>
      <w:kern w:val="0"/>
      <w:szCs w:val="21"/>
    </w:rPr>
  </w:style>
  <w:style w:type="paragraph" w:customStyle="1" w:styleId="xl34">
    <w:name w:val="xl34"/>
    <w:basedOn w:val="a7"/>
    <w:uiPriority w:val="99"/>
    <w:pPr>
      <w:widowControl/>
      <w:spacing w:before="100" w:beforeAutospacing="1" w:after="100" w:afterAutospacing="1"/>
      <w:jc w:val="right"/>
    </w:pPr>
    <w:rPr>
      <w:rFonts w:ascii="宋体" w:hAnsi="宋体" w:cs="宋体"/>
      <w:kern w:val="0"/>
      <w:szCs w:val="21"/>
    </w:rPr>
  </w:style>
  <w:style w:type="paragraph" w:customStyle="1" w:styleId="xl35">
    <w:name w:val="xl35"/>
    <w:basedOn w:val="a7"/>
    <w:uiPriority w:val="99"/>
    <w:qFormat/>
    <w:pPr>
      <w:widowControl/>
      <w:spacing w:before="100" w:beforeAutospacing="1" w:after="100" w:afterAutospacing="1"/>
      <w:jc w:val="right"/>
    </w:pPr>
    <w:rPr>
      <w:rFonts w:ascii="宋体" w:hAnsi="宋体" w:cs="宋体"/>
      <w:kern w:val="0"/>
      <w:szCs w:val="21"/>
    </w:rPr>
  </w:style>
  <w:style w:type="paragraph" w:customStyle="1" w:styleId="xl36">
    <w:name w:val="xl36"/>
    <w:basedOn w:val="a7"/>
    <w:uiPriority w:val="99"/>
    <w:qFormat/>
    <w:pPr>
      <w:widowControl/>
      <w:spacing w:before="100" w:beforeAutospacing="1" w:after="100" w:afterAutospacing="1"/>
      <w:jc w:val="right"/>
    </w:pPr>
    <w:rPr>
      <w:rFonts w:ascii="宋体" w:hAnsi="宋体" w:cs="宋体"/>
      <w:kern w:val="0"/>
      <w:sz w:val="24"/>
      <w:szCs w:val="24"/>
    </w:rPr>
  </w:style>
  <w:style w:type="paragraph" w:customStyle="1" w:styleId="xl37">
    <w:name w:val="xl37"/>
    <w:basedOn w:val="a7"/>
    <w:uiPriority w:val="99"/>
    <w:pPr>
      <w:widowControl/>
      <w:spacing w:before="100" w:beforeAutospacing="1" w:after="100" w:afterAutospacing="1"/>
      <w:jc w:val="right"/>
    </w:pPr>
    <w:rPr>
      <w:rFonts w:ascii="宋体" w:hAnsi="宋体" w:cs="宋体"/>
      <w:color w:val="FF0000"/>
      <w:kern w:val="0"/>
      <w:szCs w:val="21"/>
    </w:rPr>
  </w:style>
  <w:style w:type="paragraph" w:customStyle="1" w:styleId="xl38">
    <w:name w:val="xl38"/>
    <w:basedOn w:val="a7"/>
    <w:uiPriority w:val="99"/>
    <w:qFormat/>
    <w:pPr>
      <w:widowControl/>
      <w:spacing w:before="100" w:beforeAutospacing="1" w:after="100" w:afterAutospacing="1"/>
      <w:jc w:val="left"/>
    </w:pPr>
    <w:rPr>
      <w:rFonts w:ascii="宋体" w:hAnsi="宋体" w:cs="宋体"/>
      <w:kern w:val="0"/>
      <w:szCs w:val="21"/>
    </w:rPr>
  </w:style>
  <w:style w:type="paragraph" w:customStyle="1" w:styleId="xl39">
    <w:name w:val="xl39"/>
    <w:basedOn w:val="a7"/>
    <w:uiPriority w:val="99"/>
    <w:pPr>
      <w:widowControl/>
      <w:spacing w:before="100" w:beforeAutospacing="1" w:after="100" w:afterAutospacing="1"/>
    </w:pPr>
    <w:rPr>
      <w:rFonts w:ascii="宋体" w:hAnsi="宋体" w:cs="宋体"/>
      <w:color w:val="FF0000"/>
      <w:kern w:val="0"/>
      <w:szCs w:val="21"/>
    </w:rPr>
  </w:style>
  <w:style w:type="paragraph" w:customStyle="1" w:styleId="xl40">
    <w:name w:val="xl40"/>
    <w:basedOn w:val="a7"/>
    <w:uiPriority w:val="99"/>
    <w:pPr>
      <w:widowControl/>
      <w:spacing w:before="100" w:beforeAutospacing="1" w:after="100" w:afterAutospacing="1"/>
    </w:pPr>
    <w:rPr>
      <w:rFonts w:ascii="宋体" w:hAnsi="宋体" w:cs="宋体"/>
      <w:kern w:val="0"/>
      <w:sz w:val="20"/>
    </w:rPr>
  </w:style>
  <w:style w:type="paragraph" w:customStyle="1" w:styleId="xl41">
    <w:name w:val="xl41"/>
    <w:basedOn w:val="a7"/>
    <w:uiPriority w:val="99"/>
    <w:qFormat/>
    <w:pPr>
      <w:widowControl/>
      <w:spacing w:before="100" w:beforeAutospacing="1" w:after="100" w:afterAutospacing="1"/>
    </w:pPr>
    <w:rPr>
      <w:rFonts w:ascii="宋体" w:hAnsi="宋体" w:cs="宋体"/>
      <w:color w:val="FF0000"/>
      <w:kern w:val="0"/>
      <w:szCs w:val="21"/>
    </w:rPr>
  </w:style>
  <w:style w:type="paragraph" w:customStyle="1" w:styleId="xl42">
    <w:name w:val="xl42"/>
    <w:basedOn w:val="a7"/>
    <w:uiPriority w:val="99"/>
    <w:qFormat/>
    <w:pPr>
      <w:widowControl/>
      <w:spacing w:before="100" w:beforeAutospacing="1" w:after="100" w:afterAutospacing="1"/>
      <w:jc w:val="center"/>
    </w:pPr>
    <w:rPr>
      <w:rFonts w:ascii="宋体" w:hAnsi="宋体" w:cs="宋体"/>
      <w:color w:val="FF0000"/>
      <w:kern w:val="0"/>
      <w:szCs w:val="21"/>
    </w:rPr>
  </w:style>
  <w:style w:type="paragraph" w:customStyle="1" w:styleId="xl43">
    <w:name w:val="xl43"/>
    <w:basedOn w:val="a7"/>
    <w:uiPriority w:val="99"/>
    <w:qFormat/>
    <w:pPr>
      <w:widowControl/>
      <w:spacing w:before="100" w:beforeAutospacing="1" w:after="100" w:afterAutospacing="1"/>
      <w:jc w:val="right"/>
    </w:pPr>
    <w:rPr>
      <w:rFonts w:ascii="宋体" w:hAnsi="宋体" w:cs="宋体"/>
      <w:color w:val="FF0000"/>
      <w:kern w:val="0"/>
      <w:szCs w:val="21"/>
    </w:rPr>
  </w:style>
  <w:style w:type="paragraph" w:customStyle="1" w:styleId="xl44">
    <w:name w:val="xl44"/>
    <w:basedOn w:val="a7"/>
    <w:uiPriority w:val="99"/>
    <w:qFormat/>
    <w:pPr>
      <w:widowControl/>
      <w:spacing w:before="100" w:beforeAutospacing="1" w:after="100" w:afterAutospacing="1"/>
      <w:jc w:val="center"/>
    </w:pPr>
    <w:rPr>
      <w:rFonts w:ascii="宋体" w:hAnsi="宋体" w:cs="宋体"/>
      <w:color w:val="FF0000"/>
      <w:kern w:val="0"/>
      <w:szCs w:val="21"/>
    </w:rPr>
  </w:style>
  <w:style w:type="paragraph" w:customStyle="1" w:styleId="xl46">
    <w:name w:val="xl46"/>
    <w:basedOn w:val="a7"/>
    <w:uiPriority w:val="99"/>
    <w:pPr>
      <w:widowControl/>
      <w:spacing w:before="100" w:beforeAutospacing="1" w:after="100" w:afterAutospacing="1"/>
      <w:jc w:val="center"/>
    </w:pPr>
    <w:rPr>
      <w:rFonts w:ascii="宋体" w:hAnsi="宋体" w:cs="宋体"/>
      <w:kern w:val="0"/>
      <w:szCs w:val="21"/>
    </w:rPr>
  </w:style>
  <w:style w:type="paragraph" w:customStyle="1" w:styleId="xl47">
    <w:name w:val="xl47"/>
    <w:basedOn w:val="a7"/>
    <w:uiPriority w:val="99"/>
    <w:qFormat/>
    <w:pPr>
      <w:widowControl/>
      <w:spacing w:before="100" w:beforeAutospacing="1" w:after="100" w:afterAutospacing="1"/>
      <w:jc w:val="center"/>
    </w:pPr>
    <w:rPr>
      <w:rFonts w:ascii="宋体" w:hAnsi="宋体" w:cs="宋体"/>
      <w:kern w:val="0"/>
      <w:szCs w:val="21"/>
    </w:rPr>
  </w:style>
  <w:style w:type="paragraph" w:customStyle="1" w:styleId="xl49">
    <w:name w:val="xl49"/>
    <w:basedOn w:val="a7"/>
    <w:uiPriority w:val="99"/>
    <w:pPr>
      <w:widowControl/>
      <w:spacing w:before="100" w:beforeAutospacing="1" w:after="100" w:afterAutospacing="1"/>
      <w:jc w:val="left"/>
    </w:pPr>
    <w:rPr>
      <w:rFonts w:ascii="宋体" w:hAnsi="宋体" w:cs="宋体"/>
      <w:b/>
      <w:bCs/>
      <w:kern w:val="0"/>
      <w:szCs w:val="21"/>
    </w:rPr>
  </w:style>
  <w:style w:type="paragraph" w:customStyle="1" w:styleId="xl50">
    <w:name w:val="xl50"/>
    <w:basedOn w:val="a7"/>
    <w:uiPriority w:val="99"/>
    <w:qFormat/>
    <w:pPr>
      <w:widowControl/>
      <w:spacing w:before="100" w:beforeAutospacing="1" w:after="100" w:afterAutospacing="1"/>
      <w:jc w:val="center"/>
    </w:pPr>
    <w:rPr>
      <w:kern w:val="0"/>
      <w:szCs w:val="21"/>
    </w:rPr>
  </w:style>
  <w:style w:type="paragraph" w:customStyle="1" w:styleId="xl51">
    <w:name w:val="xl51"/>
    <w:basedOn w:val="a7"/>
    <w:uiPriority w:val="99"/>
    <w:qFormat/>
    <w:pPr>
      <w:widowControl/>
      <w:spacing w:before="100" w:beforeAutospacing="1" w:after="100" w:afterAutospacing="1"/>
      <w:jc w:val="center"/>
    </w:pPr>
    <w:rPr>
      <w:rFonts w:ascii="宋体" w:hAnsi="宋体" w:cs="宋体"/>
      <w:b/>
      <w:bCs/>
      <w:kern w:val="0"/>
      <w:szCs w:val="21"/>
    </w:rPr>
  </w:style>
  <w:style w:type="paragraph" w:customStyle="1" w:styleId="Char40">
    <w:name w:val="Char4"/>
    <w:basedOn w:val="a7"/>
    <w:uiPriority w:val="99"/>
    <w:rPr>
      <w:szCs w:val="24"/>
    </w:rPr>
  </w:style>
  <w:style w:type="paragraph" w:customStyle="1" w:styleId="BG">
    <w:name w:val="BG"/>
    <w:basedOn w:val="a7"/>
    <w:next w:val="a7"/>
    <w:qFormat/>
    <w:pPr>
      <w:tabs>
        <w:tab w:val="left" w:pos="1134"/>
      </w:tabs>
      <w:adjustRightInd w:val="0"/>
      <w:spacing w:line="360" w:lineRule="atLeast"/>
      <w:jc w:val="center"/>
    </w:pPr>
    <w:rPr>
      <w:rFonts w:ascii="Arial" w:hAnsi="Arial"/>
      <w:kern w:val="0"/>
    </w:rPr>
  </w:style>
  <w:style w:type="paragraph" w:customStyle="1" w:styleId="1f9">
    <w:name w:val="尾注文本1"/>
    <w:basedOn w:val="1f1"/>
    <w:pPr>
      <w:autoSpaceDE w:val="0"/>
      <w:autoSpaceDN w:val="0"/>
      <w:adjustRightInd w:val="0"/>
      <w:spacing w:line="360" w:lineRule="atLeast"/>
      <w:ind w:left="425" w:hanging="425"/>
      <w:jc w:val="left"/>
    </w:pPr>
    <w:rPr>
      <w:kern w:val="0"/>
      <w:position w:val="-6"/>
      <w:sz w:val="32"/>
      <w:szCs w:val="20"/>
    </w:rPr>
  </w:style>
  <w:style w:type="paragraph" w:customStyle="1" w:styleId="120">
    <w:name w:val="全缩12宋"/>
    <w:basedOn w:val="a7"/>
    <w:pPr>
      <w:widowControl/>
      <w:spacing w:line="360" w:lineRule="exact"/>
      <w:ind w:left="709"/>
      <w:jc w:val="left"/>
    </w:pPr>
    <w:rPr>
      <w:kern w:val="0"/>
      <w:sz w:val="24"/>
    </w:rPr>
  </w:style>
  <w:style w:type="paragraph" w:customStyle="1" w:styleId="font11">
    <w:name w:val="font11"/>
    <w:basedOn w:val="a7"/>
    <w:uiPriority w:val="99"/>
    <w:qFormat/>
    <w:pPr>
      <w:widowControl/>
      <w:spacing w:before="100" w:beforeAutospacing="1" w:after="100" w:afterAutospacing="1"/>
      <w:jc w:val="left"/>
    </w:pPr>
    <w:rPr>
      <w:rFonts w:ascii="Arial" w:hAnsi="Arial" w:cs="Arial"/>
      <w:b/>
      <w:bCs/>
      <w:kern w:val="0"/>
      <w:sz w:val="20"/>
    </w:rPr>
  </w:style>
  <w:style w:type="paragraph" w:customStyle="1" w:styleId="ParaCharCharChar">
    <w:name w:val="默认段落字体 Para Char Char Char"/>
    <w:basedOn w:val="a7"/>
    <w:rPr>
      <w:szCs w:val="24"/>
    </w:rPr>
  </w:style>
  <w:style w:type="paragraph" w:customStyle="1" w:styleId="CharCharCharCharCharCharCharCharCharCharCharCharCharCharCharCharCharCharChar">
    <w:name w:val="Char Char Char Char Char Char Char Char Char Char Char Char Char Char Char Char Char Char Char"/>
    <w:basedOn w:val="a7"/>
    <w:uiPriority w:val="99"/>
    <w:qFormat/>
    <w:rPr>
      <w:szCs w:val="24"/>
    </w:rPr>
  </w:style>
  <w:style w:type="paragraph" w:customStyle="1" w:styleId="Char1CharCharCharCharCharCharChar">
    <w:name w:val="Char1 Char Char Char Char Char Char Char"/>
    <w:basedOn w:val="a7"/>
    <w:uiPriority w:val="99"/>
    <w:qFormat/>
    <w:rPr>
      <w:szCs w:val="24"/>
    </w:rPr>
  </w:style>
  <w:style w:type="paragraph" w:customStyle="1" w:styleId="4b">
    <w:name w:val="4"/>
    <w:basedOn w:val="a7"/>
    <w:uiPriority w:val="99"/>
    <w:qFormat/>
  </w:style>
  <w:style w:type="paragraph" w:customStyle="1" w:styleId="Char1CharCharCharCharCharCharCharCharCharCharCharChar">
    <w:name w:val="Char1 Char Char Char Char Char Char Char Char Char Char Char Char"/>
    <w:basedOn w:val="a7"/>
    <w:qFormat/>
    <w:rPr>
      <w:sz w:val="24"/>
      <w:szCs w:val="24"/>
    </w:rPr>
  </w:style>
  <w:style w:type="paragraph" w:customStyle="1" w:styleId="CharCharCharCharCharChar1Char">
    <w:name w:val="Char Char Char Char Char Char1 Char"/>
    <w:basedOn w:val="a7"/>
    <w:uiPriority w:val="99"/>
    <w:rPr>
      <w:kern w:val="0"/>
      <w:sz w:val="24"/>
      <w:szCs w:val="24"/>
    </w:rPr>
  </w:style>
  <w:style w:type="paragraph" w:customStyle="1" w:styleId="CharCharChar1CharCharCharChar">
    <w:name w:val="Char Char Char1 Char Char Char Char"/>
    <w:basedOn w:val="a7"/>
    <w:uiPriority w:val="99"/>
    <w:qFormat/>
    <w:rPr>
      <w:szCs w:val="24"/>
    </w:rPr>
  </w:style>
  <w:style w:type="paragraph" w:customStyle="1" w:styleId="p0">
    <w:name w:val="p0"/>
    <w:basedOn w:val="a7"/>
    <w:uiPriority w:val="99"/>
    <w:qFormat/>
    <w:pPr>
      <w:widowControl/>
      <w:snapToGrid w:val="0"/>
      <w:spacing w:line="360" w:lineRule="atLeast"/>
      <w:jc w:val="left"/>
    </w:pPr>
    <w:rPr>
      <w:kern w:val="0"/>
      <w:sz w:val="24"/>
      <w:szCs w:val="24"/>
    </w:rPr>
  </w:style>
  <w:style w:type="paragraph" w:customStyle="1" w:styleId="CharChar1CharCharCharCharCharChar">
    <w:name w:val="Char Char1 Char Char Char Char Char Char"/>
    <w:basedOn w:val="a7"/>
    <w:uiPriority w:val="99"/>
    <w:pPr>
      <w:widowControl/>
      <w:spacing w:after="160" w:line="240" w:lineRule="exact"/>
      <w:jc w:val="left"/>
    </w:pPr>
    <w:rPr>
      <w:rFonts w:ascii="宋体" w:hAnsi="宋体"/>
      <w:kern w:val="0"/>
      <w:szCs w:val="21"/>
      <w:lang w:eastAsia="en-US"/>
    </w:rPr>
  </w:style>
  <w:style w:type="paragraph" w:customStyle="1" w:styleId="2f8">
    <w:name w:val="样式 标题2 + 宋体"/>
    <w:basedOn w:val="21"/>
    <w:qFormat/>
    <w:pPr>
      <w:keepNext w:val="0"/>
      <w:tabs>
        <w:tab w:val="left" w:pos="425"/>
      </w:tabs>
      <w:adjustRightInd w:val="0"/>
      <w:spacing w:before="0" w:after="0" w:line="360" w:lineRule="auto"/>
      <w:jc w:val="left"/>
    </w:pPr>
    <w:rPr>
      <w:rFonts w:ascii="宋体" w:eastAsia="宋体" w:hAnsi="宋体"/>
      <w:sz w:val="24"/>
      <w:szCs w:val="24"/>
    </w:rPr>
  </w:style>
  <w:style w:type="paragraph" w:customStyle="1" w:styleId="211">
    <w:name w:val="样式 标题 2节标题 1.1 + 自动设置"/>
    <w:basedOn w:val="21"/>
    <w:uiPriority w:val="99"/>
    <w:pPr>
      <w:adjustRightInd w:val="0"/>
      <w:snapToGrid w:val="0"/>
      <w:spacing w:before="120" w:after="120" w:line="360" w:lineRule="auto"/>
    </w:pPr>
    <w:rPr>
      <w:rFonts w:ascii="宋体" w:eastAsia="宋体" w:hAnsi="宋体"/>
      <w:szCs w:val="24"/>
    </w:rPr>
  </w:style>
  <w:style w:type="paragraph" w:customStyle="1" w:styleId="4015015">
    <w:name w:val="标题 4款 + 段前: 0.15 行 段后: 0.15 行"/>
    <w:basedOn w:val="40"/>
    <w:qFormat/>
    <w:pPr>
      <w:keepNext w:val="0"/>
      <w:keepLines w:val="0"/>
      <w:tabs>
        <w:tab w:val="left" w:pos="794"/>
      </w:tabs>
      <w:spacing w:beforeLines="15" w:afterLines="15" w:line="300" w:lineRule="auto"/>
      <w:ind w:left="794" w:hanging="624"/>
    </w:pPr>
    <w:rPr>
      <w:rFonts w:ascii="宋体" w:eastAsia="宋体" w:hAnsi="Times New Roman" w:cs="宋体"/>
      <w:b w:val="0"/>
      <w:sz w:val="24"/>
      <w:szCs w:val="24"/>
    </w:rPr>
  </w:style>
  <w:style w:type="paragraph" w:customStyle="1" w:styleId="3015015">
    <w:name w:val="标题 3条 + 段前: 0.15 行 段后: 0.15 行"/>
    <w:basedOn w:val="31"/>
    <w:qFormat/>
    <w:pPr>
      <w:keepNext w:val="0"/>
      <w:keepLines w:val="0"/>
      <w:tabs>
        <w:tab w:val="left" w:pos="794"/>
      </w:tabs>
      <w:spacing w:beforeLines="15" w:afterLines="15" w:line="300" w:lineRule="auto"/>
      <w:ind w:left="794" w:hanging="794"/>
    </w:pPr>
    <w:rPr>
      <w:rFonts w:cs="宋体"/>
      <w:b w:val="0"/>
      <w:bCs w:val="0"/>
      <w:sz w:val="24"/>
      <w:szCs w:val="20"/>
    </w:rPr>
  </w:style>
  <w:style w:type="paragraph" w:customStyle="1" w:styleId="103021">
    <w:name w:val="标题 1章 + 段前: 0.3 行 段后: 0.2 行1"/>
    <w:basedOn w:val="10"/>
    <w:pPr>
      <w:keepNext w:val="0"/>
      <w:keepLines w:val="0"/>
      <w:tabs>
        <w:tab w:val="left" w:pos="360"/>
      </w:tabs>
      <w:spacing w:beforeLines="30" w:afterLines="20" w:line="300" w:lineRule="auto"/>
      <w:ind w:left="360" w:hanging="360"/>
      <w:jc w:val="left"/>
    </w:pPr>
    <w:rPr>
      <w:rFonts w:eastAsia="宋体" w:cs="宋体"/>
      <w:b w:val="0"/>
      <w:bCs w:val="0"/>
      <w:kern w:val="2"/>
      <w:sz w:val="24"/>
      <w:szCs w:val="20"/>
    </w:rPr>
  </w:style>
  <w:style w:type="character" w:customStyle="1" w:styleId="plChar">
    <w:name w:val="pl正文 Char"/>
    <w:link w:val="pl"/>
    <w:qFormat/>
    <w:locked/>
    <w:rPr>
      <w:rFonts w:ascii="宋体" w:eastAsia="宋体" w:hAnsi="宋体" w:cs="宋体"/>
      <w:b/>
      <w:spacing w:val="6"/>
      <w:sz w:val="24"/>
      <w:szCs w:val="24"/>
    </w:rPr>
  </w:style>
  <w:style w:type="paragraph" w:customStyle="1" w:styleId="pl">
    <w:name w:val="pl正文"/>
    <w:basedOn w:val="a7"/>
    <w:link w:val="plChar"/>
    <w:qFormat/>
    <w:pPr>
      <w:snapToGrid w:val="0"/>
      <w:spacing w:line="360" w:lineRule="auto"/>
      <w:ind w:rightChars="12" w:right="25" w:firstLineChars="200" w:firstLine="504"/>
    </w:pPr>
    <w:rPr>
      <w:rFonts w:ascii="宋体" w:hAnsi="宋体"/>
      <w:b/>
      <w:spacing w:val="6"/>
      <w:kern w:val="0"/>
      <w:sz w:val="24"/>
      <w:szCs w:val="24"/>
    </w:rPr>
  </w:style>
  <w:style w:type="character" w:customStyle="1" w:styleId="m1">
    <w:name w:val="m1"/>
    <w:basedOn w:val="a9"/>
  </w:style>
  <w:style w:type="character" w:customStyle="1" w:styleId="style21">
    <w:name w:val="style21"/>
    <w:qFormat/>
    <w:rPr>
      <w:sz w:val="22"/>
      <w:szCs w:val="22"/>
    </w:rPr>
  </w:style>
  <w:style w:type="character" w:customStyle="1" w:styleId="CharChar11">
    <w:name w:val="Char Char11"/>
    <w:qFormat/>
    <w:rPr>
      <w:rFonts w:ascii="宋体" w:eastAsia="宋体" w:hAnsi="宋体" w:hint="eastAsia"/>
      <w:kern w:val="2"/>
      <w:sz w:val="21"/>
    </w:rPr>
  </w:style>
  <w:style w:type="character" w:customStyle="1" w:styleId="style51">
    <w:name w:val="style51"/>
    <w:qFormat/>
    <w:rPr>
      <w:sz w:val="22"/>
      <w:szCs w:val="22"/>
    </w:rPr>
  </w:style>
  <w:style w:type="character" w:customStyle="1" w:styleId="font">
    <w:name w:val="font"/>
    <w:basedOn w:val="a9"/>
    <w:qFormat/>
  </w:style>
  <w:style w:type="character" w:customStyle="1" w:styleId="desc11">
    <w:name w:val="desc11"/>
    <w:rPr>
      <w:b/>
      <w:bCs/>
      <w:color w:val="666666"/>
      <w:sz w:val="21"/>
      <w:szCs w:val="21"/>
    </w:rPr>
  </w:style>
  <w:style w:type="character" w:customStyle="1" w:styleId="fontblank12">
    <w:name w:val="fontblank12"/>
    <w:basedOn w:val="a9"/>
    <w:qFormat/>
  </w:style>
  <w:style w:type="character" w:customStyle="1" w:styleId="style31">
    <w:name w:val="style31"/>
    <w:rPr>
      <w:rFonts w:ascii="Arial" w:hAnsi="Arial" w:cs="Arial" w:hint="default"/>
      <w:lang w:bidi="ar-SA"/>
    </w:rPr>
  </w:style>
  <w:style w:type="character" w:customStyle="1" w:styleId="big1">
    <w:name w:val="big1"/>
    <w:qFormat/>
    <w:rPr>
      <w:b/>
      <w:bCs/>
      <w:color w:val="0058B0"/>
      <w:sz w:val="24"/>
      <w:szCs w:val="24"/>
    </w:rPr>
  </w:style>
  <w:style w:type="character" w:customStyle="1" w:styleId="PlainTextChar">
    <w:name w:val="Plain Text Char"/>
    <w:qFormat/>
    <w:rPr>
      <w:rFonts w:ascii="宋体" w:eastAsia="宋体" w:hAnsi="宋体" w:hint="eastAsia"/>
      <w:kern w:val="2"/>
      <w:sz w:val="21"/>
      <w:lang w:val="en-US" w:eastAsia="zh-CN"/>
    </w:rPr>
  </w:style>
  <w:style w:type="character" w:customStyle="1" w:styleId="hg1">
    <w:name w:val="hg1"/>
    <w:rPr>
      <w:rFonts w:ascii="ˎ̥" w:hAnsi="ˎ̥" w:hint="default"/>
      <w:color w:val="666666"/>
      <w:sz w:val="18"/>
      <w:szCs w:val="18"/>
    </w:rPr>
  </w:style>
  <w:style w:type="character" w:customStyle="1" w:styleId="fontblankb">
    <w:name w:val="fontblankb"/>
    <w:basedOn w:val="a9"/>
    <w:qFormat/>
  </w:style>
  <w:style w:type="character" w:customStyle="1" w:styleId="style61">
    <w:name w:val="style61"/>
    <w:qFormat/>
    <w:rPr>
      <w:rFonts w:ascii="Arial" w:hAnsi="Arial" w:cs="Arial" w:hint="default"/>
      <w:lang w:bidi="ar-SA"/>
    </w:rPr>
  </w:style>
  <w:style w:type="character" w:customStyle="1" w:styleId="2Char11">
    <w:name w:val="样式2 Char1"/>
    <w:qFormat/>
    <w:rPr>
      <w:rFonts w:ascii="宋体" w:eastAsia="宋体" w:hAnsi="宋体" w:hint="eastAsia"/>
      <w:sz w:val="24"/>
      <w:lang w:val="en-US" w:eastAsia="zh-CN" w:bidi="ar-SA"/>
    </w:rPr>
  </w:style>
  <w:style w:type="character" w:customStyle="1" w:styleId="2Char5">
    <w:name w:val="样式2 Char"/>
    <w:uiPriority w:val="99"/>
    <w:qFormat/>
    <w:rPr>
      <w:rFonts w:ascii="宋体" w:eastAsia="宋体" w:hAnsi="宋体" w:hint="eastAsia"/>
      <w:sz w:val="24"/>
      <w:lang w:val="en-US" w:eastAsia="zh-CN" w:bidi="ar-SA"/>
    </w:rPr>
  </w:style>
  <w:style w:type="character" w:customStyle="1" w:styleId="b2CharChar">
    <w:name w:val="b2 Char Char"/>
    <w:rPr>
      <w:rFonts w:ascii="Arial" w:eastAsia="黑体" w:hAnsi="Arial" w:cs="Arial" w:hint="default"/>
      <w:b/>
      <w:sz w:val="32"/>
      <w:lang w:val="en-US" w:eastAsia="zh-CN" w:bidi="ar-SA"/>
    </w:rPr>
  </w:style>
  <w:style w:type="character" w:customStyle="1" w:styleId="CharCharCharCharCharCharChar0">
    <w:name w:val="章节标题 Char Char Char Char Char Char Char"/>
    <w:qFormat/>
    <w:rPr>
      <w:rFonts w:ascii="宋体" w:eastAsia="宋体" w:hAnsi="宋体" w:hint="eastAsia"/>
      <w:kern w:val="44"/>
      <w:sz w:val="30"/>
      <w:lang w:val="en-US" w:eastAsia="zh-CN" w:bidi="ar-SA"/>
    </w:rPr>
  </w:style>
  <w:style w:type="character" w:customStyle="1" w:styleId="CharChar10">
    <w:name w:val="Char Char10"/>
    <w:qFormat/>
    <w:rPr>
      <w:kern w:val="2"/>
      <w:sz w:val="21"/>
      <w:lang w:bidi="he-IL"/>
    </w:rPr>
  </w:style>
  <w:style w:type="character" w:customStyle="1" w:styleId="Char10">
    <w:name w:val="正文首行缩进 Char1"/>
    <w:link w:val="ae"/>
    <w:uiPriority w:val="99"/>
    <w:locked/>
    <w:rPr>
      <w:rFonts w:ascii="Arial" w:eastAsia="宋体" w:hAnsi="Arial" w:cs="Times New Roman"/>
      <w:sz w:val="28"/>
      <w:szCs w:val="20"/>
    </w:rPr>
  </w:style>
  <w:style w:type="table" w:customStyle="1" w:styleId="1fa">
    <w:name w:val="普通表格1"/>
    <w:semiHidden/>
    <w:qFormat/>
    <w:tblPr>
      <w:tblCellMar>
        <w:top w:w="0" w:type="dxa"/>
        <w:left w:w="108" w:type="dxa"/>
        <w:bottom w:w="0" w:type="dxa"/>
        <w:right w:w="108" w:type="dxa"/>
      </w:tblCellMar>
    </w:tblPr>
  </w:style>
  <w:style w:type="paragraph" w:customStyle="1" w:styleId="affffff">
    <w:name w:val="二级条标题"/>
    <w:basedOn w:val="affff6"/>
    <w:next w:val="affff"/>
    <w:link w:val="Charff0"/>
    <w:qFormat/>
    <w:pPr>
      <w:outlineLvl w:val="3"/>
    </w:pPr>
  </w:style>
  <w:style w:type="paragraph" w:customStyle="1" w:styleId="affffff0">
    <w:name w:val="三级条标题"/>
    <w:basedOn w:val="affffff"/>
    <w:next w:val="affff"/>
    <w:uiPriority w:val="99"/>
    <w:qFormat/>
    <w:pPr>
      <w:outlineLvl w:val="4"/>
    </w:pPr>
  </w:style>
  <w:style w:type="paragraph" w:customStyle="1" w:styleId="affffff1">
    <w:name w:val="四级条标题"/>
    <w:basedOn w:val="affffff0"/>
    <w:next w:val="affff"/>
    <w:uiPriority w:val="99"/>
    <w:pPr>
      <w:outlineLvl w:val="5"/>
    </w:pPr>
  </w:style>
  <w:style w:type="paragraph" w:customStyle="1" w:styleId="affffff2">
    <w:name w:val="五级条标题"/>
    <w:basedOn w:val="affffff1"/>
    <w:next w:val="affff"/>
    <w:uiPriority w:val="99"/>
    <w:pPr>
      <w:outlineLvl w:val="6"/>
    </w:pPr>
  </w:style>
  <w:style w:type="paragraph" w:customStyle="1" w:styleId="tttt">
    <w:name w:val="tttt"/>
    <w:basedOn w:val="ttt"/>
    <w:qFormat/>
    <w:pPr>
      <w:ind w:left="1080" w:hanging="480"/>
    </w:pPr>
  </w:style>
  <w:style w:type="paragraph" w:customStyle="1" w:styleId="affffff3">
    <w:name w:val="正式文本"/>
    <w:basedOn w:val="a7"/>
    <w:link w:val="Charff1"/>
    <w:qFormat/>
    <w:pPr>
      <w:spacing w:line="500" w:lineRule="exact"/>
      <w:ind w:firstLineChars="200" w:firstLine="480"/>
    </w:pPr>
    <w:rPr>
      <w:rFonts w:ascii="Arial Narrow" w:hAnsi="Arial Narrow"/>
      <w:sz w:val="24"/>
      <w:szCs w:val="24"/>
    </w:rPr>
  </w:style>
  <w:style w:type="character" w:customStyle="1" w:styleId="Charff1">
    <w:name w:val="正式文本 Char"/>
    <w:link w:val="affffff3"/>
    <w:qFormat/>
    <w:rPr>
      <w:rFonts w:ascii="Arial Narrow" w:hAnsi="Arial Narrow"/>
      <w:kern w:val="2"/>
      <w:sz w:val="24"/>
      <w:szCs w:val="24"/>
    </w:rPr>
  </w:style>
  <w:style w:type="paragraph" w:customStyle="1" w:styleId="2f9">
    <w:name w:val="日期2"/>
    <w:basedOn w:val="a7"/>
    <w:next w:val="a7"/>
    <w:uiPriority w:val="99"/>
    <w:pPr>
      <w:autoSpaceDE w:val="0"/>
      <w:autoSpaceDN w:val="0"/>
      <w:adjustRightInd w:val="0"/>
      <w:spacing w:before="100" w:after="100"/>
    </w:pPr>
    <w:rPr>
      <w:rFonts w:ascii="宋体"/>
      <w:kern w:val="0"/>
    </w:rPr>
  </w:style>
  <w:style w:type="paragraph" w:customStyle="1" w:styleId="2fa">
    <w:name w:val="正文2"/>
    <w:basedOn w:val="a7"/>
    <w:next w:val="af"/>
    <w:uiPriority w:val="99"/>
    <w:qFormat/>
    <w:pPr>
      <w:tabs>
        <w:tab w:val="left" w:pos="1890"/>
      </w:tabs>
    </w:pPr>
    <w:rPr>
      <w:rFonts w:ascii="宋体"/>
      <w:szCs w:val="24"/>
    </w:rPr>
  </w:style>
  <w:style w:type="paragraph" w:customStyle="1" w:styleId="-1">
    <w:name w:val="正文-1"/>
    <w:basedOn w:val="a7"/>
    <w:pPr>
      <w:ind w:firstLine="432"/>
    </w:pPr>
    <w:rPr>
      <w:sz w:val="24"/>
    </w:rPr>
  </w:style>
  <w:style w:type="paragraph" w:customStyle="1" w:styleId="affffff4">
    <w:name w:val="宁扬"/>
    <w:basedOn w:val="a7"/>
    <w:uiPriority w:val="99"/>
    <w:pPr>
      <w:spacing w:line="500" w:lineRule="exact"/>
      <w:ind w:firstLineChars="200" w:firstLine="200"/>
    </w:pPr>
    <w:rPr>
      <w:rFonts w:ascii="仿宋_GB2312" w:eastAsia="仿宋_GB2312"/>
      <w:sz w:val="28"/>
      <w:szCs w:val="24"/>
    </w:rPr>
  </w:style>
  <w:style w:type="paragraph" w:customStyle="1" w:styleId="affffff5">
    <w:name w:val="样式 三级条标题 + 宋体"/>
    <w:basedOn w:val="affffff0"/>
    <w:qFormat/>
    <w:pPr>
      <w:tabs>
        <w:tab w:val="clear" w:pos="0"/>
        <w:tab w:val="left" w:pos="2100"/>
      </w:tabs>
      <w:ind w:left="2100" w:hanging="420"/>
    </w:pPr>
    <w:rPr>
      <w:rFonts w:ascii="宋体" w:eastAsia="宋体"/>
    </w:rPr>
  </w:style>
  <w:style w:type="paragraph" w:customStyle="1" w:styleId="font7">
    <w:name w:val="font7"/>
    <w:basedOn w:val="a7"/>
    <w:uiPriority w:val="99"/>
    <w:qFormat/>
    <w:pPr>
      <w:widowControl/>
      <w:spacing w:before="100" w:beforeAutospacing="1" w:after="100" w:afterAutospacing="1"/>
      <w:jc w:val="left"/>
    </w:pPr>
    <w:rPr>
      <w:rFonts w:ascii="宋体" w:cs="宋体"/>
      <w:color w:val="000000"/>
      <w:kern w:val="0"/>
      <w:sz w:val="18"/>
      <w:szCs w:val="18"/>
    </w:rPr>
  </w:style>
  <w:style w:type="paragraph" w:customStyle="1" w:styleId="xl208">
    <w:name w:val="xl20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09">
    <w:name w:val="xl209"/>
    <w:basedOn w:val="a7"/>
    <w:pPr>
      <w:widowControl/>
      <w:spacing w:before="100" w:beforeAutospacing="1" w:after="100" w:afterAutospacing="1"/>
      <w:jc w:val="left"/>
    </w:pPr>
    <w:rPr>
      <w:rFonts w:ascii="宋体" w:cs="宋体"/>
      <w:kern w:val="0"/>
      <w:sz w:val="18"/>
      <w:szCs w:val="18"/>
    </w:rPr>
  </w:style>
  <w:style w:type="paragraph" w:customStyle="1" w:styleId="xl210">
    <w:name w:val="xl21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1">
    <w:name w:val="xl211"/>
    <w:basedOn w:val="a7"/>
    <w:pPr>
      <w:widowControl/>
      <w:pBdr>
        <w:top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2">
    <w:name w:val="xl212"/>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13">
    <w:name w:val="xl21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14">
    <w:name w:val="xl214"/>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18"/>
      <w:szCs w:val="18"/>
    </w:rPr>
  </w:style>
  <w:style w:type="paragraph" w:customStyle="1" w:styleId="xl215">
    <w:name w:val="xl21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16">
    <w:name w:val="xl216"/>
    <w:basedOn w:val="a7"/>
    <w:pPr>
      <w:widowControl/>
      <w:spacing w:before="100" w:beforeAutospacing="1" w:after="100" w:afterAutospacing="1"/>
      <w:jc w:val="left"/>
    </w:pPr>
    <w:rPr>
      <w:rFonts w:ascii="宋体" w:cs="宋体"/>
      <w:b/>
      <w:bCs/>
      <w:kern w:val="0"/>
      <w:sz w:val="28"/>
      <w:szCs w:val="28"/>
    </w:rPr>
  </w:style>
  <w:style w:type="paragraph" w:customStyle="1" w:styleId="xl217">
    <w:name w:val="xl21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18"/>
      <w:szCs w:val="18"/>
    </w:rPr>
  </w:style>
  <w:style w:type="paragraph" w:customStyle="1" w:styleId="xl218">
    <w:name w:val="xl218"/>
    <w:basedOn w:val="a7"/>
    <w:pPr>
      <w:widowControl/>
      <w:pBdr>
        <w:top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18"/>
      <w:szCs w:val="18"/>
    </w:rPr>
  </w:style>
  <w:style w:type="paragraph" w:customStyle="1" w:styleId="xl219">
    <w:name w:val="xl219"/>
    <w:basedOn w:val="a7"/>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b/>
      <w:bCs/>
      <w:kern w:val="0"/>
      <w:sz w:val="18"/>
      <w:szCs w:val="18"/>
    </w:rPr>
  </w:style>
  <w:style w:type="paragraph" w:customStyle="1" w:styleId="xl220">
    <w:name w:val="xl220"/>
    <w:basedOn w:val="a7"/>
    <w:qFormat/>
    <w:pPr>
      <w:widowControl/>
      <w:spacing w:before="100" w:beforeAutospacing="1" w:after="100" w:afterAutospacing="1"/>
      <w:jc w:val="center"/>
    </w:pPr>
    <w:rPr>
      <w:rFonts w:ascii="宋体" w:cs="宋体"/>
      <w:b/>
      <w:bCs/>
      <w:kern w:val="0"/>
      <w:sz w:val="18"/>
      <w:szCs w:val="18"/>
    </w:rPr>
  </w:style>
  <w:style w:type="paragraph" w:customStyle="1" w:styleId="xl221">
    <w:name w:val="xl22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18"/>
      <w:szCs w:val="18"/>
    </w:rPr>
  </w:style>
  <w:style w:type="paragraph" w:customStyle="1" w:styleId="xl222">
    <w:name w:val="xl222"/>
    <w:basedOn w:val="a7"/>
    <w:qFormat/>
    <w:pPr>
      <w:widowControl/>
      <w:spacing w:before="100" w:beforeAutospacing="1" w:after="100" w:afterAutospacing="1"/>
      <w:jc w:val="left"/>
    </w:pPr>
    <w:rPr>
      <w:rFonts w:ascii="宋体" w:cs="宋体"/>
      <w:kern w:val="0"/>
      <w:sz w:val="18"/>
      <w:szCs w:val="18"/>
    </w:rPr>
  </w:style>
  <w:style w:type="paragraph" w:customStyle="1" w:styleId="xl223">
    <w:name w:val="xl223"/>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24">
    <w:name w:val="xl224"/>
    <w:basedOn w:val="a7"/>
    <w:qFormat/>
    <w:pPr>
      <w:widowControl/>
      <w:spacing w:before="100" w:beforeAutospacing="1" w:after="100" w:afterAutospacing="1"/>
      <w:jc w:val="center"/>
    </w:pPr>
    <w:rPr>
      <w:rFonts w:ascii="宋体" w:cs="宋体"/>
      <w:kern w:val="0"/>
      <w:sz w:val="18"/>
      <w:szCs w:val="18"/>
    </w:rPr>
  </w:style>
  <w:style w:type="paragraph" w:customStyle="1" w:styleId="xl225">
    <w:name w:val="xl225"/>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18"/>
      <w:szCs w:val="18"/>
    </w:rPr>
  </w:style>
  <w:style w:type="paragraph" w:customStyle="1" w:styleId="xl226">
    <w:name w:val="xl226"/>
    <w:basedOn w:val="a7"/>
    <w:pPr>
      <w:widowControl/>
      <w:pBdr>
        <w:top w:val="single" w:sz="4" w:space="0" w:color="auto"/>
        <w:left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xl227">
    <w:name w:val="xl227"/>
    <w:basedOn w:val="a7"/>
    <w:pPr>
      <w:widowControl/>
      <w:pBdr>
        <w:top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xl228">
    <w:name w:val="xl228"/>
    <w:basedOn w:val="a7"/>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cs="宋体"/>
      <w:kern w:val="0"/>
      <w:sz w:val="18"/>
      <w:szCs w:val="18"/>
    </w:rPr>
  </w:style>
  <w:style w:type="paragraph" w:customStyle="1" w:styleId="xl229">
    <w:name w:val="xl229"/>
    <w:basedOn w:val="a7"/>
    <w:pPr>
      <w:widowControl/>
      <w:pBdr>
        <w:top w:val="single" w:sz="4" w:space="0" w:color="auto"/>
        <w:left w:val="single" w:sz="4" w:space="0" w:color="auto"/>
        <w:bottom w:val="single" w:sz="4" w:space="0" w:color="auto"/>
      </w:pBdr>
      <w:spacing w:before="100" w:beforeAutospacing="1" w:after="100" w:afterAutospacing="1"/>
      <w:jc w:val="left"/>
    </w:pPr>
    <w:rPr>
      <w:rFonts w:ascii="宋体" w:cs="宋体"/>
      <w:kern w:val="0"/>
      <w:sz w:val="18"/>
      <w:szCs w:val="18"/>
    </w:rPr>
  </w:style>
  <w:style w:type="paragraph" w:customStyle="1" w:styleId="xl230">
    <w:name w:val="xl230"/>
    <w:basedOn w:val="a7"/>
    <w:pPr>
      <w:widowControl/>
      <w:pBdr>
        <w:top w:val="single" w:sz="4" w:space="0" w:color="auto"/>
        <w:bottom w:val="single" w:sz="4" w:space="0" w:color="auto"/>
      </w:pBdr>
      <w:spacing w:before="100" w:beforeAutospacing="1" w:after="100" w:afterAutospacing="1"/>
      <w:jc w:val="left"/>
    </w:pPr>
    <w:rPr>
      <w:rFonts w:ascii="宋体" w:cs="宋体"/>
      <w:kern w:val="0"/>
      <w:sz w:val="18"/>
      <w:szCs w:val="18"/>
    </w:rPr>
  </w:style>
  <w:style w:type="paragraph" w:customStyle="1" w:styleId="xl231">
    <w:name w:val="xl231"/>
    <w:basedOn w:val="a7"/>
    <w:pPr>
      <w:widowControl/>
      <w:pBdr>
        <w:top w:val="single" w:sz="4" w:space="0" w:color="auto"/>
        <w:left w:val="single" w:sz="4" w:space="0" w:color="auto"/>
        <w:bottom w:val="single" w:sz="4" w:space="0" w:color="auto"/>
      </w:pBdr>
      <w:spacing w:before="100" w:beforeAutospacing="1" w:after="100" w:afterAutospacing="1"/>
      <w:jc w:val="center"/>
    </w:pPr>
    <w:rPr>
      <w:rFonts w:ascii="宋体" w:cs="宋体"/>
      <w:kern w:val="0"/>
      <w:sz w:val="24"/>
      <w:szCs w:val="24"/>
    </w:rPr>
  </w:style>
  <w:style w:type="paragraph" w:customStyle="1" w:styleId="xl232">
    <w:name w:val="xl232"/>
    <w:basedOn w:val="a7"/>
    <w:pPr>
      <w:widowControl/>
      <w:pBdr>
        <w:top w:val="single" w:sz="4" w:space="0" w:color="auto"/>
        <w:bottom w:val="single" w:sz="4" w:space="0" w:color="auto"/>
      </w:pBdr>
      <w:spacing w:before="100" w:beforeAutospacing="1" w:after="100" w:afterAutospacing="1"/>
      <w:jc w:val="center"/>
    </w:pPr>
    <w:rPr>
      <w:rFonts w:ascii="宋体" w:cs="宋体"/>
      <w:kern w:val="0"/>
      <w:sz w:val="24"/>
      <w:szCs w:val="24"/>
    </w:rPr>
  </w:style>
  <w:style w:type="paragraph" w:customStyle="1" w:styleId="xl233">
    <w:name w:val="xl233"/>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4">
    <w:name w:val="xl234"/>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5">
    <w:name w:val="xl235"/>
    <w:basedOn w:val="a7"/>
    <w:pPr>
      <w:widowControl/>
      <w:pBdr>
        <w:left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236">
    <w:name w:val="xl236"/>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7">
    <w:name w:val="xl237"/>
    <w:basedOn w:val="a7"/>
    <w:pPr>
      <w:widowControl/>
      <w:pBdr>
        <w:left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8">
    <w:name w:val="xl238"/>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cs="宋体"/>
      <w:color w:val="000000"/>
      <w:kern w:val="0"/>
      <w:sz w:val="18"/>
      <w:szCs w:val="18"/>
    </w:rPr>
  </w:style>
  <w:style w:type="paragraph" w:customStyle="1" w:styleId="xl239">
    <w:name w:val="xl239"/>
    <w:basedOn w:val="a7"/>
    <w:pPr>
      <w:widowControl/>
      <w:pBdr>
        <w:left w:val="single" w:sz="4" w:space="0" w:color="auto"/>
        <w:bottom w:val="single" w:sz="4" w:space="0" w:color="auto"/>
      </w:pBdr>
      <w:spacing w:before="100" w:beforeAutospacing="1" w:after="100" w:afterAutospacing="1"/>
      <w:jc w:val="center"/>
    </w:pPr>
    <w:rPr>
      <w:rFonts w:ascii="宋体" w:cs="宋体"/>
      <w:b/>
      <w:bCs/>
      <w:kern w:val="0"/>
      <w:sz w:val="28"/>
      <w:szCs w:val="28"/>
    </w:rPr>
  </w:style>
  <w:style w:type="paragraph" w:customStyle="1" w:styleId="xl240">
    <w:name w:val="xl240"/>
    <w:basedOn w:val="a7"/>
    <w:pPr>
      <w:widowControl/>
      <w:pBdr>
        <w:bottom w:val="single" w:sz="4" w:space="0" w:color="auto"/>
      </w:pBdr>
      <w:spacing w:before="100" w:beforeAutospacing="1" w:after="100" w:afterAutospacing="1"/>
      <w:jc w:val="center"/>
    </w:pPr>
    <w:rPr>
      <w:rFonts w:ascii="宋体" w:cs="宋体"/>
      <w:b/>
      <w:bCs/>
      <w:kern w:val="0"/>
      <w:sz w:val="28"/>
      <w:szCs w:val="28"/>
    </w:rPr>
  </w:style>
  <w:style w:type="paragraph" w:customStyle="1" w:styleId="NewNewNewNewNewNewNewNewNewNewNewNewNewNewNewNew">
    <w:name w:val="正文 New New New New New New New New New New New New New New New New"/>
    <w:pPr>
      <w:widowControl w:val="0"/>
      <w:jc w:val="both"/>
    </w:pPr>
    <w:rPr>
      <w:rFonts w:ascii="Times New Roman" w:hAnsi="Times New Roman"/>
      <w:kern w:val="2"/>
      <w:sz w:val="21"/>
      <w:szCs w:val="24"/>
    </w:rPr>
  </w:style>
  <w:style w:type="character" w:customStyle="1" w:styleId="ca-6">
    <w:name w:val="ca-6"/>
  </w:style>
  <w:style w:type="character" w:customStyle="1" w:styleId="1fb">
    <w:name w:val="无列表1"/>
  </w:style>
  <w:style w:type="character" w:customStyle="1" w:styleId="2fb">
    <w:name w:val="普通表格2"/>
    <w:qFormat/>
    <w:rPr>
      <w:rFonts w:ascii="Times New Roman" w:eastAsia="宋体" w:hAnsi="Times New Roman" w:cs="Times New Roman" w:hint="default"/>
      <w:sz w:val="20"/>
    </w:rPr>
  </w:style>
  <w:style w:type="character" w:customStyle="1" w:styleId="2fc">
    <w:name w:val="无列表2"/>
  </w:style>
  <w:style w:type="paragraph" w:customStyle="1" w:styleId="2fd">
    <w:name w:val="列出段落2"/>
    <w:basedOn w:val="a7"/>
    <w:uiPriority w:val="99"/>
    <w:qFormat/>
    <w:pPr>
      <w:ind w:firstLineChars="200" w:firstLine="420"/>
    </w:pPr>
    <w:rPr>
      <w:rFonts w:ascii="Calibri" w:hAnsi="Calibri" w:cs="Calibri"/>
      <w:szCs w:val="21"/>
    </w:rPr>
  </w:style>
  <w:style w:type="paragraph" w:customStyle="1" w:styleId="GB23120470">
    <w:name w:val="样式 列表 + (中文) 楷体_GB2312 四号 左  0.47 字符 首行缩进:  0 字符"/>
    <w:basedOn w:val="aff8"/>
    <w:uiPriority w:val="99"/>
    <w:pPr>
      <w:spacing w:line="480" w:lineRule="exact"/>
      <w:ind w:leftChars="200" w:firstLineChars="0" w:firstLine="0"/>
    </w:pPr>
    <w:rPr>
      <w:rFonts w:eastAsia="楷体_GB2312"/>
      <w:sz w:val="28"/>
      <w:szCs w:val="28"/>
    </w:rPr>
  </w:style>
  <w:style w:type="paragraph" w:customStyle="1" w:styleId="250">
    <w:name w:val="样式 宋体 小四 黑色 行距: 固定值 25 磅"/>
    <w:basedOn w:val="a7"/>
    <w:next w:val="a7"/>
    <w:uiPriority w:val="99"/>
    <w:pPr>
      <w:spacing w:line="500" w:lineRule="exact"/>
    </w:pPr>
    <w:rPr>
      <w:rFonts w:ascii="宋体"/>
      <w:color w:val="000000"/>
      <w:sz w:val="24"/>
    </w:rPr>
  </w:style>
  <w:style w:type="character" w:customStyle="1" w:styleId="CharChar0">
    <w:name w:val="正式文本 Char Char"/>
    <w:rPr>
      <w:rFonts w:ascii="Arial Narrow" w:hAnsi="Arial Narrow"/>
      <w:kern w:val="2"/>
      <w:sz w:val="24"/>
      <w:szCs w:val="24"/>
    </w:rPr>
  </w:style>
  <w:style w:type="paragraph" w:customStyle="1" w:styleId="CharCharCharCharCharChar1CharCharChar1CharCharCharChar">
    <w:name w:val="Char Char Char Char Char Char1 Char Char Char1 Char Char Char Char"/>
    <w:basedOn w:val="a7"/>
    <w:rPr>
      <w:szCs w:val="24"/>
    </w:rPr>
  </w:style>
  <w:style w:type="paragraph" w:customStyle="1" w:styleId="CharCharCharCharCharChar1CharCharChar">
    <w:name w:val="Char Char Char Char Char Char1 Char Char Char"/>
    <w:basedOn w:val="a7"/>
    <w:rPr>
      <w:szCs w:val="24"/>
    </w:rPr>
  </w:style>
  <w:style w:type="paragraph" w:customStyle="1" w:styleId="CharCharCharCharCharChar1">
    <w:name w:val="Char Char Char Char Char Char1"/>
    <w:basedOn w:val="a7"/>
    <w:uiPriority w:val="99"/>
    <w:rPr>
      <w:szCs w:val="24"/>
    </w:rPr>
  </w:style>
  <w:style w:type="paragraph" w:customStyle="1" w:styleId="CharCharCharCharCharChar1CharCharChar2">
    <w:name w:val="Char Char Char Char Char Char1 Char Char Char2"/>
    <w:basedOn w:val="a7"/>
    <w:rPr>
      <w:szCs w:val="24"/>
    </w:rPr>
  </w:style>
  <w:style w:type="paragraph" w:customStyle="1" w:styleId="CharChar12">
    <w:name w:val="Char Char12"/>
    <w:basedOn w:val="a7"/>
    <w:rPr>
      <w:szCs w:val="24"/>
    </w:rPr>
  </w:style>
  <w:style w:type="paragraph" w:customStyle="1" w:styleId="CharCharCharCharCharChar1CharCharChar1CharCharCharCharCharChar">
    <w:name w:val="Char Char Char Char Char Char1 Char Char Char1 Char Char Char Char Char Char"/>
    <w:basedOn w:val="a7"/>
    <w:rPr>
      <w:szCs w:val="24"/>
    </w:rPr>
  </w:style>
  <w:style w:type="paragraph" w:customStyle="1" w:styleId="CharCharCharCharCharChar1CharCharChar1CharCharChar">
    <w:name w:val="Char Char Char Char Char Char1 Char Char Char1 Char Char Char"/>
    <w:basedOn w:val="a7"/>
    <w:rPr>
      <w:szCs w:val="24"/>
    </w:rPr>
  </w:style>
  <w:style w:type="paragraph" w:customStyle="1" w:styleId="CharCharCharCharCharChar1CharCharChar2CharCharCharChar">
    <w:name w:val="Char Char Char Char Char Char1 Char Char Char2 Char Char Char Char"/>
    <w:basedOn w:val="a7"/>
    <w:rPr>
      <w:szCs w:val="24"/>
    </w:rPr>
  </w:style>
  <w:style w:type="paragraph" w:customStyle="1" w:styleId="CharCharCharChar2">
    <w:name w:val="Char Char Char Char2"/>
    <w:basedOn w:val="a7"/>
    <w:uiPriority w:val="99"/>
    <w:rPr>
      <w:szCs w:val="24"/>
    </w:rPr>
  </w:style>
  <w:style w:type="paragraph" w:customStyle="1" w:styleId="CharCharCharCharCharChar1Char1">
    <w:name w:val="Char Char Char Char Char Char1 Char1"/>
    <w:basedOn w:val="a7"/>
    <w:rPr>
      <w:szCs w:val="24"/>
    </w:rPr>
  </w:style>
  <w:style w:type="character" w:customStyle="1" w:styleId="1Char0">
    <w:name w:val="正文1 Char"/>
    <w:link w:val="111"/>
    <w:uiPriority w:val="99"/>
    <w:rPr>
      <w:rFonts w:ascii="宋体" w:hAnsi="Times New Roman"/>
      <w:sz w:val="24"/>
    </w:rPr>
  </w:style>
  <w:style w:type="paragraph" w:customStyle="1" w:styleId="PlainText1">
    <w:name w:val="Plain Text1"/>
    <w:basedOn w:val="a7"/>
    <w:uiPriority w:val="99"/>
    <w:rPr>
      <w:rFonts w:ascii="宋体"/>
    </w:rPr>
  </w:style>
  <w:style w:type="paragraph" w:customStyle="1" w:styleId="2fe">
    <w:name w:val="纯文本2"/>
    <w:basedOn w:val="a7"/>
    <w:uiPriority w:val="99"/>
    <w:rPr>
      <w:rFonts w:ascii="宋体"/>
    </w:rPr>
  </w:style>
  <w:style w:type="paragraph" w:customStyle="1" w:styleId="ListParagraph1">
    <w:name w:val="List Paragraph1"/>
    <w:basedOn w:val="a7"/>
    <w:uiPriority w:val="99"/>
    <w:qFormat/>
    <w:pPr>
      <w:ind w:firstLineChars="200" w:firstLine="420"/>
    </w:pPr>
  </w:style>
  <w:style w:type="paragraph" w:customStyle="1" w:styleId="Style374">
    <w:name w:val="_Style 374"/>
    <w:unhideWhenUsed/>
    <w:pPr>
      <w:widowControl w:val="0"/>
      <w:jc w:val="both"/>
    </w:pPr>
    <w:rPr>
      <w:rFonts w:ascii="Times New Roman" w:hAnsi="Times New Roman"/>
      <w:kern w:val="2"/>
      <w:sz w:val="21"/>
    </w:rPr>
  </w:style>
  <w:style w:type="paragraph" w:customStyle="1" w:styleId="Char30">
    <w:name w:val="Char3"/>
    <w:basedOn w:val="a7"/>
    <w:uiPriority w:val="99"/>
    <w:rPr>
      <w:szCs w:val="24"/>
    </w:rPr>
  </w:style>
  <w:style w:type="paragraph" w:customStyle="1" w:styleId="Char111">
    <w:name w:val="Char111"/>
    <w:basedOn w:val="a7"/>
    <w:rPr>
      <w:szCs w:val="24"/>
    </w:rPr>
  </w:style>
  <w:style w:type="paragraph" w:customStyle="1" w:styleId="CharChar13">
    <w:name w:val="字元 Char Char 字元1"/>
    <w:basedOn w:val="a7"/>
    <w:pPr>
      <w:spacing w:line="360" w:lineRule="auto"/>
    </w:pPr>
    <w:rPr>
      <w:sz w:val="24"/>
      <w:szCs w:val="24"/>
    </w:rPr>
  </w:style>
  <w:style w:type="paragraph" w:customStyle="1" w:styleId="CharCharCharChar11">
    <w:name w:val="Char Char Char Char11"/>
    <w:basedOn w:val="a7"/>
    <w:link w:val="CharCharCharCharChar"/>
    <w:qFormat/>
    <w:rPr>
      <w:szCs w:val="24"/>
    </w:rPr>
  </w:style>
  <w:style w:type="paragraph" w:customStyle="1" w:styleId="CharCharCharCharCharCharCharCharCharCharCharChar1">
    <w:name w:val="Char Char Char Char Char Char Char Char Char Char Char Char1"/>
    <w:basedOn w:val="a7"/>
    <w:uiPriority w:val="99"/>
    <w:rPr>
      <w:rFonts w:ascii="宋体" w:hAnsi="宋体"/>
      <w:color w:val="000000"/>
      <w:kern w:val="0"/>
      <w:sz w:val="24"/>
    </w:rPr>
  </w:style>
  <w:style w:type="paragraph" w:customStyle="1" w:styleId="CharCharCharCharCharChar2">
    <w:name w:val="Char Char Char Char Char Char2"/>
    <w:basedOn w:val="a7"/>
    <w:uiPriority w:val="99"/>
    <w:rPr>
      <w:kern w:val="0"/>
      <w:sz w:val="24"/>
    </w:rPr>
  </w:style>
  <w:style w:type="paragraph" w:customStyle="1" w:styleId="Char1Char1">
    <w:name w:val="Char1 Char1"/>
    <w:basedOn w:val="a7"/>
    <w:pPr>
      <w:adjustRightInd w:val="0"/>
      <w:spacing w:line="360" w:lineRule="atLeast"/>
      <w:jc w:val="left"/>
      <w:textAlignment w:val="baseline"/>
    </w:pPr>
    <w:rPr>
      <w:kern w:val="0"/>
      <w:sz w:val="24"/>
      <w:szCs w:val="24"/>
    </w:rPr>
  </w:style>
  <w:style w:type="paragraph" w:customStyle="1" w:styleId="2ff">
    <w:name w:val="批注框文本2"/>
    <w:basedOn w:val="a7"/>
    <w:pPr>
      <w:autoSpaceDE w:val="0"/>
      <w:autoSpaceDN w:val="0"/>
      <w:adjustRightInd w:val="0"/>
    </w:pPr>
    <w:rPr>
      <w:kern w:val="0"/>
      <w:sz w:val="18"/>
      <w:szCs w:val="18"/>
    </w:rPr>
  </w:style>
  <w:style w:type="paragraph" w:customStyle="1" w:styleId="320">
    <w:name w:val="正文文本 32"/>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220">
    <w:name w:val="正文文本 22"/>
    <w:basedOn w:val="a7"/>
    <w:uiPriority w:val="99"/>
    <w:pPr>
      <w:adjustRightInd w:val="0"/>
      <w:spacing w:line="360" w:lineRule="auto"/>
      <w:ind w:firstLine="480"/>
      <w:textAlignment w:val="baseline"/>
    </w:pPr>
    <w:rPr>
      <w:kern w:val="0"/>
      <w:sz w:val="24"/>
    </w:rPr>
  </w:style>
  <w:style w:type="paragraph" w:customStyle="1" w:styleId="CharChar2CharChar1">
    <w:name w:val="Char Char2 Char Char1"/>
    <w:basedOn w:val="a7"/>
    <w:rPr>
      <w:sz w:val="24"/>
      <w:szCs w:val="24"/>
    </w:rPr>
  </w:style>
  <w:style w:type="paragraph" w:customStyle="1" w:styleId="CharCharCharCharCharCharCharCharChar1">
    <w:name w:val="Char Char Char Char Char Char Char Char Char1"/>
    <w:basedOn w:val="a7"/>
    <w:uiPriority w:val="99"/>
    <w:pPr>
      <w:spacing w:line="360" w:lineRule="auto"/>
      <w:ind w:firstLineChars="200" w:firstLine="200"/>
    </w:pPr>
    <w:rPr>
      <w:rFonts w:ascii="宋体" w:hAnsi="宋体" w:cs="宋体"/>
      <w:sz w:val="24"/>
      <w:szCs w:val="24"/>
    </w:rPr>
  </w:style>
  <w:style w:type="paragraph" w:customStyle="1" w:styleId="CharCharCharCharCharCharCharCharCharCharCharCharChar1">
    <w:name w:val="Char Char Char Char Char Char Char Char Char Char Char Char Char1"/>
    <w:basedOn w:val="a7"/>
    <w:pPr>
      <w:adjustRightInd w:val="0"/>
      <w:spacing w:line="360" w:lineRule="atLeast"/>
      <w:jc w:val="left"/>
      <w:textAlignment w:val="baseline"/>
    </w:pPr>
    <w:rPr>
      <w:kern w:val="0"/>
      <w:sz w:val="24"/>
    </w:rPr>
  </w:style>
  <w:style w:type="paragraph" w:customStyle="1" w:styleId="CharCharCharCharCharCharChar1">
    <w:name w:val="Char Char Char Char Char Char Char1"/>
    <w:basedOn w:val="a7"/>
    <w:uiPriority w:val="99"/>
    <w:rPr>
      <w:szCs w:val="24"/>
    </w:rPr>
  </w:style>
  <w:style w:type="paragraph" w:customStyle="1" w:styleId="CharCharCharCharCharCharCharCharCharCharCharChar1CharCharCharCharCharCharChar1">
    <w:name w:val="Char Char Char Char Char Char Char Char Char Char Char Char1 Char Char Char Char Char Char Char1"/>
    <w:basedOn w:val="a7"/>
    <w:rPr>
      <w:szCs w:val="24"/>
    </w:rPr>
  </w:style>
  <w:style w:type="paragraph" w:customStyle="1" w:styleId="CharCharChar2">
    <w:name w:val="Char Char Char2"/>
    <w:basedOn w:val="a7"/>
    <w:rPr>
      <w:szCs w:val="24"/>
    </w:rPr>
  </w:style>
  <w:style w:type="paragraph" w:customStyle="1" w:styleId="CharCharCharCharCharCharCharCharCharChar1">
    <w:name w:val="Char Char Char Char Char Char Char Char Char Char1"/>
    <w:basedOn w:val="a7"/>
    <w:rPr>
      <w:szCs w:val="24"/>
    </w:rPr>
  </w:style>
  <w:style w:type="paragraph" w:customStyle="1" w:styleId="CharCharCharCharCharCharCharCharCharCharCharChar1CharCharCharCharCharCharCharCharCharCharCharCharChar1">
    <w:name w:val="Char Char Char Char Char Char Char Char Char Char Char Char1 Char Char Char Char Char Char Char Char Char Char Char Char Char1"/>
    <w:basedOn w:val="a7"/>
    <w:rPr>
      <w:szCs w:val="24"/>
    </w:rPr>
  </w:style>
  <w:style w:type="paragraph" w:customStyle="1" w:styleId="CharCharCharCharCharCharCharCharCharCharCharChar1CharCharCharChar1CharCharChar1">
    <w:name w:val="Char Char Char Char Char Char Char Char Char Char Char Char1 Char Char Char Char1 Char Char Char1"/>
    <w:basedOn w:val="a7"/>
    <w:rPr>
      <w:szCs w:val="24"/>
    </w:rPr>
  </w:style>
  <w:style w:type="paragraph" w:customStyle="1" w:styleId="Char41">
    <w:name w:val="Char41"/>
    <w:basedOn w:val="a7"/>
    <w:rPr>
      <w:szCs w:val="24"/>
    </w:rPr>
  </w:style>
  <w:style w:type="paragraph" w:customStyle="1" w:styleId="2ff0">
    <w:name w:val="尾注文本2"/>
    <w:basedOn w:val="2fa"/>
    <w:pPr>
      <w:tabs>
        <w:tab w:val="clear" w:pos="1890"/>
      </w:tabs>
      <w:autoSpaceDE w:val="0"/>
      <w:autoSpaceDN w:val="0"/>
      <w:adjustRightInd w:val="0"/>
      <w:spacing w:line="360" w:lineRule="atLeast"/>
      <w:ind w:left="425" w:hanging="425"/>
      <w:jc w:val="left"/>
      <w:textAlignment w:val="bottom"/>
    </w:pPr>
    <w:rPr>
      <w:kern w:val="0"/>
      <w:position w:val="-6"/>
      <w:sz w:val="32"/>
      <w:szCs w:val="20"/>
    </w:rPr>
  </w:style>
  <w:style w:type="paragraph" w:customStyle="1" w:styleId="CharCharCharCharCharCharCharCharCharCharCharCharCharCharCharCharCharCharChar1">
    <w:name w:val="Char Char Char Char Char Char Char Char Char Char Char Char Char Char Char Char Char Char Char1"/>
    <w:basedOn w:val="a7"/>
    <w:uiPriority w:val="99"/>
    <w:rPr>
      <w:szCs w:val="24"/>
    </w:rPr>
  </w:style>
  <w:style w:type="paragraph" w:customStyle="1" w:styleId="Char1CharCharCharCharCharCharChar1">
    <w:name w:val="Char1 Char Char Char Char Char Char Char1"/>
    <w:basedOn w:val="a7"/>
    <w:rPr>
      <w:szCs w:val="24"/>
    </w:rPr>
  </w:style>
  <w:style w:type="character" w:customStyle="1" w:styleId="CharChar101">
    <w:name w:val="Char Char101"/>
    <w:rPr>
      <w:kern w:val="2"/>
      <w:sz w:val="21"/>
      <w:lang w:bidi="he-IL"/>
    </w:rPr>
  </w:style>
  <w:style w:type="paragraph" w:customStyle="1" w:styleId="Normaltext">
    <w:name w:val="Normaltext"/>
    <w:basedOn w:val="aff2"/>
    <w:pPr>
      <w:widowControl/>
      <w:tabs>
        <w:tab w:val="clear" w:pos="4153"/>
        <w:tab w:val="clear" w:pos="8306"/>
        <w:tab w:val="left" w:pos="720"/>
      </w:tabs>
      <w:spacing w:line="360" w:lineRule="auto"/>
      <w:ind w:rightChars="100" w:right="210" w:firstLineChars="162" w:firstLine="358"/>
    </w:pPr>
    <w:rPr>
      <w:rFonts w:ascii="Arial" w:hAnsi="Arial"/>
      <w:b/>
      <w:sz w:val="22"/>
      <w:szCs w:val="20"/>
      <w:lang w:val="en-GB"/>
    </w:rPr>
  </w:style>
  <w:style w:type="paragraph" w:customStyle="1" w:styleId="affffff6">
    <w:name w:val="四级标题"/>
    <w:basedOn w:val="aff"/>
    <w:uiPriority w:val="99"/>
    <w:pPr>
      <w:spacing w:line="360" w:lineRule="auto"/>
    </w:pPr>
    <w:rPr>
      <w:rFonts w:eastAsia="黑体"/>
      <w:kern w:val="2"/>
      <w:sz w:val="24"/>
    </w:rPr>
  </w:style>
  <w:style w:type="paragraph" w:customStyle="1" w:styleId="74">
    <w:name w:val="样式7"/>
    <w:basedOn w:val="a7"/>
    <w:uiPriority w:val="99"/>
    <w:pPr>
      <w:spacing w:afterLines="50"/>
      <w:ind w:leftChars="221" w:left="419"/>
      <w:jc w:val="center"/>
      <w:outlineLvl w:val="0"/>
    </w:pPr>
    <w:rPr>
      <w:rFonts w:ascii="Arial" w:eastAsia="黑体" w:hAnsi="Arial"/>
      <w:b/>
      <w:sz w:val="28"/>
    </w:rPr>
  </w:style>
  <w:style w:type="paragraph" w:customStyle="1" w:styleId="SMS1">
    <w:name w:val="SMS1"/>
    <w:next w:val="af7"/>
    <w:uiPriority w:val="99"/>
    <w:pPr>
      <w:widowControl w:val="0"/>
      <w:adjustRightInd w:val="0"/>
      <w:spacing w:line="312" w:lineRule="atLeast"/>
      <w:jc w:val="both"/>
      <w:textAlignment w:val="baseline"/>
    </w:pPr>
    <w:rPr>
      <w:rFonts w:ascii="黑体" w:hAnsi="黑体"/>
      <w:sz w:val="28"/>
    </w:rPr>
  </w:style>
  <w:style w:type="character" w:customStyle="1" w:styleId="FooterChar">
    <w:name w:val="Footer Char"/>
    <w:rPr>
      <w:rFonts w:ascii="Calibri" w:eastAsia="宋体" w:hAnsi="Calibri"/>
      <w:kern w:val="2"/>
      <w:sz w:val="18"/>
      <w:szCs w:val="18"/>
      <w:lang w:val="en-US" w:eastAsia="zh-CN"/>
    </w:rPr>
  </w:style>
  <w:style w:type="character" w:customStyle="1" w:styleId="CommentTextChar">
    <w:name w:val="Comment Text Char"/>
    <w:rPr>
      <w:rFonts w:eastAsia="宋体"/>
      <w:sz w:val="24"/>
      <w:szCs w:val="21"/>
      <w:lang w:val="en-US" w:eastAsia="zh-CN"/>
    </w:rPr>
  </w:style>
  <w:style w:type="character" w:customStyle="1" w:styleId="CharChar6">
    <w:name w:val="Char Char6"/>
    <w:rPr>
      <w:rFonts w:ascii="Calibri" w:eastAsia="宋体" w:hAnsi="Calibri"/>
      <w:snapToGrid w:val="0"/>
      <w:kern w:val="2"/>
      <w:sz w:val="18"/>
      <w:szCs w:val="18"/>
      <w:lang w:val="en-US" w:eastAsia="zh-CN"/>
    </w:rPr>
  </w:style>
  <w:style w:type="character" w:customStyle="1" w:styleId="CharChar5">
    <w:name w:val="Char Char5"/>
    <w:rPr>
      <w:rFonts w:eastAsia="宋体"/>
      <w:snapToGrid w:val="0"/>
      <w:sz w:val="24"/>
      <w:szCs w:val="21"/>
      <w:lang w:val="en-US" w:eastAsia="zh-CN"/>
    </w:rPr>
  </w:style>
  <w:style w:type="character" w:customStyle="1" w:styleId="CharChar4">
    <w:name w:val="Char Char4"/>
    <w:rPr>
      <w:rFonts w:ascii="宋体" w:eastAsia="宋体" w:cs="Courier New"/>
      <w:snapToGrid w:val="0"/>
      <w:kern w:val="2"/>
      <w:sz w:val="21"/>
      <w:szCs w:val="21"/>
      <w:lang w:val="en-US" w:eastAsia="zh-CN" w:bidi="ar-SA"/>
    </w:rPr>
  </w:style>
  <w:style w:type="paragraph" w:customStyle="1" w:styleId="Char1CharCharChar">
    <w:name w:val="Char1 Char Char Char"/>
    <w:basedOn w:val="a7"/>
    <w:uiPriority w:val="99"/>
    <w:pPr>
      <w:spacing w:line="360" w:lineRule="auto"/>
      <w:ind w:firstLineChars="200" w:firstLine="200"/>
    </w:pPr>
    <w:rPr>
      <w:rFonts w:ascii="宋体" w:cs="宋体"/>
      <w:sz w:val="24"/>
    </w:rPr>
  </w:style>
  <w:style w:type="paragraph" w:customStyle="1" w:styleId="Char110">
    <w:name w:val="Char11"/>
    <w:basedOn w:val="a7"/>
    <w:uiPriority w:val="99"/>
    <w:pPr>
      <w:widowControl/>
      <w:spacing w:after="160" w:line="240" w:lineRule="exact"/>
      <w:jc w:val="left"/>
    </w:pPr>
    <w:rPr>
      <w:rFonts w:ascii="Verdana" w:eastAsia="仿宋_GB2312" w:hAnsi="Verdana"/>
      <w:kern w:val="0"/>
      <w:sz w:val="24"/>
      <w:lang w:eastAsia="en-US"/>
    </w:rPr>
  </w:style>
  <w:style w:type="character" w:customStyle="1" w:styleId="style41">
    <w:name w:val="style41"/>
    <w:rPr>
      <w:color w:val="000000"/>
    </w:rPr>
  </w:style>
  <w:style w:type="paragraph" w:customStyle="1" w:styleId="style1">
    <w:name w:val="style1"/>
    <w:basedOn w:val="a7"/>
    <w:uiPriority w:val="99"/>
    <w:pPr>
      <w:widowControl/>
      <w:spacing w:before="100" w:beforeAutospacing="1" w:after="100" w:afterAutospacing="1"/>
      <w:jc w:val="left"/>
    </w:pPr>
    <w:rPr>
      <w:rFonts w:ascii="宋体" w:cs="宋体"/>
      <w:kern w:val="0"/>
      <w:sz w:val="18"/>
      <w:szCs w:val="18"/>
    </w:rPr>
  </w:style>
  <w:style w:type="paragraph" w:customStyle="1" w:styleId="1CharCharCharChar">
    <w:name w:val="标题1 Char Char Char Char"/>
    <w:basedOn w:val="a7"/>
    <w:uiPriority w:val="99"/>
    <w:rPr>
      <w:rFonts w:eastAsia="楷体_GB2312"/>
      <w:szCs w:val="21"/>
    </w:rPr>
  </w:style>
  <w:style w:type="paragraph" w:customStyle="1" w:styleId="CharCharChar1CharCharCharCharCharCharCharCharCharChar">
    <w:name w:val="Char Char Char1 Char Char Char Char Char Char Char Char Char Char"/>
    <w:basedOn w:val="a7"/>
    <w:uiPriority w:val="99"/>
    <w:rPr>
      <w:sz w:val="24"/>
      <w:szCs w:val="24"/>
    </w:rPr>
  </w:style>
  <w:style w:type="character" w:customStyle="1" w:styleId="articlebody3">
    <w:name w:val="articlebody3"/>
    <w:qFormat/>
    <w:rPr>
      <w:sz w:val="21"/>
      <w:szCs w:val="21"/>
    </w:rPr>
  </w:style>
  <w:style w:type="paragraph" w:customStyle="1" w:styleId="CharChar3">
    <w:name w:val="Char Char3"/>
    <w:basedOn w:val="a7"/>
    <w:uiPriority w:val="99"/>
    <w:rPr>
      <w:sz w:val="24"/>
      <w:szCs w:val="24"/>
    </w:rPr>
  </w:style>
  <w:style w:type="paragraph" w:customStyle="1" w:styleId="CharCharCharCharCharCharCharCharCharCharCharCharCharCharChar1Char">
    <w:name w:val="Char Char Char Char Char Char Char Char Char Char Char Char Char Char Char1 Char"/>
    <w:basedOn w:val="a7"/>
    <w:uiPriority w:val="99"/>
    <w:rPr>
      <w:szCs w:val="21"/>
    </w:rPr>
  </w:style>
  <w:style w:type="paragraph" w:customStyle="1" w:styleId="xiaob">
    <w:name w:val="xiao b"/>
    <w:basedOn w:val="a7"/>
    <w:uiPriority w:val="99"/>
    <w:pPr>
      <w:jc w:val="center"/>
    </w:pPr>
    <w:rPr>
      <w:rFonts w:eastAsia="黑体"/>
      <w:sz w:val="24"/>
    </w:rPr>
  </w:style>
  <w:style w:type="paragraph" w:customStyle="1" w:styleId="ParaCharCharCharCharChar">
    <w:name w:val="默认段落字体 Para Char Char Char Char Char"/>
    <w:basedOn w:val="a7"/>
    <w:uiPriority w:val="99"/>
    <w:qFormat/>
    <w:rPr>
      <w:rFonts w:ascii="宋体"/>
      <w:b/>
      <w:color w:val="000000"/>
      <w:sz w:val="24"/>
      <w:szCs w:val="24"/>
    </w:rPr>
  </w:style>
  <w:style w:type="paragraph" w:customStyle="1" w:styleId="affffff7">
    <w:name w:val="表头"/>
    <w:basedOn w:val="a7"/>
    <w:link w:val="Charff2"/>
    <w:pPr>
      <w:snapToGrid w:val="0"/>
      <w:spacing w:beforeLines="20" w:afterLines="20" w:line="360" w:lineRule="auto"/>
      <w:jc w:val="center"/>
    </w:pPr>
    <w:rPr>
      <w:b/>
      <w:bCs/>
      <w:sz w:val="18"/>
      <w:szCs w:val="18"/>
    </w:rPr>
  </w:style>
  <w:style w:type="character" w:customStyle="1" w:styleId="1Char4">
    <w:name w:val="样式 标题 1 + 加粗 Char"/>
    <w:rPr>
      <w:rFonts w:ascii="Verdana" w:eastAsia="黑体" w:hAnsi="Verdana"/>
      <w:b/>
      <w:bCs/>
      <w:kern w:val="44"/>
      <w:sz w:val="28"/>
      <w:szCs w:val="28"/>
      <w:lang w:val="en-US" w:eastAsia="zh-CN"/>
    </w:rPr>
  </w:style>
  <w:style w:type="paragraph" w:customStyle="1" w:styleId="affffff8">
    <w:name w:val="图说"/>
    <w:basedOn w:val="a7"/>
    <w:link w:val="Charff3"/>
    <w:pPr>
      <w:topLinePunct/>
      <w:spacing w:before="60" w:after="160" w:line="312" w:lineRule="exact"/>
      <w:jc w:val="center"/>
    </w:pPr>
    <w:rPr>
      <w:rFonts w:ascii="EU-F1" w:eastAsia="黑体" w:hAnsi="EU-F1"/>
      <w:szCs w:val="21"/>
    </w:rPr>
  </w:style>
  <w:style w:type="paragraph" w:customStyle="1" w:styleId="5a">
    <w:name w:val="样式5"/>
    <w:uiPriority w:val="99"/>
    <w:pPr>
      <w:snapToGrid w:val="0"/>
      <w:spacing w:before="160" w:after="40"/>
      <w:jc w:val="center"/>
    </w:pPr>
    <w:rPr>
      <w:rFonts w:ascii="Times New Roman" w:hAnsi="Times New Roman" w:cs="宋体"/>
      <w:kern w:val="2"/>
      <w:sz w:val="18"/>
    </w:rPr>
  </w:style>
  <w:style w:type="paragraph" w:customStyle="1" w:styleId="jl">
    <w:name w:val="jl 正文"/>
    <w:basedOn w:val="a7"/>
    <w:uiPriority w:val="99"/>
    <w:pPr>
      <w:topLinePunct/>
      <w:autoSpaceDE w:val="0"/>
      <w:autoSpaceDN w:val="0"/>
      <w:adjustRightInd w:val="0"/>
      <w:ind w:firstLineChars="200" w:firstLine="200"/>
      <w:jc w:val="left"/>
      <w:textAlignment w:val="baseline"/>
    </w:pPr>
    <w:rPr>
      <w:rFonts w:ascii="宋体"/>
      <w:kern w:val="0"/>
      <w:sz w:val="24"/>
      <w:szCs w:val="24"/>
    </w:rPr>
  </w:style>
  <w:style w:type="paragraph" w:customStyle="1" w:styleId="30015">
    <w:name w:val="标题 3 + 小四 段前: 0 磅 段后: 0 磅 行距: 1.5 倍行距"/>
    <w:basedOn w:val="31"/>
    <w:next w:val="31"/>
    <w:uiPriority w:val="99"/>
    <w:pPr>
      <w:topLinePunct/>
      <w:spacing w:before="0" w:after="0" w:line="360" w:lineRule="auto"/>
    </w:pPr>
    <w:rPr>
      <w:rFonts w:cs="宋体"/>
      <w:kern w:val="2"/>
      <w:sz w:val="24"/>
      <w:szCs w:val="20"/>
    </w:rPr>
  </w:style>
  <w:style w:type="paragraph" w:customStyle="1" w:styleId="jlCharChar">
    <w:name w:val="jl 正文 Char Char"/>
    <w:basedOn w:val="a7"/>
    <w:link w:val="jlCharCharChar"/>
    <w:pPr>
      <w:topLinePunct/>
      <w:autoSpaceDE w:val="0"/>
      <w:autoSpaceDN w:val="0"/>
      <w:adjustRightInd w:val="0"/>
      <w:ind w:firstLineChars="200" w:firstLine="200"/>
      <w:jc w:val="left"/>
      <w:textAlignment w:val="baseline"/>
    </w:pPr>
    <w:rPr>
      <w:rFonts w:ascii="宋体"/>
      <w:sz w:val="24"/>
      <w:szCs w:val="24"/>
    </w:rPr>
  </w:style>
  <w:style w:type="paragraph" w:customStyle="1" w:styleId="jlChar">
    <w:name w:val="jl 三级 Char"/>
    <w:basedOn w:val="a7"/>
    <w:link w:val="jlCharChar0"/>
    <w:pPr>
      <w:topLinePunct/>
      <w:autoSpaceDE w:val="0"/>
      <w:autoSpaceDN w:val="0"/>
      <w:adjustRightInd w:val="0"/>
      <w:spacing w:beforeLines="50" w:afterLines="50"/>
      <w:ind w:firstLineChars="200" w:firstLine="200"/>
      <w:jc w:val="left"/>
      <w:textAlignment w:val="baseline"/>
      <w:outlineLvl w:val="2"/>
    </w:pPr>
    <w:rPr>
      <w:rFonts w:ascii="宋体"/>
      <w:b/>
      <w:color w:val="000000"/>
      <w:sz w:val="24"/>
      <w:szCs w:val="24"/>
    </w:rPr>
  </w:style>
  <w:style w:type="character" w:customStyle="1" w:styleId="HTMLChar">
    <w:name w:val="HTML 地址 Char"/>
    <w:link w:val="HTML"/>
    <w:rPr>
      <w:rFonts w:ascii="Times New Roman" w:hAnsi="Times New Roman"/>
      <w:i/>
      <w:iCs/>
      <w:kern w:val="2"/>
      <w:sz w:val="21"/>
      <w:szCs w:val="24"/>
    </w:rPr>
  </w:style>
  <w:style w:type="character" w:customStyle="1" w:styleId="Char8">
    <w:name w:val="称呼 Char"/>
    <w:link w:val="af9"/>
    <w:rPr>
      <w:rFonts w:ascii="Times New Roman" w:hAnsi="Times New Roman"/>
      <w:kern w:val="2"/>
      <w:sz w:val="21"/>
      <w:szCs w:val="24"/>
    </w:rPr>
  </w:style>
  <w:style w:type="character" w:customStyle="1" w:styleId="Char5">
    <w:name w:val="电子邮件签名 Char"/>
    <w:link w:val="af3"/>
    <w:uiPriority w:val="99"/>
    <w:rPr>
      <w:rFonts w:ascii="Times New Roman" w:hAnsi="Times New Roman"/>
      <w:kern w:val="2"/>
      <w:sz w:val="21"/>
      <w:szCs w:val="24"/>
    </w:rPr>
  </w:style>
  <w:style w:type="character" w:customStyle="1" w:styleId="Char9">
    <w:name w:val="结束语 Char"/>
    <w:link w:val="afa"/>
    <w:rPr>
      <w:rFonts w:ascii="Times New Roman" w:hAnsi="Times New Roman"/>
      <w:kern w:val="2"/>
      <w:sz w:val="21"/>
      <w:szCs w:val="24"/>
    </w:rPr>
  </w:style>
  <w:style w:type="character" w:customStyle="1" w:styleId="Charf1">
    <w:name w:val="签名 Char"/>
    <w:link w:val="aff5"/>
    <w:uiPriority w:val="99"/>
    <w:rPr>
      <w:rFonts w:ascii="Times New Roman" w:hAnsi="Times New Roman"/>
      <w:kern w:val="2"/>
      <w:sz w:val="21"/>
      <w:szCs w:val="24"/>
    </w:rPr>
  </w:style>
  <w:style w:type="character" w:customStyle="1" w:styleId="Charf4">
    <w:name w:val="信息标题 Char"/>
    <w:link w:val="affb"/>
    <w:uiPriority w:val="99"/>
    <w:rPr>
      <w:rFonts w:ascii="Arial" w:hAnsi="Arial" w:cs="Arial"/>
      <w:kern w:val="2"/>
      <w:sz w:val="24"/>
      <w:szCs w:val="24"/>
      <w:shd w:val="pct20" w:color="auto" w:fill="auto"/>
    </w:rPr>
  </w:style>
  <w:style w:type="character" w:customStyle="1" w:styleId="Char4">
    <w:name w:val="注释标题 Char"/>
    <w:link w:val="af2"/>
    <w:uiPriority w:val="99"/>
    <w:rPr>
      <w:rFonts w:ascii="Times New Roman" w:hAnsi="Times New Roman"/>
      <w:kern w:val="2"/>
      <w:sz w:val="21"/>
      <w:szCs w:val="24"/>
    </w:rPr>
  </w:style>
  <w:style w:type="paragraph" w:customStyle="1" w:styleId="affffff9">
    <w:name w:val="附录"/>
    <w:basedOn w:val="10"/>
    <w:uiPriority w:val="99"/>
    <w:pPr>
      <w:topLinePunct/>
      <w:spacing w:before="0" w:after="0" w:line="960" w:lineRule="auto"/>
      <w:ind w:firstLine="420"/>
      <w:jc w:val="center"/>
      <w:textAlignment w:val="baseline"/>
    </w:pPr>
    <w:rPr>
      <w:b w:val="0"/>
      <w:bCs w:val="0"/>
      <w:kern w:val="2"/>
      <w:sz w:val="28"/>
      <w:szCs w:val="28"/>
    </w:rPr>
  </w:style>
  <w:style w:type="paragraph" w:customStyle="1" w:styleId="300150">
    <w:name w:val="标题 3 + 四 段前: 0 磅 段后: 0 磅 行距: 1.5 倍行距"/>
    <w:basedOn w:val="31"/>
    <w:next w:val="31"/>
    <w:link w:val="30015Char"/>
    <w:uiPriority w:val="99"/>
    <w:pPr>
      <w:topLinePunct/>
      <w:spacing w:before="0" w:after="0" w:line="360" w:lineRule="auto"/>
    </w:pPr>
    <w:rPr>
      <w:rFonts w:cs="宋体"/>
      <w:kern w:val="2"/>
      <w:sz w:val="28"/>
      <w:szCs w:val="28"/>
    </w:rPr>
  </w:style>
  <w:style w:type="paragraph" w:customStyle="1" w:styleId="affffffa">
    <w:name w:val="附录一"/>
    <w:basedOn w:val="afe"/>
    <w:link w:val="Charff4"/>
    <w:pPr>
      <w:topLinePunct/>
      <w:spacing w:line="480" w:lineRule="auto"/>
    </w:pPr>
    <w:rPr>
      <w:rFonts w:ascii="EU-F1" w:eastAsia="黑体" w:hAnsi="EU-F1"/>
      <w:kern w:val="2"/>
      <w:sz w:val="21"/>
      <w:szCs w:val="21"/>
    </w:rPr>
  </w:style>
  <w:style w:type="paragraph" w:customStyle="1" w:styleId="affffffb">
    <w:name w:val="附录二"/>
    <w:basedOn w:val="afe"/>
    <w:uiPriority w:val="99"/>
    <w:pPr>
      <w:topLinePunct/>
      <w:spacing w:line="312" w:lineRule="exact"/>
    </w:pPr>
    <w:rPr>
      <w:rFonts w:ascii="EU-F1" w:eastAsia="黑体" w:hAnsi="EU-F1"/>
      <w:kern w:val="21"/>
      <w:sz w:val="21"/>
      <w:szCs w:val="21"/>
    </w:rPr>
  </w:style>
  <w:style w:type="paragraph" w:customStyle="1" w:styleId="D3">
    <w:name w:val="D3"/>
    <w:basedOn w:val="21"/>
    <w:uiPriority w:val="99"/>
    <w:pPr>
      <w:topLinePunct/>
      <w:spacing w:before="0" w:after="0" w:line="312" w:lineRule="exact"/>
      <w:jc w:val="both"/>
    </w:pPr>
    <w:rPr>
      <w:rFonts w:ascii="EU-F1" w:hAnsi="EU-F1"/>
      <w:b w:val="0"/>
      <w:kern w:val="2"/>
      <w:sz w:val="21"/>
      <w:szCs w:val="21"/>
    </w:rPr>
  </w:style>
  <w:style w:type="paragraph" w:customStyle="1" w:styleId="B">
    <w:name w:val="B"/>
    <w:basedOn w:val="affffff7"/>
    <w:uiPriority w:val="99"/>
    <w:pPr>
      <w:tabs>
        <w:tab w:val="center" w:pos="4706"/>
        <w:tab w:val="right" w:pos="9044"/>
      </w:tabs>
      <w:topLinePunct/>
      <w:snapToGrid/>
      <w:spacing w:beforeLines="0" w:afterLines="0" w:line="312" w:lineRule="exact"/>
    </w:pPr>
    <w:rPr>
      <w:rFonts w:ascii="E-F1" w:eastAsia="黑体" w:hAnsi="E-F1"/>
      <w:b w:val="0"/>
      <w:bCs w:val="0"/>
      <w:kern w:val="0"/>
      <w:sz w:val="21"/>
      <w:szCs w:val="21"/>
    </w:rPr>
  </w:style>
  <w:style w:type="paragraph" w:customStyle="1" w:styleId="D1">
    <w:name w:val="D1"/>
    <w:basedOn w:val="10"/>
    <w:uiPriority w:val="99"/>
    <w:pPr>
      <w:keepNext w:val="0"/>
      <w:keepLines w:val="0"/>
      <w:topLinePunct/>
      <w:spacing w:before="0" w:after="0" w:line="1200" w:lineRule="auto"/>
      <w:jc w:val="center"/>
    </w:pPr>
    <w:rPr>
      <w:b w:val="0"/>
      <w:bCs w:val="0"/>
      <w:kern w:val="2"/>
      <w:sz w:val="32"/>
      <w:szCs w:val="20"/>
    </w:rPr>
  </w:style>
  <w:style w:type="paragraph" w:customStyle="1" w:styleId="D2">
    <w:name w:val="D2"/>
    <w:basedOn w:val="affffffa"/>
    <w:uiPriority w:val="99"/>
  </w:style>
  <w:style w:type="paragraph" w:customStyle="1" w:styleId="T0">
    <w:name w:val="T"/>
    <w:basedOn w:val="affffff8"/>
    <w:uiPriority w:val="99"/>
  </w:style>
  <w:style w:type="paragraph" w:customStyle="1" w:styleId="TT">
    <w:name w:val="TT"/>
    <w:basedOn w:val="a7"/>
    <w:uiPriority w:val="99"/>
    <w:pPr>
      <w:topLinePunct/>
      <w:snapToGrid w:val="0"/>
      <w:spacing w:beforeLines="50" w:afterLines="50"/>
      <w:jc w:val="center"/>
    </w:pPr>
    <w:rPr>
      <w:szCs w:val="24"/>
    </w:rPr>
  </w:style>
  <w:style w:type="paragraph" w:customStyle="1" w:styleId="T1">
    <w:name w:val="T1"/>
    <w:basedOn w:val="a7"/>
    <w:uiPriority w:val="99"/>
    <w:pPr>
      <w:topLinePunct/>
    </w:pPr>
    <w:rPr>
      <w:sz w:val="18"/>
      <w:szCs w:val="24"/>
    </w:rPr>
  </w:style>
  <w:style w:type="character" w:customStyle="1" w:styleId="1CharChar0">
    <w:name w:val="标题 1 Char Char"/>
    <w:rPr>
      <w:rFonts w:eastAsia="宋体"/>
      <w:b/>
      <w:kern w:val="44"/>
      <w:sz w:val="44"/>
      <w:lang w:val="en-US" w:eastAsia="zh-CN"/>
    </w:rPr>
  </w:style>
  <w:style w:type="paragraph" w:customStyle="1" w:styleId="D4">
    <w:name w:val="D4"/>
    <w:basedOn w:val="ParaCharCharCharChar"/>
    <w:link w:val="D4Char"/>
    <w:pPr>
      <w:keepNext w:val="0"/>
      <w:widowControl w:val="0"/>
      <w:topLinePunct/>
      <w:spacing w:line="312" w:lineRule="exact"/>
      <w:jc w:val="both"/>
      <w:outlineLvl w:val="9"/>
    </w:pPr>
    <w:rPr>
      <w:sz w:val="21"/>
      <w:szCs w:val="21"/>
    </w:rPr>
  </w:style>
  <w:style w:type="character" w:customStyle="1" w:styleId="Arial">
    <w:name w:val="样式 Arial"/>
    <w:rPr>
      <w:rFonts w:ascii="Times New Roman" w:eastAsia="宋体" w:hAnsi="Times New Roman" w:cs="Times New Roman"/>
      <w:sz w:val="21"/>
      <w:szCs w:val="21"/>
      <w:lang w:bidi="ar-SA"/>
    </w:rPr>
  </w:style>
  <w:style w:type="paragraph" w:customStyle="1" w:styleId="0Char">
    <w:name w:val="样式 首行缩进:  0 厘米 行距: 单倍行距 Char"/>
    <w:basedOn w:val="a7"/>
    <w:uiPriority w:val="99"/>
    <w:pPr>
      <w:topLinePunct/>
      <w:adjustRightInd w:val="0"/>
      <w:textAlignment w:val="baseline"/>
    </w:pPr>
    <w:rPr>
      <w:kern w:val="0"/>
      <w:szCs w:val="21"/>
    </w:rPr>
  </w:style>
  <w:style w:type="paragraph" w:customStyle="1" w:styleId="Arial2">
    <w:name w:val="样式 Arial 首行缩进:  2 字符"/>
    <w:basedOn w:val="a7"/>
    <w:uiPriority w:val="99"/>
    <w:pPr>
      <w:topLinePunct/>
      <w:ind w:firstLineChars="200" w:firstLine="200"/>
    </w:pPr>
    <w:rPr>
      <w:szCs w:val="21"/>
    </w:rPr>
  </w:style>
  <w:style w:type="paragraph" w:customStyle="1" w:styleId="1211">
    <w:name w:val="样式 标题 1 + 首行缩进:  2 字符 段前: 1 行 段后: 1 行"/>
    <w:basedOn w:val="10"/>
    <w:uiPriority w:val="99"/>
    <w:pPr>
      <w:topLinePunct/>
      <w:spacing w:beforeLines="100" w:afterLines="100" w:line="240" w:lineRule="auto"/>
    </w:pPr>
    <w:rPr>
      <w:b w:val="0"/>
      <w:bCs w:val="0"/>
      <w:sz w:val="28"/>
      <w:szCs w:val="28"/>
    </w:rPr>
  </w:style>
  <w:style w:type="paragraph" w:customStyle="1" w:styleId="205052050">
    <w:name w:val="样式 样式 标题 2 + 段前: 0.5 行 段后: 0.5 行 + 首行缩进:  2 字符 段前: 0.5 行 段后: 0..."/>
    <w:basedOn w:val="a7"/>
    <w:uiPriority w:val="99"/>
    <w:pPr>
      <w:keepNext/>
      <w:keepLines/>
      <w:topLinePunct/>
      <w:adjustRightInd w:val="0"/>
      <w:spacing w:beforeLines="50" w:afterLines="50"/>
      <w:jc w:val="left"/>
      <w:outlineLvl w:val="1"/>
    </w:pPr>
    <w:rPr>
      <w:rFonts w:eastAsia="黑体"/>
      <w:kern w:val="0"/>
      <w:szCs w:val="21"/>
    </w:rPr>
  </w:style>
  <w:style w:type="paragraph" w:customStyle="1" w:styleId="wang">
    <w:name w:val="wang正文"/>
    <w:basedOn w:val="a7"/>
    <w:link w:val="wangChar"/>
    <w:pPr>
      <w:tabs>
        <w:tab w:val="left" w:pos="6840"/>
      </w:tabs>
      <w:topLinePunct/>
      <w:ind w:firstLine="420"/>
    </w:pPr>
    <w:rPr>
      <w:kern w:val="0"/>
      <w:szCs w:val="24"/>
    </w:rPr>
  </w:style>
  <w:style w:type="paragraph" w:customStyle="1" w:styleId="D5">
    <w:name w:val="D5"/>
    <w:basedOn w:val="a7"/>
    <w:uiPriority w:val="99"/>
    <w:pPr>
      <w:tabs>
        <w:tab w:val="left" w:pos="907"/>
      </w:tabs>
      <w:topLinePunct/>
      <w:spacing w:line="312" w:lineRule="exact"/>
      <w:ind w:left="908" w:hanging="488"/>
    </w:pPr>
    <w:rPr>
      <w:color w:val="000000"/>
      <w:szCs w:val="21"/>
    </w:rPr>
  </w:style>
  <w:style w:type="paragraph" w:customStyle="1" w:styleId="CharCharCharCharChar2Char2">
    <w:name w:val="Char Char Char Char Char2 Char2"/>
    <w:basedOn w:val="a7"/>
    <w:uiPriority w:val="99"/>
  </w:style>
  <w:style w:type="paragraph" w:customStyle="1" w:styleId="affffffc">
    <w:name w:val="节小标题"/>
    <w:basedOn w:val="8"/>
    <w:uiPriority w:val="99"/>
    <w:pPr>
      <w:adjustRightInd w:val="0"/>
      <w:snapToGrid w:val="0"/>
      <w:spacing w:before="100" w:after="0" w:line="300" w:lineRule="auto"/>
      <w:ind w:firstLine="359"/>
      <w:outlineLvl w:val="9"/>
    </w:pPr>
    <w:rPr>
      <w:rFonts w:ascii="Times New Roman" w:eastAsia="仿宋_GB2312" w:hAnsi="Times New Roman"/>
      <w:kern w:val="2"/>
      <w:sz w:val="30"/>
    </w:rPr>
  </w:style>
  <w:style w:type="paragraph" w:customStyle="1" w:styleId="xl48">
    <w:name w:val="xl4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52">
    <w:name w:val="xl52"/>
    <w:basedOn w:val="a7"/>
    <w:uiPriority w:val="99"/>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3">
    <w:name w:val="xl53"/>
    <w:basedOn w:val="a7"/>
    <w:uiPriority w:val="99"/>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4">
    <w:name w:val="xl5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55">
    <w:name w:val="xl55"/>
    <w:basedOn w:val="a7"/>
    <w:uiPriority w:val="99"/>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56">
    <w:name w:val="xl5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d">
    <w:name w:val="图形标题"/>
    <w:basedOn w:val="af5"/>
    <w:uiPriority w:val="99"/>
    <w:pPr>
      <w:spacing w:line="240" w:lineRule="auto"/>
      <w:jc w:val="center"/>
    </w:pPr>
    <w:rPr>
      <w:rFonts w:ascii="宋体" w:eastAsia="宋体"/>
      <w:sz w:val="21"/>
    </w:rPr>
  </w:style>
  <w:style w:type="paragraph" w:customStyle="1" w:styleId="font0">
    <w:name w:val="font0"/>
    <w:basedOn w:val="a7"/>
    <w:uiPriority w:val="99"/>
    <w:pPr>
      <w:widowControl/>
      <w:spacing w:before="100" w:beforeAutospacing="1" w:after="100" w:afterAutospacing="1"/>
      <w:jc w:val="left"/>
    </w:pPr>
    <w:rPr>
      <w:rFonts w:ascii="宋体"/>
      <w:kern w:val="0"/>
      <w:sz w:val="24"/>
      <w:szCs w:val="24"/>
    </w:rPr>
  </w:style>
  <w:style w:type="paragraph" w:customStyle="1" w:styleId="p82">
    <w:name w:val="p82"/>
    <w:basedOn w:val="a7"/>
    <w:uiPriority w:val="99"/>
    <w:pPr>
      <w:widowControl/>
      <w:tabs>
        <w:tab w:val="left" w:pos="460"/>
      </w:tabs>
      <w:overflowPunct w:val="0"/>
      <w:autoSpaceDE w:val="0"/>
      <w:autoSpaceDN w:val="0"/>
      <w:adjustRightInd w:val="0"/>
      <w:spacing w:line="320" w:lineRule="atLeast"/>
      <w:textAlignment w:val="baseline"/>
    </w:pPr>
    <w:rPr>
      <w:kern w:val="0"/>
      <w:sz w:val="24"/>
      <w:lang w:val="en-GB" w:eastAsia="en-GB"/>
    </w:rPr>
  </w:style>
  <w:style w:type="paragraph" w:customStyle="1" w:styleId="210251025">
    <w:name w:val="样式 标题 2 + 黑体 段前: 10.25 磅 段后: 10.25 磅 行距: 单倍行距"/>
    <w:basedOn w:val="21"/>
    <w:uiPriority w:val="99"/>
    <w:pPr>
      <w:adjustRightInd w:val="0"/>
      <w:spacing w:beforeLines="50" w:afterLines="50" w:line="240" w:lineRule="auto"/>
      <w:jc w:val="left"/>
      <w:textAlignment w:val="baseline"/>
    </w:pPr>
    <w:rPr>
      <w:rFonts w:ascii="黑体"/>
      <w:b w:val="0"/>
      <w:bCs w:val="0"/>
      <w:sz w:val="21"/>
      <w:szCs w:val="20"/>
    </w:rPr>
  </w:style>
  <w:style w:type="paragraph" w:customStyle="1" w:styleId="CharCharChar1Char">
    <w:name w:val="Char Char Char1 Char"/>
    <w:basedOn w:val="a7"/>
    <w:uiPriority w:val="99"/>
    <w:rPr>
      <w:rFonts w:ascii="宋体"/>
      <w:b/>
      <w:color w:val="000000"/>
      <w:sz w:val="24"/>
      <w:szCs w:val="24"/>
    </w:rPr>
  </w:style>
  <w:style w:type="character" w:customStyle="1" w:styleId="Char16">
    <w:name w:val="正文文本 Char1"/>
    <w:rPr>
      <w:rFonts w:eastAsia="宋体"/>
      <w:color w:val="000000"/>
      <w:kern w:val="2"/>
      <w:sz w:val="21"/>
      <w:lang w:val="en-US" w:eastAsia="zh-CN"/>
    </w:rPr>
  </w:style>
  <w:style w:type="paragraph" w:customStyle="1" w:styleId="20505">
    <w:name w:val="样式 标题 2 + 段前: 0.5 行 段后: 0.5 行"/>
    <w:basedOn w:val="21"/>
    <w:uiPriority w:val="99"/>
    <w:pPr>
      <w:adjustRightInd w:val="0"/>
      <w:spacing w:beforeLines="50" w:afterLines="50" w:line="240" w:lineRule="auto"/>
      <w:ind w:firstLineChars="200" w:firstLine="200"/>
      <w:jc w:val="left"/>
      <w:textAlignment w:val="baseline"/>
    </w:pPr>
    <w:rPr>
      <w:rFonts w:ascii="Times New Roman" w:hAnsi="Times New Roman"/>
      <w:b w:val="0"/>
      <w:sz w:val="21"/>
      <w:szCs w:val="21"/>
    </w:rPr>
  </w:style>
  <w:style w:type="paragraph" w:customStyle="1" w:styleId="1fc">
    <w:name w:val="样式 标题 1 + 加粗"/>
    <w:basedOn w:val="10"/>
    <w:uiPriority w:val="99"/>
    <w:pPr>
      <w:spacing w:beforeLines="100" w:afterLines="100" w:line="240" w:lineRule="auto"/>
    </w:pPr>
    <w:rPr>
      <w:sz w:val="28"/>
      <w:szCs w:val="28"/>
    </w:rPr>
  </w:style>
  <w:style w:type="paragraph" w:customStyle="1" w:styleId="CharChar2">
    <w:name w:val="Char Char"/>
    <w:basedOn w:val="a7"/>
    <w:uiPriority w:val="99"/>
    <w:rPr>
      <w:szCs w:val="24"/>
    </w:rPr>
  </w:style>
  <w:style w:type="paragraph" w:customStyle="1" w:styleId="1fd">
    <w:name w:val="表格1"/>
    <w:basedOn w:val="a7"/>
    <w:uiPriority w:val="99"/>
    <w:pPr>
      <w:adjustRightInd w:val="0"/>
      <w:spacing w:before="120" w:line="360" w:lineRule="atLeast"/>
      <w:ind w:left="57"/>
      <w:jc w:val="left"/>
      <w:textAlignment w:val="baseline"/>
    </w:pPr>
    <w:rPr>
      <w:rFonts w:ascii="长城仿宋" w:eastAsia="长城仿宋" w:hAnsi="长城仿宋"/>
      <w:kern w:val="0"/>
      <w:sz w:val="28"/>
    </w:rPr>
  </w:style>
  <w:style w:type="paragraph" w:customStyle="1" w:styleId="-RGB23565122251">
    <w:name w:val="样式 居中 底端: (细-粗窄间隔 自定义颜(RGB(2356512))  2.25 磅 行宽) 行距: 固定值 1..."/>
    <w:basedOn w:val="a7"/>
    <w:uiPriority w:val="99"/>
    <w:pPr>
      <w:spacing w:line="240" w:lineRule="exact"/>
      <w:jc w:val="center"/>
    </w:pPr>
    <w:rPr>
      <w:rFonts w:eastAsia="仿宋_GB2312" w:cs="宋体"/>
      <w:sz w:val="32"/>
    </w:rPr>
  </w:style>
  <w:style w:type="paragraph" w:customStyle="1" w:styleId="affffffe">
    <w:name w:val="付标题"/>
    <w:basedOn w:val="a7"/>
    <w:uiPriority w:val="99"/>
    <w:pPr>
      <w:adjustRightInd w:val="0"/>
      <w:spacing w:before="360" w:line="360" w:lineRule="auto"/>
      <w:jc w:val="center"/>
      <w:textAlignment w:val="baseline"/>
    </w:pPr>
    <w:rPr>
      <w:rFonts w:eastAsia="黑体"/>
      <w:kern w:val="0"/>
      <w:sz w:val="48"/>
      <w:szCs w:val="28"/>
    </w:rPr>
  </w:style>
  <w:style w:type="paragraph" w:customStyle="1" w:styleId="12112">
    <w:name w:val="样式 样式 标题 1 + 首行缩进:  2 字符 段前: 1 行 段后: 1 行 + 黑色 首行缩进:  2 字符 段前: ..."/>
    <w:basedOn w:val="1211"/>
    <w:uiPriority w:val="99"/>
    <w:pPr>
      <w:tabs>
        <w:tab w:val="left" w:pos="1440"/>
      </w:tabs>
      <w:topLinePunct w:val="0"/>
      <w:spacing w:beforeLines="0" w:afterLines="0"/>
    </w:pPr>
    <w:rPr>
      <w:rFonts w:cs="宋体"/>
      <w:color w:val="000000"/>
      <w:szCs w:val="20"/>
    </w:rPr>
  </w:style>
  <w:style w:type="paragraph" w:customStyle="1" w:styleId="20505205">
    <w:name w:val="样式 样式 样式 标题 2 + 段前: 0.5 行 段后: 0.5 行 + 首行缩进:  2 字符 段前: 0.5 行 段后: ..."/>
    <w:basedOn w:val="205052050"/>
    <w:uiPriority w:val="99"/>
    <w:pPr>
      <w:tabs>
        <w:tab w:val="left" w:pos="1080"/>
      </w:tabs>
      <w:topLinePunct w:val="0"/>
      <w:spacing w:beforeLines="0" w:afterLines="0"/>
      <w:textAlignment w:val="baseline"/>
    </w:pPr>
    <w:rPr>
      <w:rFonts w:cs="宋体"/>
      <w:color w:val="000000"/>
      <w:szCs w:val="20"/>
    </w:rPr>
  </w:style>
  <w:style w:type="paragraph" w:customStyle="1" w:styleId="121120">
    <w:name w:val="样式 样式 样式 标题 1 + 首行缩进:  2 字符 段前: 1 行 段后: 1 行 + 黑色 首行缩进:  2 字符 段前:..."/>
    <w:basedOn w:val="12112"/>
    <w:uiPriority w:val="99"/>
    <w:qFormat/>
  </w:style>
  <w:style w:type="paragraph" w:customStyle="1" w:styleId="121121">
    <w:name w:val="样式 样式 样式 样式 标题 1 + 首行缩进:  2 字符 段前: 1 行 段后: 1 行 + 黑色 首行缩进:  2 字符 ...1"/>
    <w:basedOn w:val="121120"/>
    <w:uiPriority w:val="99"/>
    <w:pPr>
      <w:spacing w:before="357" w:after="357"/>
    </w:pPr>
    <w:rPr>
      <w:sz w:val="24"/>
      <w:szCs w:val="24"/>
    </w:rPr>
  </w:style>
  <w:style w:type="paragraph" w:customStyle="1" w:styleId="121122">
    <w:name w:val="样式 样式 样式 样式 标题 1 + 首行缩进:  2 字符 段前: 1 行 段后: 1 行 + 黑色 首行缩进:  2 字符 ...2"/>
    <w:basedOn w:val="121120"/>
    <w:uiPriority w:val="99"/>
    <w:pPr>
      <w:spacing w:before="357" w:after="357"/>
    </w:pPr>
    <w:rPr>
      <w:sz w:val="24"/>
      <w:szCs w:val="24"/>
    </w:rPr>
  </w:style>
  <w:style w:type="paragraph" w:customStyle="1" w:styleId="205052051">
    <w:name w:val="样式 样式 样式 样式 标题 2 + 段前: 0.5 行 段后: 0.5 行 + 首行缩进:  2 字符 段前: 0.5 行 段..."/>
    <w:basedOn w:val="20505205"/>
    <w:uiPriority w:val="99"/>
    <w:pPr>
      <w:spacing w:before="178" w:after="178"/>
    </w:pPr>
    <w:rPr>
      <w:rFonts w:ascii="黑体"/>
      <w:bCs/>
      <w:szCs w:val="21"/>
    </w:rPr>
  </w:style>
  <w:style w:type="paragraph" w:customStyle="1" w:styleId="2050520510">
    <w:name w:val="样式 样式 样式 标题 2 + 段前: 0.5 行 段后: 0.5 行 + 首行缩进:  2 字符 段前: 0.5 行 段后: ...1"/>
    <w:basedOn w:val="205052050"/>
    <w:uiPriority w:val="99"/>
    <w:pPr>
      <w:tabs>
        <w:tab w:val="left" w:pos="1080"/>
      </w:tabs>
      <w:topLinePunct w:val="0"/>
      <w:spacing w:beforeLines="0" w:afterLines="0" w:line="360" w:lineRule="exact"/>
      <w:textAlignment w:val="baseline"/>
    </w:pPr>
    <w:rPr>
      <w:rFonts w:ascii="黑体" w:cs="宋体"/>
    </w:rPr>
  </w:style>
  <w:style w:type="paragraph" w:customStyle="1" w:styleId="121123">
    <w:name w:val="样式 样式 样式 样式 标题 1 + 首行缩进:  2 字符 段前: 1 行 段后: 1 行 + 黑色 首行缩进:  2 字符 ..."/>
    <w:basedOn w:val="121120"/>
    <w:uiPriority w:val="99"/>
    <w:pPr>
      <w:spacing w:before="357" w:after="357"/>
    </w:pPr>
    <w:rPr>
      <w:sz w:val="24"/>
      <w:szCs w:val="24"/>
    </w:rPr>
  </w:style>
  <w:style w:type="character" w:customStyle="1" w:styleId="CharChar15">
    <w:name w:val="Char Char15"/>
    <w:rPr>
      <w:rFonts w:ascii="Arial" w:eastAsia="黑体" w:hAnsi="Arial"/>
      <w:sz w:val="28"/>
      <w:lang w:val="en-US" w:eastAsia="zh-CN"/>
    </w:rPr>
  </w:style>
  <w:style w:type="character" w:customStyle="1" w:styleId="CharChar14">
    <w:name w:val="Char Char14"/>
    <w:rPr>
      <w:rFonts w:eastAsia="宋体"/>
      <w:kern w:val="2"/>
      <w:sz w:val="18"/>
      <w:szCs w:val="18"/>
      <w:lang w:val="en-US" w:eastAsia="zh-CN"/>
    </w:rPr>
  </w:style>
  <w:style w:type="paragraph" w:customStyle="1" w:styleId="xl163">
    <w:name w:val="xl16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4">
    <w:name w:val="xl16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5">
    <w:name w:val="xl165"/>
    <w:basedOn w:val="a7"/>
    <w:uiPriority w:val="99"/>
    <w:pPr>
      <w:widowControl/>
      <w:spacing w:before="100" w:beforeAutospacing="1" w:after="100" w:afterAutospacing="1"/>
      <w:jc w:val="center"/>
    </w:pPr>
    <w:rPr>
      <w:rFonts w:ascii="宋体" w:cs="宋体"/>
      <w:kern w:val="0"/>
      <w:sz w:val="24"/>
      <w:szCs w:val="24"/>
    </w:rPr>
  </w:style>
  <w:style w:type="paragraph" w:customStyle="1" w:styleId="xl166">
    <w:name w:val="xl16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67">
    <w:name w:val="xl16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8">
    <w:name w:val="xl16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18"/>
      <w:szCs w:val="18"/>
    </w:rPr>
  </w:style>
  <w:style w:type="paragraph" w:customStyle="1" w:styleId="xl169">
    <w:name w:val="xl169"/>
    <w:basedOn w:val="a7"/>
    <w:uiPriority w:val="99"/>
    <w:pPr>
      <w:widowControl/>
      <w:spacing w:before="100" w:beforeAutospacing="1" w:after="100" w:afterAutospacing="1"/>
      <w:jc w:val="center"/>
    </w:pPr>
    <w:rPr>
      <w:rFonts w:ascii="宋体" w:cs="宋体"/>
      <w:kern w:val="0"/>
      <w:sz w:val="24"/>
      <w:szCs w:val="24"/>
    </w:rPr>
  </w:style>
  <w:style w:type="paragraph" w:customStyle="1" w:styleId="xl170">
    <w:name w:val="xl170"/>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1">
    <w:name w:val="xl17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2">
    <w:name w:val="xl17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4"/>
      <w:szCs w:val="24"/>
    </w:rPr>
  </w:style>
  <w:style w:type="paragraph" w:customStyle="1" w:styleId="xl173">
    <w:name w:val="xl17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4">
    <w:name w:val="xl17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5">
    <w:name w:val="xl17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6">
    <w:name w:val="xl17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7">
    <w:name w:val="xl17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8">
    <w:name w:val="xl178"/>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79">
    <w:name w:val="xl179"/>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0">
    <w:name w:val="xl180"/>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1">
    <w:name w:val="xl18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2">
    <w:name w:val="xl18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3">
    <w:name w:val="xl18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kern w:val="0"/>
      <w:sz w:val="20"/>
    </w:rPr>
  </w:style>
  <w:style w:type="paragraph" w:customStyle="1" w:styleId="xl184">
    <w:name w:val="xl18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85">
    <w:name w:val="xl18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xl186">
    <w:name w:val="xl18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kern w:val="0"/>
      <w:sz w:val="20"/>
    </w:rPr>
  </w:style>
  <w:style w:type="paragraph" w:customStyle="1" w:styleId="CharCharCharChar1CharChar">
    <w:name w:val="Char Char Char Char1 Char Char"/>
    <w:basedOn w:val="a7"/>
    <w:uiPriority w:val="99"/>
    <w:rPr>
      <w:szCs w:val="24"/>
    </w:rPr>
  </w:style>
  <w:style w:type="paragraph" w:customStyle="1" w:styleId="CharCharCharChar2CharChar">
    <w:name w:val="Char Char Char Char2 Char Char"/>
    <w:basedOn w:val="a7"/>
    <w:uiPriority w:val="99"/>
    <w:rPr>
      <w:rFonts w:ascii="宋体"/>
      <w:b/>
      <w:color w:val="000000"/>
      <w:sz w:val="24"/>
      <w:szCs w:val="24"/>
    </w:rPr>
  </w:style>
  <w:style w:type="paragraph" w:customStyle="1" w:styleId="1fe">
    <w:name w:val="样式 标题 1 + 居中"/>
    <w:basedOn w:val="10"/>
    <w:uiPriority w:val="99"/>
    <w:pPr>
      <w:spacing w:line="578" w:lineRule="auto"/>
      <w:jc w:val="center"/>
    </w:pPr>
    <w:rPr>
      <w:rFonts w:eastAsia="宋体" w:cs="宋体"/>
      <w:sz w:val="32"/>
      <w:szCs w:val="32"/>
    </w:rPr>
  </w:style>
  <w:style w:type="paragraph" w:customStyle="1" w:styleId="251Char">
    <w:name w:val="样式 宋体 小四 黑色 行距: 固定值 25 磅1 Char"/>
    <w:basedOn w:val="a7"/>
    <w:next w:val="a7"/>
    <w:uiPriority w:val="99"/>
    <w:pPr>
      <w:spacing w:line="500" w:lineRule="exact"/>
    </w:pPr>
    <w:rPr>
      <w:rFonts w:ascii="宋体"/>
      <w:color w:val="000000"/>
      <w:sz w:val="24"/>
      <w:szCs w:val="24"/>
    </w:rPr>
  </w:style>
  <w:style w:type="character" w:customStyle="1" w:styleId="251CharChar">
    <w:name w:val="样式 宋体 小四 黑色 行距: 固定值 25 磅1 Char Char"/>
    <w:rPr>
      <w:rFonts w:ascii="宋体" w:eastAsia="宋体" w:cs="宋体"/>
      <w:color w:val="000000"/>
      <w:kern w:val="2"/>
      <w:sz w:val="24"/>
      <w:szCs w:val="24"/>
      <w:lang w:val="en-US" w:eastAsia="zh-CN" w:bidi="ar-SA"/>
    </w:rPr>
  </w:style>
  <w:style w:type="paragraph" w:customStyle="1" w:styleId="CM3">
    <w:name w:val="CM3"/>
    <w:basedOn w:val="a7"/>
    <w:next w:val="a7"/>
    <w:uiPriority w:val="99"/>
    <w:pPr>
      <w:autoSpaceDE w:val="0"/>
      <w:autoSpaceDN w:val="0"/>
      <w:adjustRightInd w:val="0"/>
      <w:spacing w:after="252"/>
      <w:jc w:val="left"/>
    </w:pPr>
    <w:rPr>
      <w:rFonts w:ascii="..ì." w:eastAsia="..ì." w:hAnsi="..ì." w:cs="..ì."/>
      <w:kern w:val="0"/>
      <w:sz w:val="24"/>
      <w:szCs w:val="24"/>
    </w:rPr>
  </w:style>
  <w:style w:type="character" w:customStyle="1" w:styleId="style2">
    <w:name w:val="style2"/>
  </w:style>
  <w:style w:type="paragraph" w:customStyle="1" w:styleId="afffffff">
    <w:name w:val="附表"/>
    <w:next w:val="36"/>
    <w:uiPriority w:val="99"/>
    <w:pPr>
      <w:widowControl w:val="0"/>
      <w:autoSpaceDE w:val="0"/>
      <w:autoSpaceDN w:val="0"/>
      <w:adjustRightInd w:val="0"/>
      <w:jc w:val="both"/>
    </w:pPr>
    <w:rPr>
      <w:rFonts w:ascii="黑体" w:eastAsia="黑体" w:hAnsi="Times New Roman"/>
      <w:sz w:val="21"/>
      <w:szCs w:val="21"/>
    </w:rPr>
  </w:style>
  <w:style w:type="character" w:customStyle="1" w:styleId="HeaderChar">
    <w:name w:val="Header Char"/>
    <w:rPr>
      <w:rFonts w:cs="Times New Roman"/>
      <w:sz w:val="18"/>
      <w:szCs w:val="18"/>
      <w:lang w:bidi="ar-SA"/>
    </w:rPr>
  </w:style>
  <w:style w:type="character" w:customStyle="1" w:styleId="Heading2Char">
    <w:name w:val="Heading 2 Char"/>
    <w:rPr>
      <w:rFonts w:ascii="Arial" w:eastAsia="黑体" w:hAnsi="Arial" w:cs="Times New Roman"/>
      <w:b/>
      <w:bCs/>
      <w:sz w:val="32"/>
      <w:szCs w:val="32"/>
      <w:lang w:bidi="ar-SA"/>
    </w:rPr>
  </w:style>
  <w:style w:type="character" w:customStyle="1" w:styleId="Heading3Char">
    <w:name w:val="Heading 3 Char"/>
    <w:rPr>
      <w:rFonts w:ascii="Times New Roman" w:eastAsia="宋体" w:hAnsi="Times New Roman" w:cs="Times New Roman"/>
      <w:b/>
      <w:bCs/>
      <w:sz w:val="32"/>
      <w:szCs w:val="32"/>
      <w:lang w:bidi="ar-SA"/>
    </w:rPr>
  </w:style>
  <w:style w:type="character" w:customStyle="1" w:styleId="Heading5Char">
    <w:name w:val="Heading 5 Char"/>
    <w:rPr>
      <w:rFonts w:ascii="Times New Roman" w:eastAsia="宋体" w:hAnsi="Times New Roman" w:cs="Times New Roman"/>
      <w:b/>
      <w:sz w:val="20"/>
      <w:szCs w:val="20"/>
      <w:lang w:bidi="ar-SA"/>
    </w:rPr>
  </w:style>
  <w:style w:type="character" w:customStyle="1" w:styleId="Heading6Char">
    <w:name w:val="Heading 6 Char"/>
    <w:rPr>
      <w:rFonts w:ascii="Arial" w:eastAsia="黑体" w:hAnsi="Arial" w:cs="Times New Roman"/>
      <w:b/>
      <w:sz w:val="20"/>
      <w:szCs w:val="20"/>
      <w:lang w:bidi="ar-SA"/>
    </w:rPr>
  </w:style>
  <w:style w:type="character" w:customStyle="1" w:styleId="Heading7Char">
    <w:name w:val="Heading 7 Char"/>
    <w:rPr>
      <w:rFonts w:ascii="Times New Roman" w:eastAsia="宋体" w:hAnsi="Times New Roman" w:cs="Times New Roman"/>
      <w:b/>
      <w:sz w:val="20"/>
      <w:szCs w:val="20"/>
      <w:lang w:bidi="ar-SA"/>
    </w:rPr>
  </w:style>
  <w:style w:type="character" w:customStyle="1" w:styleId="Heading8Char">
    <w:name w:val="Heading 8 Char"/>
    <w:rPr>
      <w:rFonts w:ascii="Arial" w:eastAsia="黑体" w:hAnsi="Arial" w:cs="Times New Roman"/>
      <w:sz w:val="20"/>
      <w:szCs w:val="20"/>
      <w:lang w:bidi="ar-SA"/>
    </w:rPr>
  </w:style>
  <w:style w:type="character" w:customStyle="1" w:styleId="Heading9Char">
    <w:name w:val="Heading 9 Char"/>
    <w:rPr>
      <w:rFonts w:ascii="Arial" w:eastAsia="黑体" w:hAnsi="Arial" w:cs="Times New Roman"/>
      <w:sz w:val="20"/>
      <w:szCs w:val="20"/>
      <w:lang w:bidi="ar-SA"/>
    </w:rPr>
  </w:style>
  <w:style w:type="character" w:customStyle="1" w:styleId="DateChar">
    <w:name w:val="Date Char"/>
    <w:rPr>
      <w:rFonts w:ascii="Times New Roman" w:eastAsia="宋体" w:hAnsi="Times New Roman" w:cs="Times New Roman"/>
      <w:sz w:val="20"/>
      <w:szCs w:val="20"/>
      <w:lang w:bidi="ar-SA"/>
    </w:rPr>
  </w:style>
  <w:style w:type="character" w:customStyle="1" w:styleId="BodyTextChar">
    <w:name w:val="Body Text Char"/>
    <w:rPr>
      <w:rFonts w:ascii="Times New Roman" w:eastAsia="宋体" w:hAnsi="Times New Roman" w:cs="Times New Roman"/>
      <w:kern w:val="2"/>
      <w:sz w:val="24"/>
      <w:lang w:val="en-US" w:eastAsia="zh-CN" w:bidi="ar-SA"/>
    </w:rPr>
  </w:style>
  <w:style w:type="character" w:customStyle="1" w:styleId="BodyTextIndentChar">
    <w:name w:val="Body Text Indent Char"/>
    <w:rPr>
      <w:rFonts w:ascii="宋体" w:eastAsia="宋体" w:cs="Times New Roman"/>
      <w:sz w:val="28"/>
      <w:lang w:val="en-US" w:eastAsia="zh-CN" w:bidi="ar-SA"/>
    </w:rPr>
  </w:style>
  <w:style w:type="character" w:customStyle="1" w:styleId="PlainTextChar1">
    <w:name w:val="Plain Text Char1"/>
    <w:uiPriority w:val="99"/>
    <w:rPr>
      <w:rFonts w:ascii="宋体" w:eastAsia="宋体" w:cs="华文仿宋"/>
      <w:kern w:val="2"/>
      <w:sz w:val="21"/>
      <w:szCs w:val="21"/>
      <w:lang w:val="en-US" w:eastAsia="zh-CN" w:bidi="ar-SA"/>
    </w:rPr>
  </w:style>
  <w:style w:type="character" w:customStyle="1" w:styleId="DocumentMapChar">
    <w:name w:val="Document Map Char"/>
    <w:rPr>
      <w:rFonts w:ascii="Times New Roman" w:eastAsia="宋体" w:hAnsi="Times New Roman" w:cs="Times New Roman"/>
      <w:sz w:val="20"/>
      <w:szCs w:val="20"/>
      <w:shd w:val="clear" w:color="auto" w:fill="000080"/>
      <w:lang w:bidi="ar-SA"/>
    </w:rPr>
  </w:style>
  <w:style w:type="character" w:customStyle="1" w:styleId="BodyTextIndent3Char">
    <w:name w:val="Body Text Indent 3 Char"/>
    <w:rPr>
      <w:rFonts w:ascii="Times New Roman" w:eastAsia="宋体" w:hAnsi="Times New Roman" w:cs="Times New Roman"/>
      <w:kern w:val="2"/>
      <w:sz w:val="16"/>
      <w:szCs w:val="16"/>
      <w:lang w:val="en-US" w:eastAsia="zh-CN" w:bidi="ar-SA"/>
    </w:rPr>
  </w:style>
  <w:style w:type="character" w:customStyle="1" w:styleId="BodyText2Char">
    <w:name w:val="Body Text 2 Char"/>
    <w:rPr>
      <w:rFonts w:ascii="Times New Roman" w:eastAsia="宋体" w:hAnsi="Times New Roman" w:cs="Times New Roman"/>
      <w:b/>
      <w:kern w:val="2"/>
      <w:sz w:val="28"/>
      <w:szCs w:val="28"/>
      <w:lang w:val="en-US" w:eastAsia="zh-CN" w:bidi="ar-SA"/>
    </w:rPr>
  </w:style>
  <w:style w:type="character" w:customStyle="1" w:styleId="TitleChar">
    <w:name w:val="Title Char"/>
    <w:rPr>
      <w:rFonts w:ascii="Arial" w:eastAsia="宋体" w:hAnsi="Arial" w:cs="Times New Roman"/>
      <w:sz w:val="24"/>
      <w:szCs w:val="24"/>
      <w:lang w:bidi="ar-SA"/>
    </w:rPr>
  </w:style>
  <w:style w:type="character" w:customStyle="1" w:styleId="HTMLPreformattedChar">
    <w:name w:val="HTML Preformatted Char"/>
    <w:rPr>
      <w:rFonts w:ascii="黑体" w:eastAsia="黑体" w:cs="Times New Roman"/>
      <w:kern w:val="0"/>
      <w:sz w:val="24"/>
      <w:szCs w:val="24"/>
      <w:lang w:bidi="ar-SA"/>
    </w:rPr>
  </w:style>
  <w:style w:type="character" w:customStyle="1" w:styleId="BalloonTextChar">
    <w:name w:val="Balloon Text Char"/>
    <w:rPr>
      <w:rFonts w:ascii="Times New Roman" w:eastAsia="宋体" w:hAnsi="Times New Roman" w:cs="Times New Roman"/>
      <w:sz w:val="18"/>
      <w:szCs w:val="18"/>
      <w:lang w:bidi="ar-SA"/>
    </w:rPr>
  </w:style>
  <w:style w:type="paragraph" w:customStyle="1" w:styleId="New">
    <w:name w:val="正文 New"/>
    <w:pPr>
      <w:widowControl w:val="0"/>
      <w:jc w:val="both"/>
    </w:pPr>
    <w:rPr>
      <w:rFonts w:ascii="Times New Roman" w:hAnsi="Times New Roman"/>
      <w:kern w:val="2"/>
      <w:sz w:val="21"/>
      <w:szCs w:val="24"/>
    </w:rPr>
  </w:style>
  <w:style w:type="paragraph" w:customStyle="1" w:styleId="New0">
    <w:name w:val="纯文本 New"/>
    <w:basedOn w:val="New"/>
    <w:rPr>
      <w:rFonts w:ascii="宋体" w:cs="Courier New"/>
      <w:szCs w:val="21"/>
    </w:rPr>
  </w:style>
  <w:style w:type="character" w:customStyle="1" w:styleId="4Char1">
    <w:name w:val="标题 4 Char1"/>
    <w:rPr>
      <w:rFonts w:ascii="Arial" w:eastAsia="黑体" w:hAnsi="Arial"/>
      <w:b/>
      <w:kern w:val="2"/>
      <w:sz w:val="28"/>
    </w:rPr>
  </w:style>
  <w:style w:type="character" w:customStyle="1" w:styleId="CharChar7">
    <w:name w:val="纯文本 Char Char"/>
    <w:rPr>
      <w:rFonts w:ascii="宋体" w:hAnsi="宋体" w:cs="Courier New"/>
      <w:kern w:val="2"/>
      <w:sz w:val="21"/>
      <w:szCs w:val="21"/>
      <w:lang w:bidi="ar-SA"/>
    </w:rPr>
  </w:style>
  <w:style w:type="character" w:customStyle="1" w:styleId="4CharChar">
    <w:name w:val="标题 4 Char Char"/>
    <w:rPr>
      <w:rFonts w:ascii="宋体" w:eastAsia="宋体"/>
      <w:b/>
      <w:bCs/>
      <w:kern w:val="2"/>
      <w:sz w:val="24"/>
      <w:lang w:val="en-US" w:eastAsia="zh-CN"/>
    </w:rPr>
  </w:style>
  <w:style w:type="character" w:customStyle="1" w:styleId="251CharCharChar">
    <w:name w:val="样式 宋体 小四 黑色 行距: 固定值 25 磅1 Char Char Char"/>
    <w:qFormat/>
    <w:rPr>
      <w:rFonts w:ascii="宋体" w:eastAsia="宋体" w:cs="宋体"/>
      <w:color w:val="000000"/>
      <w:kern w:val="2"/>
      <w:sz w:val="24"/>
      <w:szCs w:val="24"/>
      <w:lang w:val="en-US" w:eastAsia="zh-CN" w:bidi="ar-SA"/>
    </w:rPr>
  </w:style>
  <w:style w:type="character" w:customStyle="1" w:styleId="DateCharChar">
    <w:name w:val="Date Char Char"/>
    <w:rPr>
      <w:rFonts w:ascii="Times New Roman" w:eastAsia="宋体" w:hAnsi="Times New Roman" w:cs="Times New Roman"/>
      <w:sz w:val="20"/>
      <w:szCs w:val="20"/>
      <w:lang w:bidi="ar-SA"/>
    </w:rPr>
  </w:style>
  <w:style w:type="character" w:customStyle="1" w:styleId="1CharChar1">
    <w:name w:val="样式 标题 1 + 加粗 Char Char"/>
    <w:rPr>
      <w:rFonts w:ascii="Verdana" w:eastAsia="黑体" w:hAnsi="Verdana"/>
      <w:b/>
      <w:bCs/>
      <w:kern w:val="44"/>
      <w:sz w:val="28"/>
      <w:szCs w:val="28"/>
      <w:lang w:val="en-US" w:eastAsia="zh-CN"/>
    </w:rPr>
  </w:style>
  <w:style w:type="paragraph" w:customStyle="1" w:styleId="2TimesNewRoman5020">
    <w:name w:val="样式 标题 2 + Times New Roman 四号 非加粗 段前: 5 磅 段后: 0 磅 行距: 固定值 20..."/>
    <w:basedOn w:val="21"/>
    <w:link w:val="2TimesNewRoman5020Char"/>
    <w:qFormat/>
    <w:pPr>
      <w:spacing w:before="100" w:after="0" w:line="400" w:lineRule="exact"/>
      <w:jc w:val="both"/>
    </w:pPr>
    <w:rPr>
      <w:rFonts w:ascii="Times New Roman" w:hAnsi="Times New Roman"/>
      <w:b w:val="0"/>
      <w:bCs w:val="0"/>
      <w:kern w:val="2"/>
      <w:sz w:val="28"/>
      <w:szCs w:val="20"/>
    </w:rPr>
  </w:style>
  <w:style w:type="paragraph" w:customStyle="1" w:styleId="ww">
    <w:name w:val="ww正文"/>
    <w:basedOn w:val="a7"/>
    <w:link w:val="wwChar"/>
    <w:rPr>
      <w:sz w:val="24"/>
      <w:szCs w:val="24"/>
    </w:rPr>
  </w:style>
  <w:style w:type="character" w:customStyle="1" w:styleId="wwChar">
    <w:name w:val="ww正文 Char"/>
    <w:link w:val="ww"/>
    <w:rPr>
      <w:rFonts w:ascii="Times New Roman" w:hAnsi="Times New Roman"/>
      <w:kern w:val="2"/>
      <w:sz w:val="24"/>
      <w:szCs w:val="24"/>
    </w:rPr>
  </w:style>
  <w:style w:type="paragraph" w:customStyle="1" w:styleId="1ff">
    <w:name w:val="1号标题"/>
    <w:basedOn w:val="a7"/>
    <w:next w:val="a7"/>
    <w:rPr>
      <w:rFonts w:ascii="黑体" w:eastAsia="黑体"/>
      <w:sz w:val="36"/>
      <w:szCs w:val="36"/>
    </w:rPr>
  </w:style>
  <w:style w:type="paragraph" w:customStyle="1" w:styleId="afffffff0">
    <w:name w:val="标题一"/>
    <w:basedOn w:val="a7"/>
    <w:pPr>
      <w:spacing w:line="520" w:lineRule="exact"/>
      <w:ind w:firstLineChars="200" w:firstLine="200"/>
      <w:jc w:val="center"/>
    </w:pPr>
    <w:rPr>
      <w:rFonts w:ascii="黑体" w:eastAsia="黑体" w:hAnsi="Calibri"/>
      <w:sz w:val="44"/>
      <w:szCs w:val="44"/>
    </w:rPr>
  </w:style>
  <w:style w:type="paragraph" w:customStyle="1" w:styleId="afffffff1">
    <w:name w:val="标准正文"/>
    <w:basedOn w:val="a7"/>
    <w:link w:val="Charff5"/>
    <w:pPr>
      <w:widowControl/>
      <w:spacing w:after="119" w:line="606" w:lineRule="atLeast"/>
      <w:ind w:firstLine="481"/>
      <w:textAlignment w:val="baseline"/>
    </w:pPr>
    <w:rPr>
      <w:color w:val="000000"/>
      <w:kern w:val="0"/>
      <w:sz w:val="24"/>
      <w:u w:color="000000"/>
    </w:rPr>
  </w:style>
  <w:style w:type="paragraph" w:customStyle="1" w:styleId="xl112">
    <w:name w:val="xl112"/>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xl113">
    <w:name w:val="xl113"/>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4">
    <w:name w:val="xl114"/>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5">
    <w:name w:val="xl115"/>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6">
    <w:name w:val="xl116"/>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7">
    <w:name w:val="xl117"/>
    <w:basedOn w:val="a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8">
    <w:name w:val="xl118"/>
    <w:basedOn w:val="a7"/>
    <w:uiPriority w:val="99"/>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19">
    <w:name w:val="xl119"/>
    <w:basedOn w:val="a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378020">
    <w:name w:val="样式 标题 3 + (中文) 黑体 小四 非加粗 段前: 7.8 磅 段后: 0 磅 行距: 固定值 20 磅"/>
    <w:basedOn w:val="31"/>
    <w:uiPriority w:val="99"/>
    <w:qFormat/>
    <w:pPr>
      <w:spacing w:before="0" w:after="0" w:line="400" w:lineRule="exact"/>
    </w:pPr>
    <w:rPr>
      <w:rFonts w:eastAsia="黑体" w:cs="宋体"/>
      <w:b w:val="0"/>
      <w:bCs w:val="0"/>
      <w:kern w:val="2"/>
      <w:sz w:val="24"/>
      <w:szCs w:val="20"/>
    </w:rPr>
  </w:style>
  <w:style w:type="character" w:customStyle="1" w:styleId="2TimesNewRoman5020Char">
    <w:name w:val="样式 标题 2 + Times New Roman 四号 非加粗 段前: 5 磅 段后: 0 磅 行距: 固定值 20... Char"/>
    <w:link w:val="2TimesNewRoman5020"/>
    <w:rPr>
      <w:rFonts w:ascii="Times New Roman" w:eastAsia="黑体" w:hAnsi="Times New Roman" w:cs="宋体"/>
      <w:kern w:val="2"/>
      <w:sz w:val="28"/>
    </w:rPr>
  </w:style>
  <w:style w:type="character" w:customStyle="1" w:styleId="2ff1">
    <w:name w:val="访问过的超链接2"/>
    <w:uiPriority w:val="99"/>
    <w:unhideWhenUsed/>
    <w:rPr>
      <w:color w:val="800080"/>
      <w:u w:val="single"/>
    </w:rPr>
  </w:style>
  <w:style w:type="paragraph" w:customStyle="1" w:styleId="xl65">
    <w:name w:val="xl65"/>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66">
    <w:name w:val="xl6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7">
    <w:name w:val="xl6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8">
    <w:name w:val="xl68"/>
    <w:basedOn w:val="a7"/>
    <w:uiPriority w:val="99"/>
    <w:pPr>
      <w:widowControl/>
      <w:spacing w:before="100" w:beforeAutospacing="1" w:after="100" w:afterAutospacing="1"/>
      <w:jc w:val="center"/>
    </w:pPr>
    <w:rPr>
      <w:rFonts w:ascii="宋体" w:hAnsi="宋体" w:cs="宋体"/>
      <w:kern w:val="0"/>
      <w:sz w:val="24"/>
      <w:szCs w:val="24"/>
    </w:rPr>
  </w:style>
  <w:style w:type="paragraph" w:customStyle="1" w:styleId="xl69">
    <w:name w:val="xl69"/>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70">
    <w:name w:val="xl70"/>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63">
    <w:name w:val="xl6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64">
    <w:name w:val="xl64"/>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71">
    <w:name w:val="xl7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xl72">
    <w:name w:val="xl72"/>
    <w:basedOn w:val="a7"/>
    <w:uiPriority w:val="99"/>
    <w:pPr>
      <w:widowControl/>
      <w:pBdr>
        <w:bottom w:val="single" w:sz="8" w:space="0" w:color="auto"/>
      </w:pBdr>
      <w:spacing w:before="100" w:beforeAutospacing="1" w:after="100" w:afterAutospacing="1"/>
      <w:jc w:val="center"/>
    </w:pPr>
    <w:rPr>
      <w:rFonts w:ascii="宋体" w:hAnsi="宋体" w:cs="宋体"/>
      <w:b/>
      <w:bCs/>
      <w:kern w:val="0"/>
      <w:sz w:val="28"/>
      <w:szCs w:val="28"/>
    </w:rPr>
  </w:style>
  <w:style w:type="character" w:customStyle="1" w:styleId="Charff6">
    <w:name w:val="列出段落 Char"/>
    <w:link w:val="3f2"/>
    <w:uiPriority w:val="34"/>
    <w:locked/>
    <w:rPr>
      <w:rFonts w:ascii="Calibri" w:hAnsi="Calibri"/>
      <w:kern w:val="2"/>
      <w:sz w:val="21"/>
      <w:szCs w:val="22"/>
    </w:rPr>
  </w:style>
  <w:style w:type="paragraph" w:customStyle="1" w:styleId="3f2">
    <w:name w:val="列出段落3"/>
    <w:link w:val="Charff6"/>
    <w:uiPriority w:val="99"/>
    <w:qFormat/>
    <w:pPr>
      <w:widowControl w:val="0"/>
      <w:spacing w:line="360" w:lineRule="exact"/>
      <w:ind w:firstLineChars="200" w:firstLine="200"/>
      <w:jc w:val="both"/>
    </w:pPr>
    <w:rPr>
      <w:kern w:val="2"/>
      <w:sz w:val="21"/>
      <w:szCs w:val="22"/>
    </w:rPr>
  </w:style>
  <w:style w:type="paragraph" w:customStyle="1" w:styleId="TableParagraph">
    <w:name w:val="Table Paragraph"/>
    <w:basedOn w:val="a7"/>
    <w:uiPriority w:val="1"/>
    <w:qFormat/>
    <w:pPr>
      <w:jc w:val="left"/>
    </w:pPr>
    <w:rPr>
      <w:rFonts w:ascii="宋体" w:hAnsi="宋体" w:cs="宋体"/>
      <w:kern w:val="0"/>
      <w:sz w:val="22"/>
      <w:szCs w:val="22"/>
      <w:lang w:eastAsia="en-US"/>
    </w:rPr>
  </w:style>
  <w:style w:type="paragraph" w:customStyle="1" w:styleId="WG218">
    <w:name w:val="样式 WG标题2 + 行距: 固定值 18 磅"/>
    <w:basedOn w:val="a7"/>
    <w:uiPriority w:val="99"/>
    <w:pPr>
      <w:autoSpaceDE w:val="0"/>
      <w:autoSpaceDN w:val="0"/>
      <w:adjustRightInd w:val="0"/>
      <w:spacing w:line="360" w:lineRule="exact"/>
      <w:textAlignment w:val="baseline"/>
      <w:outlineLvl w:val="1"/>
    </w:pPr>
    <w:rPr>
      <w:rFonts w:ascii="仿宋_GB2312" w:hAnsi="宋体" w:cs="宋体"/>
      <w:b/>
      <w:bCs/>
      <w:color w:val="000000"/>
      <w:kern w:val="20"/>
      <w:sz w:val="24"/>
    </w:rPr>
  </w:style>
  <w:style w:type="character" w:customStyle="1" w:styleId="Parahead">
    <w:name w:val="Para head"/>
    <w:rPr>
      <w:rFonts w:ascii="Arial" w:eastAsia="Times New Roman" w:hAnsi="Arial"/>
      <w:sz w:val="20"/>
    </w:rPr>
  </w:style>
  <w:style w:type="character" w:customStyle="1" w:styleId="CharChar8">
    <w:name w:val="技术规范书正文 Char Char"/>
    <w:rPr>
      <w:kern w:val="2"/>
      <w:sz w:val="24"/>
      <w:szCs w:val="24"/>
      <w:lang w:val="en-US" w:eastAsia="zh-CN" w:bidi="ar-SA"/>
    </w:rPr>
  </w:style>
  <w:style w:type="character" w:customStyle="1" w:styleId="Charff7">
    <w:name w:val="缩进正文 Char"/>
    <w:link w:val="afffffff2"/>
    <w:locked/>
    <w:rPr>
      <w:rFonts w:ascii="CentITC Bk BT" w:hAnsi="CentITC Bk BT"/>
      <w:color w:val="000000"/>
      <w:lang w:val="en-GB"/>
    </w:rPr>
  </w:style>
  <w:style w:type="paragraph" w:customStyle="1" w:styleId="afffffff2">
    <w:name w:val="缩进正文"/>
    <w:basedOn w:val="a7"/>
    <w:link w:val="Charff7"/>
    <w:pPr>
      <w:widowControl/>
      <w:spacing w:line="320" w:lineRule="exact"/>
      <w:ind w:firstLineChars="200" w:firstLine="200"/>
      <w:jc w:val="left"/>
    </w:pPr>
    <w:rPr>
      <w:rFonts w:ascii="CentITC Bk BT" w:hAnsi="CentITC Bk BT"/>
      <w:color w:val="000000"/>
      <w:kern w:val="0"/>
      <w:sz w:val="20"/>
      <w:lang w:val="en-GB"/>
    </w:rPr>
  </w:style>
  <w:style w:type="character" w:customStyle="1" w:styleId="ca-5">
    <w:name w:val="ca-5"/>
    <w:uiPriority w:val="99"/>
    <w:rPr>
      <w:rFonts w:cs="Times New Roman"/>
    </w:rPr>
  </w:style>
  <w:style w:type="character" w:customStyle="1" w:styleId="Char21">
    <w:name w:val="称呼 Char2"/>
    <w:rPr>
      <w:rFonts w:ascii="Times New Roman" w:eastAsia="宋体" w:hAnsi="Times New Roman" w:cs="Times New Roman"/>
      <w:szCs w:val="24"/>
    </w:rPr>
  </w:style>
  <w:style w:type="character" w:customStyle="1" w:styleId="afffffff3">
    <w:name w:val="......."/>
    <w:rPr>
      <w:rFonts w:ascii="宋体" w:cs="宋体"/>
      <w:color w:val="000000"/>
      <w:sz w:val="22"/>
      <w:szCs w:val="22"/>
    </w:rPr>
  </w:style>
  <w:style w:type="character" w:customStyle="1" w:styleId="profont1">
    <w:name w:val="profont1"/>
    <w:rPr>
      <w:rFonts w:ascii="Verdana" w:hAnsi="Verdana"/>
      <w:b/>
      <w:color w:val="333333"/>
      <w:sz w:val="24"/>
      <w:u w:val="none"/>
    </w:rPr>
  </w:style>
  <w:style w:type="character" w:customStyle="1" w:styleId="YS9-Char">
    <w:name w:val="YS9-附表文字 Char"/>
    <w:link w:val="YS9-"/>
    <w:uiPriority w:val="99"/>
    <w:locked/>
    <w:rPr>
      <w:rFonts w:eastAsia="仿宋_GB2312"/>
      <w:b/>
    </w:rPr>
  </w:style>
  <w:style w:type="paragraph" w:customStyle="1" w:styleId="YS9-">
    <w:name w:val="YS9-附表文字"/>
    <w:basedOn w:val="a7"/>
    <w:link w:val="YS9-Char"/>
    <w:uiPriority w:val="99"/>
    <w:pPr>
      <w:adjustRightInd w:val="0"/>
      <w:snapToGrid w:val="0"/>
      <w:jc w:val="center"/>
    </w:pPr>
    <w:rPr>
      <w:rFonts w:eastAsia="仿宋_GB2312"/>
      <w:b/>
      <w:kern w:val="0"/>
      <w:sz w:val="20"/>
    </w:rPr>
  </w:style>
  <w:style w:type="character" w:customStyle="1" w:styleId="jlCharCharChar0">
    <w:name w:val="jl 三级 Char Char Char"/>
    <w:rPr>
      <w:rFonts w:ascii="宋体" w:eastAsia="宋体" w:hAnsi="宋体"/>
      <w:b/>
      <w:color w:val="000000"/>
      <w:kern w:val="2"/>
      <w:sz w:val="24"/>
      <w:szCs w:val="24"/>
      <w:lang w:val="en-US" w:eastAsia="zh-CN" w:bidi="ar-SA"/>
    </w:rPr>
  </w:style>
  <w:style w:type="character" w:customStyle="1" w:styleId="Charff8">
    <w:name w:val="章节 Char"/>
    <w:link w:val="afffffff4"/>
    <w:rPr>
      <w:rFonts w:ascii="Calibri" w:hAnsi="Calibri"/>
      <w:b/>
      <w:kern w:val="44"/>
      <w:sz w:val="28"/>
      <w:szCs w:val="30"/>
    </w:rPr>
  </w:style>
  <w:style w:type="paragraph" w:customStyle="1" w:styleId="afffffff4">
    <w:name w:val="章节"/>
    <w:basedOn w:val="10"/>
    <w:next w:val="afffffff5"/>
    <w:link w:val="Charff8"/>
    <w:qFormat/>
    <w:rPr>
      <w:rFonts w:ascii="Calibri" w:eastAsia="宋体" w:hAnsi="Calibri"/>
      <w:bCs w:val="0"/>
      <w:sz w:val="28"/>
      <w:szCs w:val="30"/>
    </w:rPr>
  </w:style>
  <w:style w:type="paragraph" w:customStyle="1" w:styleId="afffffff5">
    <w:name w:val="参数"/>
    <w:basedOn w:val="a7"/>
    <w:link w:val="Charff9"/>
    <w:qFormat/>
    <w:rPr>
      <w:rFonts w:ascii="Calibri" w:hAnsi="Calibri"/>
      <w:kern w:val="0"/>
      <w:sz w:val="20"/>
      <w:szCs w:val="24"/>
    </w:rPr>
  </w:style>
  <w:style w:type="character" w:customStyle="1" w:styleId="Char22">
    <w:name w:val="日期 Char2"/>
    <w:uiPriority w:val="99"/>
    <w:semiHidden/>
    <w:rPr>
      <w:rFonts w:ascii="Times New Roman" w:eastAsia="宋体" w:hAnsi="Times New Roman" w:cs="Times New Roman"/>
      <w:szCs w:val="24"/>
    </w:rPr>
  </w:style>
  <w:style w:type="character" w:customStyle="1" w:styleId="Char17">
    <w:name w:val="宏文本 Char1"/>
    <w:rPr>
      <w:rFonts w:ascii="Courier New" w:hAnsi="Courier New" w:cs="Courier New"/>
      <w:kern w:val="2"/>
      <w:sz w:val="24"/>
      <w:szCs w:val="24"/>
    </w:rPr>
  </w:style>
  <w:style w:type="character" w:customStyle="1" w:styleId="Charff3">
    <w:name w:val="图说 Char"/>
    <w:link w:val="affffff8"/>
    <w:rPr>
      <w:rFonts w:ascii="EU-F1" w:eastAsia="黑体" w:hAnsi="EU-F1"/>
      <w:kern w:val="2"/>
      <w:sz w:val="21"/>
      <w:szCs w:val="21"/>
    </w:rPr>
  </w:style>
  <w:style w:type="character" w:customStyle="1" w:styleId="2CharChar">
    <w:name w:val="标题2 Char Char"/>
    <w:rPr>
      <w:rFonts w:ascii="Arial" w:eastAsia="宋体" w:hAnsi="Arial" w:cs="Times New Roman"/>
      <w:b/>
      <w:kern w:val="2"/>
      <w:sz w:val="24"/>
      <w:szCs w:val="30"/>
      <w:lang w:val="en-US" w:eastAsia="zh-CN" w:bidi="ar-SA"/>
    </w:rPr>
  </w:style>
  <w:style w:type="character" w:customStyle="1" w:styleId="Char18">
    <w:name w:val="日期 Char1"/>
    <w:uiPriority w:val="99"/>
    <w:rPr>
      <w:rFonts w:ascii="Times New Roman" w:eastAsia="宋体" w:hAnsi="Times New Roman" w:cs="Times New Roman"/>
      <w:szCs w:val="24"/>
    </w:rPr>
  </w:style>
  <w:style w:type="character" w:customStyle="1" w:styleId="CharChar70">
    <w:name w:val="Char Char7"/>
    <w:rPr>
      <w:rFonts w:cs="Times New Roman"/>
      <w:kern w:val="2"/>
      <w:sz w:val="18"/>
      <w:szCs w:val="18"/>
    </w:rPr>
  </w:style>
  <w:style w:type="character" w:customStyle="1" w:styleId="Char19">
    <w:name w:val="批注文字 Char1"/>
    <w:uiPriority w:val="99"/>
    <w:rPr>
      <w:rFonts w:ascii="Times New Roman" w:eastAsia="宋体" w:hAnsi="Times New Roman" w:cs="Times New Roman"/>
      <w:szCs w:val="24"/>
    </w:rPr>
  </w:style>
  <w:style w:type="character" w:customStyle="1" w:styleId="Char1a">
    <w:name w:val="结束语 Char1"/>
    <w:uiPriority w:val="99"/>
    <w:rPr>
      <w:kern w:val="2"/>
      <w:sz w:val="21"/>
      <w:szCs w:val="24"/>
    </w:rPr>
  </w:style>
  <w:style w:type="character" w:customStyle="1" w:styleId="XWCharChar1">
    <w:name w:val="XW封面－日期 Char Char1"/>
    <w:rPr>
      <w:kern w:val="2"/>
      <w:sz w:val="24"/>
    </w:rPr>
  </w:style>
  <w:style w:type="character" w:customStyle="1" w:styleId="Charffa">
    <w:name w:val="文字块 Char"/>
    <w:rPr>
      <w:rFonts w:ascii="宋体" w:eastAsia="宋体"/>
      <w:color w:val="000000"/>
      <w:kern w:val="2"/>
      <w:sz w:val="24"/>
      <w:lang w:val="en-US" w:eastAsia="zh-CN"/>
    </w:rPr>
  </w:style>
  <w:style w:type="character" w:customStyle="1" w:styleId="Charffb">
    <w:name w:val="正文格式－文字 Char"/>
    <w:link w:val="afffffff6"/>
    <w:rPr>
      <w:sz w:val="24"/>
      <w:szCs w:val="24"/>
    </w:rPr>
  </w:style>
  <w:style w:type="paragraph" w:customStyle="1" w:styleId="afffffff6">
    <w:name w:val="正文格式－文字"/>
    <w:link w:val="Charffb"/>
    <w:pPr>
      <w:spacing w:beforeLines="50" w:afterLines="50" w:line="300" w:lineRule="auto"/>
      <w:ind w:firstLineChars="200" w:firstLine="200"/>
      <w:jc w:val="both"/>
      <w:textAlignment w:val="center"/>
    </w:pPr>
    <w:rPr>
      <w:rFonts w:ascii="Times New Roman" w:hAnsi="Times New Roman"/>
      <w:sz w:val="24"/>
      <w:szCs w:val="24"/>
    </w:rPr>
  </w:style>
  <w:style w:type="character" w:customStyle="1" w:styleId="Charffc">
    <w:name w:val="报告标题 Char"/>
    <w:link w:val="afffffff7"/>
    <w:rPr>
      <w:rFonts w:ascii="宋体" w:hAnsi="宋体"/>
      <w:b/>
      <w:bCs/>
      <w:szCs w:val="21"/>
    </w:rPr>
  </w:style>
  <w:style w:type="paragraph" w:customStyle="1" w:styleId="afffffff7">
    <w:name w:val="报告标题"/>
    <w:basedOn w:val="1ff0"/>
    <w:link w:val="Charffc"/>
    <w:pPr>
      <w:keepNext w:val="0"/>
      <w:keepLines w:val="0"/>
      <w:numPr>
        <w:numId w:val="0"/>
      </w:numPr>
      <w:tabs>
        <w:tab w:val="left" w:pos="0"/>
      </w:tabs>
      <w:topLinePunct/>
      <w:snapToGrid w:val="0"/>
      <w:spacing w:before="100" w:beforeAutospacing="1" w:after="100" w:afterAutospacing="1" w:line="240" w:lineRule="auto"/>
      <w:ind w:left="425" w:firstLine="420"/>
      <w:jc w:val="center"/>
    </w:pPr>
    <w:rPr>
      <w:rFonts w:ascii="宋体" w:hAnsi="宋体"/>
      <w:b/>
    </w:rPr>
  </w:style>
  <w:style w:type="paragraph" w:customStyle="1" w:styleId="1ff0">
    <w:name w:val="报告标题1"/>
    <w:basedOn w:val="10"/>
    <w:link w:val="1Char5"/>
    <w:rPr>
      <w:rFonts w:eastAsia="宋体"/>
      <w:b w:val="0"/>
      <w:kern w:val="0"/>
      <w:sz w:val="20"/>
      <w:szCs w:val="21"/>
    </w:rPr>
  </w:style>
  <w:style w:type="character" w:customStyle="1" w:styleId="3CharChar">
    <w:name w:val="样式3 Char Char"/>
    <w:qFormat/>
    <w:rPr>
      <w:rFonts w:ascii="Arial" w:eastAsia="黑体" w:hAnsi="Arial"/>
      <w:sz w:val="30"/>
      <w:szCs w:val="30"/>
    </w:rPr>
  </w:style>
  <w:style w:type="character" w:customStyle="1" w:styleId="urtxtstd10">
    <w:name w:val="urtxtstd10"/>
    <w:rPr>
      <w:rFonts w:ascii="Arial" w:hAnsi="Arial" w:cs="Arial" w:hint="default"/>
      <w:sz w:val="17"/>
      <w:szCs w:val="17"/>
    </w:rPr>
  </w:style>
  <w:style w:type="character" w:customStyle="1" w:styleId="1ff1">
    <w:name w:val="明显参考1"/>
    <w:qFormat/>
    <w:rPr>
      <w:b/>
      <w:bCs/>
      <w:smallCaps/>
      <w:color w:val="C0504D"/>
      <w:spacing w:val="5"/>
      <w:u w:val="single"/>
    </w:rPr>
  </w:style>
  <w:style w:type="character" w:customStyle="1" w:styleId="XWCharChar">
    <w:name w:val="XW封面－日期 Char Char"/>
    <w:rPr>
      <w:rFonts w:eastAsia="宋体"/>
      <w:kern w:val="2"/>
      <w:sz w:val="21"/>
      <w:szCs w:val="24"/>
      <w:lang w:val="en-US" w:eastAsia="zh-CN" w:bidi="ar-SA"/>
    </w:rPr>
  </w:style>
  <w:style w:type="character" w:customStyle="1" w:styleId="3CharChar0">
    <w:name w:val="报告标题3 Char Char"/>
    <w:rPr>
      <w:rFonts w:ascii="方正小标宋简体" w:eastAsia="宋体" w:hAnsi="宋体" w:cs="Arial"/>
      <w:b/>
      <w:bCs/>
      <w:color w:val="000000"/>
      <w:kern w:val="2"/>
      <w:sz w:val="21"/>
      <w:szCs w:val="21"/>
      <w:lang w:val="en-US" w:eastAsia="zh-CN" w:bidi="ar-SA"/>
    </w:rPr>
  </w:style>
  <w:style w:type="character" w:customStyle="1" w:styleId="ca-18">
    <w:name w:val="ca-18"/>
    <w:uiPriority w:val="99"/>
    <w:rPr>
      <w:rFonts w:cs="Times New Roman"/>
    </w:rPr>
  </w:style>
  <w:style w:type="character" w:customStyle="1" w:styleId="6Char2">
    <w:name w:val="样式6 正文 Char"/>
    <w:link w:val="65"/>
    <w:rPr>
      <w:sz w:val="24"/>
    </w:rPr>
  </w:style>
  <w:style w:type="paragraph" w:customStyle="1" w:styleId="65">
    <w:name w:val="样式6 正文"/>
    <w:link w:val="6Char2"/>
    <w:pPr>
      <w:widowControl w:val="0"/>
      <w:tabs>
        <w:tab w:val="left" w:pos="420"/>
      </w:tabs>
      <w:spacing w:line="360" w:lineRule="auto"/>
      <w:ind w:firstLine="482"/>
      <w:jc w:val="both"/>
    </w:pPr>
    <w:rPr>
      <w:rFonts w:ascii="Times New Roman" w:hAnsi="Times New Roman"/>
      <w:sz w:val="24"/>
    </w:rPr>
  </w:style>
  <w:style w:type="character" w:customStyle="1" w:styleId="jlChar0">
    <w:name w:val="jl 正文 Char"/>
    <w:rPr>
      <w:rFonts w:ascii="宋体" w:eastAsia="宋体"/>
      <w:sz w:val="24"/>
      <w:szCs w:val="24"/>
      <w:lang w:val="en-US" w:eastAsia="zh-CN" w:bidi="ar-SA"/>
    </w:rPr>
  </w:style>
  <w:style w:type="character" w:customStyle="1" w:styleId="CharChar9">
    <w:name w:val="标书正文 Char Char"/>
    <w:rPr>
      <w:rFonts w:ascii="宋体" w:hAnsi="Arial" w:cs="宋体"/>
      <w:sz w:val="24"/>
      <w:szCs w:val="24"/>
      <w:lang w:val="en-US" w:eastAsia="zh-CN" w:bidi="ar-SA"/>
    </w:rPr>
  </w:style>
  <w:style w:type="character" w:customStyle="1" w:styleId="jj1">
    <w:name w:val="jj1"/>
  </w:style>
  <w:style w:type="character" w:customStyle="1" w:styleId="1Char6">
    <w:name w:val="样式 样式1 + Char"/>
    <w:link w:val="1ff2"/>
    <w:rPr>
      <w:rFonts w:eastAsia="汉仪大宋简"/>
      <w:bCs/>
      <w:sz w:val="22"/>
    </w:rPr>
  </w:style>
  <w:style w:type="paragraph" w:customStyle="1" w:styleId="1ff2">
    <w:name w:val="样式 样式1 +"/>
    <w:basedOn w:val="1f4"/>
    <w:link w:val="1Char6"/>
    <w:rPr>
      <w:rFonts w:ascii="Times New Roman" w:eastAsia="汉仪大宋简" w:hAnsi="Times New Roman"/>
      <w:bCs/>
      <w:sz w:val="22"/>
    </w:rPr>
  </w:style>
  <w:style w:type="character" w:customStyle="1" w:styleId="biaoCharCharChar">
    <w:name w:val="biao Char Char Char"/>
    <w:rPr>
      <w:rFonts w:ascii="黑体" w:eastAsia="黑体" w:hAnsi="Tms Rmn"/>
      <w:sz w:val="30"/>
      <w:lang w:val="en-US" w:eastAsia="zh-CN" w:bidi="ar-SA"/>
    </w:rPr>
  </w:style>
  <w:style w:type="character" w:customStyle="1" w:styleId="Char1b">
    <w:name w:val="正文缩进 Char1"/>
    <w:link w:val="2ff2"/>
    <w:rPr>
      <w:szCs w:val="24"/>
    </w:rPr>
  </w:style>
  <w:style w:type="paragraph" w:customStyle="1" w:styleId="2ff2">
    <w:name w:val="正文缩进2"/>
    <w:basedOn w:val="a7"/>
    <w:link w:val="Char1b"/>
    <w:pPr>
      <w:ind w:firstLineChars="200" w:firstLine="420"/>
    </w:pPr>
    <w:rPr>
      <w:kern w:val="0"/>
      <w:sz w:val="20"/>
      <w:szCs w:val="24"/>
    </w:rPr>
  </w:style>
  <w:style w:type="character" w:customStyle="1" w:styleId="Charffd">
    <w:name w:val="可研正文 Char"/>
    <w:link w:val="afffffff8"/>
    <w:rPr>
      <w:sz w:val="24"/>
      <w:szCs w:val="24"/>
    </w:rPr>
  </w:style>
  <w:style w:type="paragraph" w:customStyle="1" w:styleId="afffffff8">
    <w:name w:val="可研正文"/>
    <w:next w:val="a7"/>
    <w:link w:val="Charffd"/>
    <w:pPr>
      <w:spacing w:line="360" w:lineRule="auto"/>
      <w:ind w:firstLineChars="200" w:firstLine="200"/>
    </w:pPr>
    <w:rPr>
      <w:rFonts w:ascii="Times New Roman" w:hAnsi="Times New Roman"/>
      <w:sz w:val="24"/>
      <w:szCs w:val="24"/>
    </w:rPr>
  </w:style>
  <w:style w:type="character" w:customStyle="1" w:styleId="Char23">
    <w:name w:val="标题 Char2"/>
    <w:rPr>
      <w:rFonts w:ascii="Cambria" w:eastAsia="宋体" w:hAnsi="Cambria" w:cs="Times New Roman"/>
      <w:b/>
      <w:bCs/>
      <w:sz w:val="32"/>
      <w:szCs w:val="32"/>
    </w:rPr>
  </w:style>
  <w:style w:type="character" w:customStyle="1" w:styleId="Charf9">
    <w:name w:val="段 Char"/>
    <w:link w:val="affff"/>
    <w:rPr>
      <w:rFonts w:ascii="宋体"/>
      <w:sz w:val="21"/>
    </w:rPr>
  </w:style>
  <w:style w:type="character" w:customStyle="1" w:styleId="Charffe">
    <w:name w:val="报告正文 Char"/>
    <w:link w:val="afffffff9"/>
    <w:rPr>
      <w:kern w:val="2"/>
      <w:sz w:val="24"/>
    </w:rPr>
  </w:style>
  <w:style w:type="paragraph" w:customStyle="1" w:styleId="afffffff9">
    <w:name w:val="报告正文"/>
    <w:basedOn w:val="a7"/>
    <w:link w:val="Charffe"/>
    <w:pPr>
      <w:spacing w:line="400" w:lineRule="exact"/>
      <w:ind w:firstLine="482"/>
    </w:pPr>
    <w:rPr>
      <w:sz w:val="24"/>
    </w:rPr>
  </w:style>
  <w:style w:type="character" w:customStyle="1" w:styleId="2CharChar0">
    <w:name w:val="样式 标题 2 + 五号 Char Char"/>
    <w:rPr>
      <w:rFonts w:eastAsia="黑体"/>
      <w:bCs/>
      <w:kern w:val="2"/>
      <w:sz w:val="21"/>
      <w:szCs w:val="21"/>
      <w:lang w:val="en-US" w:eastAsia="zh-CN" w:bidi="ar-SA"/>
    </w:rPr>
  </w:style>
  <w:style w:type="character" w:customStyle="1" w:styleId="Char31">
    <w:name w:val="纯文本 Char3"/>
    <w:semiHidden/>
    <w:rPr>
      <w:rFonts w:ascii="宋体" w:hAnsi="Courier New" w:cs="Courier New"/>
      <w:kern w:val="2"/>
      <w:sz w:val="21"/>
      <w:szCs w:val="21"/>
    </w:rPr>
  </w:style>
  <w:style w:type="character" w:customStyle="1" w:styleId="CharChara">
    <w:name w:val="批注文字 Char Char"/>
    <w:semiHidden/>
    <w:rPr>
      <w:kern w:val="2"/>
      <w:sz w:val="21"/>
    </w:rPr>
  </w:style>
  <w:style w:type="character" w:customStyle="1" w:styleId="1ff3">
    <w:name w:val="不明显强调1"/>
    <w:qFormat/>
    <w:rPr>
      <w:rFonts w:ascii="宋体" w:eastAsia="宋体" w:hAnsi="宋体"/>
      <w:iCs/>
      <w:color w:val="auto"/>
      <w:sz w:val="24"/>
    </w:rPr>
  </w:style>
  <w:style w:type="character" w:customStyle="1" w:styleId="PlainTextCharCharChar1">
    <w:name w:val="Plain Text Char Char Char1"/>
    <w:rPr>
      <w:rFonts w:ascii="Courier New" w:eastAsia="宋体" w:hAnsi="Courier New"/>
      <w:lang w:val="en-GB" w:eastAsia="zh-CN" w:bidi="ar-SA"/>
    </w:rPr>
  </w:style>
  <w:style w:type="character" w:customStyle="1" w:styleId="font31">
    <w:name w:val="font31"/>
    <w:rPr>
      <w:rFonts w:ascii="Times New Roman" w:hAnsi="Times New Roman" w:cs="Times New Roman" w:hint="default"/>
      <w:color w:val="000000"/>
      <w:sz w:val="21"/>
      <w:szCs w:val="21"/>
      <w:u w:val="none"/>
    </w:rPr>
  </w:style>
  <w:style w:type="character" w:customStyle="1" w:styleId="afffffffa">
    <w:name w:val="复选框"/>
    <w:uiPriority w:val="99"/>
    <w:rPr>
      <w:spacing w:val="0"/>
      <w:sz w:val="22"/>
      <w:lang w:eastAsia="zh-CN"/>
    </w:rPr>
  </w:style>
  <w:style w:type="character" w:customStyle="1" w:styleId="3Char11">
    <w:name w:val="正文文本 3 Char1"/>
    <w:uiPriority w:val="99"/>
    <w:semiHidden/>
    <w:rPr>
      <w:rFonts w:ascii="Times New Roman" w:eastAsia="宋体" w:hAnsi="Times New Roman" w:cs="Times New Roman"/>
      <w:sz w:val="16"/>
      <w:szCs w:val="16"/>
    </w:rPr>
  </w:style>
  <w:style w:type="character" w:customStyle="1" w:styleId="SINOPEC-4Char">
    <w:name w:val="样式 SINOPEC-4 Char"/>
    <w:link w:val="SINOPEC-4"/>
    <w:rPr>
      <w:rFonts w:ascii="Arial" w:hAnsi="Arial" w:cs="宋体"/>
      <w:sz w:val="24"/>
    </w:rPr>
  </w:style>
  <w:style w:type="paragraph" w:customStyle="1" w:styleId="SINOPEC-4">
    <w:name w:val="样式 SINOPEC-4"/>
    <w:basedOn w:val="a7"/>
    <w:link w:val="SINOPEC-4Char"/>
    <w:pPr>
      <w:keepNext/>
      <w:tabs>
        <w:tab w:val="left" w:pos="840"/>
      </w:tabs>
      <w:adjustRightInd w:val="0"/>
      <w:spacing w:line="360" w:lineRule="auto"/>
      <w:ind w:left="350" w:hangingChars="350" w:hanging="350"/>
      <w:outlineLvl w:val="3"/>
    </w:pPr>
    <w:rPr>
      <w:rFonts w:ascii="Arial" w:hAnsi="Arial" w:cs="宋体"/>
      <w:kern w:val="0"/>
      <w:sz w:val="24"/>
    </w:rPr>
  </w:style>
  <w:style w:type="character" w:customStyle="1" w:styleId="DocumentMapCharChar">
    <w:name w:val="Document Map Char Char"/>
    <w:link w:val="1ff4"/>
    <w:rPr>
      <w:kern w:val="2"/>
      <w:sz w:val="21"/>
      <w:szCs w:val="24"/>
      <w:shd w:val="clear" w:color="auto" w:fill="000080"/>
    </w:rPr>
  </w:style>
  <w:style w:type="paragraph" w:customStyle="1" w:styleId="1ff4">
    <w:name w:val="文档结构图1"/>
    <w:basedOn w:val="a7"/>
    <w:link w:val="DocumentMapCharChar"/>
    <w:pPr>
      <w:shd w:val="clear" w:color="auto" w:fill="000080"/>
    </w:pPr>
    <w:rPr>
      <w:szCs w:val="24"/>
      <w:shd w:val="clear" w:color="auto" w:fill="000080"/>
    </w:rPr>
  </w:style>
  <w:style w:type="character" w:customStyle="1" w:styleId="6CharChar">
    <w:name w:val="样式6 Char Char"/>
    <w:locked/>
    <w:rPr>
      <w:rFonts w:ascii="黑体" w:eastAsia="黑体" w:hAnsi="黑体"/>
      <w:kern w:val="2"/>
      <w:sz w:val="21"/>
      <w:szCs w:val="21"/>
    </w:rPr>
  </w:style>
  <w:style w:type="character" w:customStyle="1" w:styleId="jlCharCharCharCharChar">
    <w:name w:val="jl 正文 Char Char Char Char Char"/>
    <w:semiHidden/>
    <w:rPr>
      <w:rFonts w:ascii="宋体" w:eastAsia="宋体"/>
      <w:sz w:val="24"/>
      <w:szCs w:val="24"/>
      <w:lang w:val="en-US" w:eastAsia="zh-CN" w:bidi="ar-SA"/>
    </w:rPr>
  </w:style>
  <w:style w:type="character" w:customStyle="1" w:styleId="CharCharCharChar0">
    <w:name w:val="批注框文本 Char Char Char Char"/>
    <w:link w:val="CharCharb"/>
    <w:locked/>
    <w:rPr>
      <w:sz w:val="18"/>
    </w:rPr>
  </w:style>
  <w:style w:type="paragraph" w:customStyle="1" w:styleId="CharCharb">
    <w:name w:val="批注框文本 Char Char"/>
    <w:basedOn w:val="a7"/>
    <w:link w:val="CharCharCharChar0"/>
    <w:rPr>
      <w:kern w:val="0"/>
      <w:sz w:val="18"/>
    </w:rPr>
  </w:style>
  <w:style w:type="character" w:customStyle="1" w:styleId="5CharChar">
    <w:name w:val="正文5 Char Char"/>
    <w:link w:val="5Char0"/>
    <w:rPr>
      <w:rFonts w:ascii="宋体"/>
      <w:sz w:val="24"/>
      <w:szCs w:val="24"/>
    </w:rPr>
  </w:style>
  <w:style w:type="paragraph" w:customStyle="1" w:styleId="5Char0">
    <w:name w:val="正文5 Char"/>
    <w:basedOn w:val="a7"/>
    <w:link w:val="5CharChar"/>
    <w:pPr>
      <w:spacing w:line="360" w:lineRule="auto"/>
      <w:ind w:leftChars="500" w:left="500"/>
    </w:pPr>
    <w:rPr>
      <w:rFonts w:ascii="宋体"/>
      <w:kern w:val="0"/>
      <w:sz w:val="24"/>
      <w:szCs w:val="24"/>
    </w:rPr>
  </w:style>
  <w:style w:type="character" w:customStyle="1" w:styleId="CharCharc">
    <w:name w:val="列表项目符号 Char Char"/>
    <w:rPr>
      <w:rFonts w:eastAsia="宋体"/>
      <w:kern w:val="2"/>
      <w:sz w:val="21"/>
      <w:szCs w:val="24"/>
      <w:lang w:val="en-US" w:eastAsia="zh-CN" w:bidi="ar-SA"/>
    </w:rPr>
  </w:style>
  <w:style w:type="character" w:customStyle="1" w:styleId="2Char12">
    <w:name w:val="正文首行缩进 2 Char1"/>
    <w:uiPriority w:val="99"/>
  </w:style>
  <w:style w:type="character" w:customStyle="1" w:styleId="Charfff">
    <w:name w:val="样式 普通文字 + 黑色 Char"/>
    <w:link w:val="afffffffb"/>
    <w:rPr>
      <w:color w:val="000000"/>
      <w:sz w:val="24"/>
    </w:rPr>
  </w:style>
  <w:style w:type="paragraph" w:customStyle="1" w:styleId="afffffffb">
    <w:name w:val="样式 普通文字 + 黑色"/>
    <w:basedOn w:val="afe"/>
    <w:link w:val="Charfff"/>
    <w:pPr>
      <w:keepNext/>
      <w:tabs>
        <w:tab w:val="left" w:pos="2694"/>
      </w:tabs>
      <w:spacing w:line="360" w:lineRule="auto"/>
      <w:ind w:firstLineChars="200" w:firstLine="480"/>
    </w:pPr>
    <w:rPr>
      <w:rFonts w:ascii="Times New Roman" w:hAnsi="Times New Roman"/>
      <w:color w:val="000000"/>
      <w:sz w:val="24"/>
    </w:rPr>
  </w:style>
  <w:style w:type="character" w:customStyle="1" w:styleId="3Char3">
    <w:name w:val="标题－3 Char"/>
    <w:link w:val="3f3"/>
    <w:rPr>
      <w:b/>
      <w:sz w:val="24"/>
      <w:szCs w:val="24"/>
    </w:rPr>
  </w:style>
  <w:style w:type="paragraph" w:customStyle="1" w:styleId="3f3">
    <w:name w:val="标题－3"/>
    <w:basedOn w:val="afffffff6"/>
    <w:next w:val="afffffff6"/>
    <w:link w:val="3Char3"/>
    <w:pPr>
      <w:ind w:firstLineChars="0" w:firstLine="0"/>
      <w:outlineLvl w:val="2"/>
    </w:pPr>
    <w:rPr>
      <w:b/>
    </w:rPr>
  </w:style>
  <w:style w:type="character" w:customStyle="1" w:styleId="ztChar">
    <w:name w:val="zt Char"/>
    <w:link w:val="zt"/>
    <w:rPr>
      <w:rFonts w:ascii="EU-F1" w:eastAsia="EU-F1" w:hAnsi="EU-F1"/>
      <w:bCs/>
      <w:szCs w:val="21"/>
    </w:rPr>
  </w:style>
  <w:style w:type="paragraph" w:customStyle="1" w:styleId="zt">
    <w:name w:val="zt"/>
    <w:basedOn w:val="a7"/>
    <w:link w:val="ztChar"/>
    <w:pPr>
      <w:overflowPunct w:val="0"/>
      <w:topLinePunct/>
      <w:spacing w:line="312" w:lineRule="exact"/>
    </w:pPr>
    <w:rPr>
      <w:rFonts w:ascii="EU-F1" w:eastAsia="EU-F1" w:hAnsi="EU-F1"/>
      <w:bCs/>
      <w:kern w:val="0"/>
      <w:sz w:val="20"/>
      <w:szCs w:val="21"/>
    </w:rPr>
  </w:style>
  <w:style w:type="character" w:customStyle="1" w:styleId="afffffffc">
    <w:name w:val="个人撰写风格"/>
    <w:rPr>
      <w:rFonts w:ascii="Arial" w:eastAsia="宋体" w:hAnsi="Arial" w:cs="Arial"/>
      <w:color w:val="auto"/>
      <w:sz w:val="20"/>
    </w:rPr>
  </w:style>
  <w:style w:type="character" w:customStyle="1" w:styleId="1Char7">
    <w:name w:val="样式 样式 标题 1章节标题 + 行距: 单倍行距 + 黑色 Char"/>
    <w:rPr>
      <w:rFonts w:ascii="Arial" w:eastAsia="宋体" w:hAnsi="Arial" w:cs="宋体"/>
      <w:b/>
      <w:bCs/>
      <w:color w:val="000000"/>
      <w:kern w:val="44"/>
      <w:sz w:val="28"/>
      <w:lang w:val="en-US" w:eastAsia="zh-CN" w:bidi="ar-SA"/>
    </w:rPr>
  </w:style>
  <w:style w:type="character" w:customStyle="1" w:styleId="PlainTextCharChar">
    <w:name w:val="Plain Text Char Char"/>
    <w:link w:val="1f8"/>
    <w:uiPriority w:val="99"/>
    <w:rPr>
      <w:rFonts w:ascii="宋体"/>
      <w:kern w:val="2"/>
      <w:sz w:val="24"/>
    </w:rPr>
  </w:style>
  <w:style w:type="character" w:customStyle="1" w:styleId="foChar1">
    <w:name w:val="fo Char1"/>
    <w:rPr>
      <w:rFonts w:eastAsia="宋体"/>
      <w:kern w:val="2"/>
      <w:sz w:val="18"/>
      <w:szCs w:val="18"/>
      <w:lang w:val="en-US" w:eastAsia="zh-CN"/>
    </w:rPr>
  </w:style>
  <w:style w:type="character" w:customStyle="1" w:styleId="Charfff0">
    <w:name w:val="标书正文 Char"/>
    <w:link w:val="afffffffd"/>
    <w:rPr>
      <w:rFonts w:ascii="宋体" w:hAnsi="Arial"/>
      <w:sz w:val="24"/>
      <w:szCs w:val="24"/>
    </w:rPr>
  </w:style>
  <w:style w:type="paragraph" w:customStyle="1" w:styleId="afffffffd">
    <w:name w:val="标书正文"/>
    <w:link w:val="Charfff0"/>
    <w:pPr>
      <w:widowControl w:val="0"/>
      <w:spacing w:line="360" w:lineRule="auto"/>
      <w:ind w:leftChars="500" w:left="500" w:firstLineChars="200" w:firstLine="200"/>
    </w:pPr>
    <w:rPr>
      <w:rFonts w:ascii="宋体" w:hAnsi="Arial"/>
      <w:sz w:val="24"/>
      <w:szCs w:val="24"/>
    </w:rPr>
  </w:style>
  <w:style w:type="character" w:customStyle="1" w:styleId="2CharCharChar">
    <w:name w:val="标题2（新） Char Char Char"/>
    <w:rPr>
      <w:rFonts w:ascii="宋体" w:eastAsia="宋体" w:hAnsi="Arial" w:cs="宋体"/>
      <w:b/>
      <w:bCs/>
      <w:snapToGrid w:val="0"/>
      <w:kern w:val="2"/>
      <w:sz w:val="28"/>
      <w:szCs w:val="28"/>
      <w:lang w:val="en-US" w:eastAsia="zh-CN" w:bidi="ar-SA"/>
    </w:rPr>
  </w:style>
  <w:style w:type="character" w:customStyle="1" w:styleId="Char24">
    <w:name w:val="文档结构图 Char2"/>
    <w:uiPriority w:val="99"/>
    <w:semiHidden/>
    <w:rPr>
      <w:rFonts w:ascii="宋体" w:eastAsia="宋体" w:hAnsi="Times New Roman" w:cs="Times New Roman"/>
      <w:sz w:val="18"/>
      <w:szCs w:val="18"/>
    </w:rPr>
  </w:style>
  <w:style w:type="character" w:customStyle="1" w:styleId="CharChar16">
    <w:name w:val="Char Char16"/>
    <w:rPr>
      <w:rFonts w:ascii="Arial" w:eastAsia="黑体" w:hAnsi="Arial"/>
      <w:b/>
      <w:bCs/>
      <w:kern w:val="2"/>
      <w:sz w:val="32"/>
      <w:szCs w:val="32"/>
      <w:lang w:val="en-US" w:eastAsia="zh-CN" w:bidi="ar-SA"/>
    </w:rPr>
  </w:style>
  <w:style w:type="character" w:customStyle="1" w:styleId="1Char5">
    <w:name w:val="报告标题1 Char"/>
    <w:link w:val="1ff0"/>
    <w:rPr>
      <w:bCs/>
      <w:szCs w:val="21"/>
    </w:rPr>
  </w:style>
  <w:style w:type="character" w:customStyle="1" w:styleId="1ff5">
    <w:name w:val="占位符文本1"/>
    <w:rPr>
      <w:color w:val="808080"/>
    </w:rPr>
  </w:style>
  <w:style w:type="character" w:customStyle="1" w:styleId="1CharChar">
    <w:name w:val="(1) Char Char"/>
    <w:link w:val="1f6"/>
    <w:uiPriority w:val="99"/>
    <w:rPr>
      <w:rFonts w:ascii="Arial" w:hAnsi="Arial"/>
      <w:kern w:val="44"/>
      <w:sz w:val="24"/>
      <w:szCs w:val="24"/>
    </w:rPr>
  </w:style>
  <w:style w:type="character" w:customStyle="1" w:styleId="font51">
    <w:name w:val="font51"/>
    <w:rPr>
      <w:rFonts w:ascii="宋体" w:eastAsia="宋体" w:hAnsi="宋体" w:cs="宋体" w:hint="eastAsia"/>
      <w:color w:val="000000"/>
      <w:sz w:val="21"/>
      <w:szCs w:val="21"/>
      <w:u w:val="none"/>
    </w:rPr>
  </w:style>
  <w:style w:type="character" w:customStyle="1" w:styleId="CharChar20">
    <w:name w:val="Char Char20"/>
    <w:rPr>
      <w:rFonts w:eastAsia="宋体"/>
      <w:b/>
      <w:bCs/>
      <w:kern w:val="2"/>
      <w:sz w:val="32"/>
      <w:szCs w:val="32"/>
      <w:lang w:val="en-US" w:eastAsia="zh-CN" w:bidi="ar-SA"/>
    </w:rPr>
  </w:style>
  <w:style w:type="character" w:customStyle="1" w:styleId="Char32">
    <w:name w:val="宏文本 Char3"/>
    <w:rPr>
      <w:rFonts w:ascii="Courier New" w:hAnsi="Courier New" w:cs="Courier New"/>
      <w:kern w:val="2"/>
      <w:sz w:val="24"/>
      <w:szCs w:val="24"/>
    </w:rPr>
  </w:style>
  <w:style w:type="character" w:customStyle="1" w:styleId="2ff3">
    <w:name w:val="样式 标题 2 + 宋体 五号 加粗"/>
    <w:qFormat/>
    <w:rPr>
      <w:rFonts w:ascii="宋体" w:eastAsia="宋体" w:hAnsi="宋体"/>
      <w:b/>
      <w:kern w:val="44"/>
      <w:sz w:val="21"/>
      <w:szCs w:val="21"/>
    </w:rPr>
  </w:style>
  <w:style w:type="character" w:customStyle="1" w:styleId="afffffffe">
    <w:name w:val="个人答复风格"/>
    <w:rPr>
      <w:rFonts w:ascii="Arial" w:eastAsia="宋体" w:hAnsi="Arial" w:cs="Arial"/>
      <w:color w:val="auto"/>
      <w:sz w:val="20"/>
    </w:rPr>
  </w:style>
  <w:style w:type="character" w:customStyle="1" w:styleId="CharCharCharCharChar1">
    <w:name w:val="Char Char Char Char Char1"/>
    <w:link w:val="CharCharCharChar"/>
    <w:rPr>
      <w:kern w:val="2"/>
      <w:sz w:val="21"/>
      <w:szCs w:val="24"/>
    </w:rPr>
  </w:style>
  <w:style w:type="character" w:customStyle="1" w:styleId="1Char8">
    <w:name w:val="正文格式－文字－退1 Char"/>
    <w:link w:val="1ff6"/>
    <w:rPr>
      <w:sz w:val="24"/>
      <w:szCs w:val="24"/>
    </w:rPr>
  </w:style>
  <w:style w:type="paragraph" w:customStyle="1" w:styleId="1ff6">
    <w:name w:val="正文格式－文字－退1"/>
    <w:basedOn w:val="afffffff6"/>
    <w:next w:val="afffffff6"/>
    <w:link w:val="1Char8"/>
    <w:pPr>
      <w:ind w:firstLineChars="400" w:firstLine="400"/>
    </w:pPr>
  </w:style>
  <w:style w:type="character" w:customStyle="1" w:styleId="FontStyle104">
    <w:name w:val="Font Style104"/>
    <w:rPr>
      <w:rFonts w:ascii="Arial" w:hAnsi="Arial"/>
      <w:b/>
      <w:sz w:val="14"/>
    </w:rPr>
  </w:style>
  <w:style w:type="character" w:customStyle="1" w:styleId="2Char13">
    <w:name w:val="正文文本 2 Char1"/>
    <w:uiPriority w:val="99"/>
    <w:rPr>
      <w:rFonts w:ascii="Times New Roman" w:eastAsia="宋体" w:hAnsi="Times New Roman" w:cs="Times New Roman"/>
      <w:szCs w:val="24"/>
    </w:rPr>
  </w:style>
  <w:style w:type="character" w:customStyle="1" w:styleId="CharCharChar3">
    <w:name w:val="普通文字 Char Char Char"/>
    <w:rPr>
      <w:rFonts w:ascii="宋体" w:eastAsia="宋体"/>
      <w:kern w:val="2"/>
      <w:sz w:val="21"/>
      <w:lang w:val="en-US" w:eastAsia="zh-CN" w:bidi="ar-SA"/>
    </w:rPr>
  </w:style>
  <w:style w:type="character" w:customStyle="1" w:styleId="CharChard">
    <w:name w:val="脚注文本 Char Char"/>
    <w:rPr>
      <w:rFonts w:eastAsia="宋体"/>
      <w:kern w:val="2"/>
      <w:sz w:val="18"/>
      <w:szCs w:val="18"/>
      <w:lang w:val="en-US" w:eastAsia="zh-CN" w:bidi="ar-SA"/>
    </w:rPr>
  </w:style>
  <w:style w:type="character" w:customStyle="1" w:styleId="Char1c">
    <w:name w:val="引用 Char1"/>
    <w:uiPriority w:val="99"/>
    <w:rPr>
      <w:i/>
      <w:iCs/>
      <w:color w:val="000000"/>
      <w:kern w:val="2"/>
      <w:sz w:val="21"/>
    </w:rPr>
  </w:style>
  <w:style w:type="character" w:customStyle="1" w:styleId="Char25">
    <w:name w:val="正文文本缩进 Char2"/>
    <w:semiHidden/>
    <w:rPr>
      <w:kern w:val="2"/>
      <w:sz w:val="21"/>
      <w:szCs w:val="24"/>
    </w:rPr>
  </w:style>
  <w:style w:type="character" w:customStyle="1" w:styleId="e">
    <w:name w:val="下标e"/>
    <w:uiPriority w:val="99"/>
  </w:style>
  <w:style w:type="character" w:customStyle="1" w:styleId="Char1d">
    <w:name w:val="批注框文本 Char1"/>
    <w:uiPriority w:val="99"/>
    <w:rPr>
      <w:rFonts w:ascii="Times New Roman" w:eastAsia="宋体" w:hAnsi="Times New Roman" w:cs="Times New Roman"/>
      <w:sz w:val="18"/>
      <w:szCs w:val="18"/>
    </w:rPr>
  </w:style>
  <w:style w:type="character" w:customStyle="1" w:styleId="3Char20">
    <w:name w:val="正文文本缩进 3 Char2"/>
    <w:uiPriority w:val="99"/>
    <w:semiHidden/>
    <w:rPr>
      <w:rFonts w:ascii="Times New Roman" w:eastAsia="宋体" w:hAnsi="Times New Roman" w:cs="Times New Roman"/>
      <w:sz w:val="16"/>
      <w:szCs w:val="16"/>
    </w:rPr>
  </w:style>
  <w:style w:type="character" w:customStyle="1" w:styleId="textcontents">
    <w:name w:val="textcontents"/>
  </w:style>
  <w:style w:type="character" w:customStyle="1" w:styleId="3Char2">
    <w:name w:val="样式3 Char"/>
    <w:link w:val="3f1"/>
    <w:uiPriority w:val="99"/>
    <w:rPr>
      <w:rFonts w:ascii="宋体" w:hAnsi="宋体"/>
      <w:sz w:val="21"/>
    </w:rPr>
  </w:style>
  <w:style w:type="character" w:customStyle="1" w:styleId="6Char10">
    <w:name w:val="样式6 正文 Char1"/>
    <w:uiPriority w:val="99"/>
    <w:rPr>
      <w:sz w:val="24"/>
      <w:lang w:val="en-US" w:eastAsia="zh-CN" w:bidi="ar-SA"/>
    </w:rPr>
  </w:style>
  <w:style w:type="character" w:customStyle="1" w:styleId="Charfff1">
    <w:name w:val="明显引用 Char"/>
    <w:link w:val="1ff7"/>
    <w:uiPriority w:val="99"/>
    <w:rPr>
      <w:rFonts w:ascii="Calibri" w:hAnsi="Calibri"/>
      <w:b/>
      <w:bCs/>
      <w:i/>
      <w:iCs/>
      <w:color w:val="4F81BD"/>
      <w:sz w:val="22"/>
      <w:lang w:eastAsia="en-US" w:bidi="en-US"/>
    </w:rPr>
  </w:style>
  <w:style w:type="paragraph" w:customStyle="1" w:styleId="1ff7">
    <w:name w:val="明显引用1"/>
    <w:basedOn w:val="a7"/>
    <w:next w:val="a7"/>
    <w:link w:val="Charfff1"/>
    <w:uiPriority w:val="99"/>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lang w:eastAsia="en-US" w:bidi="en-US"/>
    </w:rPr>
  </w:style>
  <w:style w:type="character" w:customStyle="1" w:styleId="Charfff2">
    <w:name w:val="新正文 Char"/>
    <w:link w:val="affffffff"/>
    <w:rPr>
      <w:rFonts w:ascii="宋体" w:hAnsi="宋体"/>
      <w:color w:val="000000"/>
      <w:sz w:val="24"/>
    </w:rPr>
  </w:style>
  <w:style w:type="paragraph" w:customStyle="1" w:styleId="affffffff">
    <w:name w:val="新正文"/>
    <w:basedOn w:val="a7"/>
    <w:next w:val="a7"/>
    <w:link w:val="Charfff2"/>
    <w:pPr>
      <w:adjustRightInd w:val="0"/>
      <w:snapToGrid w:val="0"/>
      <w:spacing w:line="440" w:lineRule="atLeast"/>
      <w:ind w:firstLineChars="200" w:firstLine="200"/>
    </w:pPr>
    <w:rPr>
      <w:rFonts w:ascii="宋体" w:hAnsi="宋体"/>
      <w:color w:val="000000"/>
      <w:kern w:val="0"/>
      <w:sz w:val="24"/>
    </w:rPr>
  </w:style>
  <w:style w:type="character" w:customStyle="1" w:styleId="2Char20">
    <w:name w:val="正文文本 2 Char2"/>
    <w:semiHidden/>
    <w:rPr>
      <w:kern w:val="2"/>
      <w:sz w:val="21"/>
      <w:szCs w:val="24"/>
    </w:rPr>
  </w:style>
  <w:style w:type="character" w:customStyle="1" w:styleId="CharChar17">
    <w:name w:val="Char Char17"/>
    <w:rPr>
      <w:rFonts w:ascii="宋体" w:eastAsia="宋体" w:hAnsi="Courier New"/>
      <w:kern w:val="2"/>
      <w:sz w:val="21"/>
      <w:lang w:val="en-US" w:eastAsia="zh-CN" w:bidi="ar-SA"/>
    </w:rPr>
  </w:style>
  <w:style w:type="character" w:customStyle="1" w:styleId="ZSDChar">
    <w:name w:val="ZS_D图标题 Char"/>
    <w:link w:val="ZSD"/>
    <w:uiPriority w:val="99"/>
    <w:qFormat/>
    <w:rPr>
      <w:rFonts w:ascii="黑体" w:eastAsia="黑体"/>
      <w:sz w:val="24"/>
    </w:rPr>
  </w:style>
  <w:style w:type="paragraph" w:customStyle="1" w:styleId="ZSD">
    <w:name w:val="ZS_D图标题"/>
    <w:next w:val="ZSA"/>
    <w:link w:val="ZSDChar"/>
    <w:uiPriority w:val="99"/>
    <w:qFormat/>
    <w:pPr>
      <w:numPr>
        <w:numId w:val="9"/>
      </w:numPr>
      <w:tabs>
        <w:tab w:val="left" w:pos="360"/>
      </w:tabs>
      <w:spacing w:beforeLines="50" w:before="156" w:afterLines="50" w:after="156"/>
      <w:jc w:val="center"/>
    </w:pPr>
    <w:rPr>
      <w:rFonts w:ascii="黑体" w:eastAsia="黑体" w:hAnsi="Times New Roman"/>
      <w:sz w:val="24"/>
    </w:rPr>
  </w:style>
  <w:style w:type="paragraph" w:customStyle="1" w:styleId="ZSA">
    <w:name w:val="ZS_A正文"/>
    <w:uiPriority w:val="99"/>
    <w:qFormat/>
    <w:pPr>
      <w:tabs>
        <w:tab w:val="center" w:pos="4201"/>
        <w:tab w:val="right" w:leader="dot" w:pos="9298"/>
      </w:tabs>
      <w:autoSpaceDE w:val="0"/>
      <w:autoSpaceDN w:val="0"/>
      <w:ind w:firstLineChars="200" w:firstLine="420"/>
      <w:jc w:val="both"/>
    </w:pPr>
    <w:rPr>
      <w:rFonts w:ascii="宋体" w:hAnsi="Times New Roman"/>
      <w:sz w:val="21"/>
      <w:szCs w:val="22"/>
    </w:rPr>
  </w:style>
  <w:style w:type="character" w:customStyle="1" w:styleId="CharCharCharChar3">
    <w:name w:val="批注主题 Char Char Char Char"/>
    <w:semiHidden/>
    <w:rPr>
      <w:b/>
      <w:kern w:val="2"/>
      <w:sz w:val="21"/>
    </w:rPr>
  </w:style>
  <w:style w:type="character" w:customStyle="1" w:styleId="2CharChar1">
    <w:name w:val="正文文本 2 Char Char"/>
    <w:rPr>
      <w:rFonts w:eastAsia="宋体"/>
      <w:kern w:val="2"/>
      <w:sz w:val="21"/>
      <w:szCs w:val="21"/>
      <w:lang w:val="en-US" w:eastAsia="zh-CN" w:bidi="ar-SA"/>
    </w:rPr>
  </w:style>
  <w:style w:type="character" w:customStyle="1" w:styleId="11Char">
    <w:name w:val="节标题 1.1 Char"/>
    <w:rPr>
      <w:rFonts w:eastAsia="黑体"/>
      <w:bCs/>
      <w:kern w:val="2"/>
      <w:sz w:val="21"/>
      <w:szCs w:val="21"/>
      <w:lang w:val="en-US" w:eastAsia="zh-CN" w:bidi="ar-SA"/>
    </w:rPr>
  </w:style>
  <w:style w:type="character" w:customStyle="1" w:styleId="biaoCharChar">
    <w:name w:val="biao Char Char"/>
    <w:link w:val="biaoChar"/>
    <w:rPr>
      <w:rFonts w:ascii="黑体" w:eastAsia="黑体" w:hAnsi="Tms Rmn"/>
      <w:sz w:val="30"/>
    </w:rPr>
  </w:style>
  <w:style w:type="paragraph" w:customStyle="1" w:styleId="biaoChar">
    <w:name w:val="biao Char"/>
    <w:basedOn w:val="a7"/>
    <w:link w:val="biaoCharChar"/>
    <w:pPr>
      <w:tabs>
        <w:tab w:val="left" w:pos="2340"/>
      </w:tabs>
      <w:autoSpaceDE w:val="0"/>
      <w:autoSpaceDN w:val="0"/>
      <w:adjustRightInd w:val="0"/>
      <w:spacing w:line="240" w:lineRule="atLeast"/>
      <w:jc w:val="center"/>
    </w:pPr>
    <w:rPr>
      <w:rFonts w:ascii="黑体" w:eastAsia="黑体" w:hAnsi="Tms Rmn"/>
      <w:kern w:val="0"/>
      <w:sz w:val="30"/>
    </w:rPr>
  </w:style>
  <w:style w:type="character" w:customStyle="1" w:styleId="Charfff3">
    <w:name w:val="引用 Char"/>
    <w:link w:val="1ff8"/>
    <w:uiPriority w:val="99"/>
    <w:rPr>
      <w:rFonts w:ascii="Calibri" w:hAnsi="Calibri"/>
      <w:i/>
      <w:iCs/>
      <w:color w:val="000000"/>
      <w:sz w:val="22"/>
      <w:lang w:eastAsia="en-US" w:bidi="en-US"/>
    </w:rPr>
  </w:style>
  <w:style w:type="paragraph" w:customStyle="1" w:styleId="1ff8">
    <w:name w:val="引用1"/>
    <w:basedOn w:val="a7"/>
    <w:next w:val="a7"/>
    <w:link w:val="Charfff3"/>
    <w:uiPriority w:val="99"/>
    <w:qFormat/>
    <w:pPr>
      <w:widowControl/>
      <w:spacing w:after="200" w:line="276" w:lineRule="auto"/>
      <w:jc w:val="left"/>
    </w:pPr>
    <w:rPr>
      <w:rFonts w:ascii="Calibri" w:hAnsi="Calibri"/>
      <w:i/>
      <w:iCs/>
      <w:color w:val="000000"/>
      <w:kern w:val="0"/>
      <w:sz w:val="22"/>
      <w:lang w:eastAsia="en-US" w:bidi="en-US"/>
    </w:rPr>
  </w:style>
  <w:style w:type="character" w:customStyle="1" w:styleId="p101">
    <w:name w:val="p101"/>
    <w:rPr>
      <w:rFonts w:ascii="ˎ̥" w:hAnsi="ˎ̥"/>
      <w:spacing w:val="20"/>
      <w:sz w:val="20"/>
    </w:rPr>
  </w:style>
  <w:style w:type="character" w:customStyle="1" w:styleId="CharChar19">
    <w:name w:val="Char Char19"/>
    <w:rPr>
      <w:rFonts w:ascii="Arial" w:eastAsia="黑体" w:hAnsi="Arial"/>
      <w:b/>
      <w:bCs/>
      <w:kern w:val="2"/>
      <w:sz w:val="28"/>
      <w:szCs w:val="28"/>
      <w:lang w:bidi="ar-SA"/>
    </w:rPr>
  </w:style>
  <w:style w:type="character" w:customStyle="1" w:styleId="Char1e">
    <w:name w:val="尾注文本 Char1"/>
    <w:rPr>
      <w:rFonts w:ascii="Times New Roman" w:eastAsia="宋体" w:hAnsi="Times New Roman" w:cs="Times New Roman"/>
      <w:szCs w:val="24"/>
    </w:rPr>
  </w:style>
  <w:style w:type="character" w:customStyle="1" w:styleId="Charfff4">
    <w:name w:val="三级标题 Char"/>
    <w:rPr>
      <w:rFonts w:eastAsia="宋体"/>
      <w:b/>
      <w:bCs/>
      <w:sz w:val="24"/>
      <w:szCs w:val="24"/>
      <w:lang w:val="en-US" w:eastAsia="zh-CN" w:bidi="ar-SA"/>
    </w:rPr>
  </w:style>
  <w:style w:type="character" w:customStyle="1" w:styleId="CharChar1CharChar075CharChar">
    <w:name w:val="样式 纯文本纯文本 Char普通文字 Char1普通文字 Char Char + 小四 首行缩进:  0.75 厘米 ... Char Char"/>
    <w:link w:val="CharChar1CharChar075"/>
    <w:rPr>
      <w:rFonts w:ascii="宋体" w:hAnsi="Courier New" w:cs="宋体"/>
      <w:sz w:val="24"/>
    </w:rPr>
  </w:style>
  <w:style w:type="paragraph" w:customStyle="1" w:styleId="CharChar1CharChar075">
    <w:name w:val="样式 纯文本纯文本 Char普通文字 Char1普通文字 Char Char + 小四 首行缩进:  0.75 厘米 ..."/>
    <w:basedOn w:val="afe"/>
    <w:link w:val="CharChar1CharChar075CharChar"/>
    <w:pPr>
      <w:keepNext/>
      <w:spacing w:line="360" w:lineRule="auto"/>
      <w:ind w:firstLine="425"/>
    </w:pPr>
    <w:rPr>
      <w:rFonts w:hAnsi="Courier New" w:cs="宋体"/>
      <w:sz w:val="24"/>
    </w:rPr>
  </w:style>
  <w:style w:type="character" w:customStyle="1" w:styleId="Charfff5">
    <w:name w:val="无间隔 Char"/>
    <w:link w:val="2ff4"/>
    <w:qFormat/>
    <w:rPr>
      <w:sz w:val="22"/>
      <w:szCs w:val="22"/>
    </w:rPr>
  </w:style>
  <w:style w:type="paragraph" w:customStyle="1" w:styleId="2ff4">
    <w:name w:val="无间隔2"/>
    <w:link w:val="Charfff5"/>
    <w:qFormat/>
    <w:rPr>
      <w:rFonts w:ascii="Times New Roman" w:hAnsi="Times New Roman"/>
      <w:sz w:val="22"/>
      <w:szCs w:val="22"/>
    </w:rPr>
  </w:style>
  <w:style w:type="character" w:customStyle="1" w:styleId="pt9">
    <w:name w:val="pt9"/>
  </w:style>
  <w:style w:type="character" w:customStyle="1" w:styleId="3CharChar1">
    <w:name w:val="样式 标题 3 + 加粗 Char Char"/>
    <w:rPr>
      <w:rFonts w:ascii="Arial" w:eastAsia="宋体" w:hAnsi="Arial"/>
      <w:b/>
      <w:bCs/>
      <w:kern w:val="2"/>
      <w:sz w:val="24"/>
      <w:szCs w:val="24"/>
      <w:lang w:val="en-US" w:eastAsia="zh-CN" w:bidi="ar-SA"/>
    </w:rPr>
  </w:style>
  <w:style w:type="character" w:customStyle="1" w:styleId="zthei1">
    <w:name w:val="zthei1"/>
    <w:rPr>
      <w:b/>
      <w:bCs/>
      <w:color w:val="000000"/>
      <w:sz w:val="19"/>
      <w:szCs w:val="19"/>
    </w:rPr>
  </w:style>
  <w:style w:type="character" w:customStyle="1" w:styleId="28CharChar">
    <w:name w:val="样式 标题2 + 字距调整8 磅 Char Char"/>
    <w:rPr>
      <w:rFonts w:ascii="Arial" w:eastAsia="宋体" w:hAnsi="Arial"/>
      <w:b/>
      <w:kern w:val="16"/>
      <w:sz w:val="24"/>
      <w:lang w:val="en-US" w:eastAsia="zh-CN" w:bidi="ar-SA"/>
    </w:rPr>
  </w:style>
  <w:style w:type="character" w:customStyle="1" w:styleId="2Char6">
    <w:name w:val="朱2 Char"/>
    <w:link w:val="2ff5"/>
    <w:rPr>
      <w:rFonts w:ascii="EU-F1" w:eastAsia="黑体"/>
      <w:bCs/>
      <w:kern w:val="21"/>
      <w:szCs w:val="21"/>
    </w:rPr>
  </w:style>
  <w:style w:type="paragraph" w:customStyle="1" w:styleId="2ff5">
    <w:name w:val="朱2"/>
    <w:basedOn w:val="a7"/>
    <w:link w:val="2Char6"/>
    <w:pPr>
      <w:keepNext/>
      <w:topLinePunct/>
      <w:spacing w:line="312" w:lineRule="exact"/>
      <w:textAlignment w:val="baseline"/>
      <w:outlineLvl w:val="0"/>
    </w:pPr>
    <w:rPr>
      <w:rFonts w:ascii="EU-F1" w:eastAsia="黑体"/>
      <w:bCs/>
      <w:kern w:val="21"/>
      <w:sz w:val="20"/>
      <w:szCs w:val="21"/>
    </w:rPr>
  </w:style>
  <w:style w:type="character" w:customStyle="1" w:styleId="3Char12">
    <w:name w:val="正文文本缩进 3 Char1"/>
    <w:uiPriority w:val="99"/>
    <w:semiHidden/>
    <w:rPr>
      <w:rFonts w:ascii="Times New Roman" w:eastAsia="宋体" w:hAnsi="Times New Roman" w:cs="Times New Roman"/>
      <w:sz w:val="16"/>
      <w:szCs w:val="16"/>
    </w:rPr>
  </w:style>
  <w:style w:type="character" w:customStyle="1" w:styleId="SalutationCharChar">
    <w:name w:val="Salutation Char Char"/>
    <w:link w:val="1ff9"/>
    <w:rPr>
      <w:szCs w:val="21"/>
    </w:rPr>
  </w:style>
  <w:style w:type="paragraph" w:customStyle="1" w:styleId="1ff9">
    <w:name w:val="称呼1"/>
    <w:basedOn w:val="a7"/>
    <w:next w:val="a7"/>
    <w:link w:val="SalutationCharChar"/>
    <w:rPr>
      <w:kern w:val="0"/>
      <w:sz w:val="20"/>
      <w:szCs w:val="21"/>
    </w:rPr>
  </w:style>
  <w:style w:type="character" w:customStyle="1" w:styleId="Char1f">
    <w:name w:val="批注主题 Char1"/>
    <w:uiPriority w:val="99"/>
    <w:semiHidden/>
    <w:rPr>
      <w:rFonts w:ascii="Times New Roman" w:eastAsia="宋体" w:hAnsi="Times New Roman" w:cs="Times New Roman"/>
      <w:b/>
      <w:bCs/>
      <w:szCs w:val="24"/>
    </w:rPr>
  </w:style>
  <w:style w:type="character" w:customStyle="1" w:styleId="Charfff6">
    <w:name w:val="图片 Char"/>
    <w:link w:val="affffffff0"/>
    <w:rPr>
      <w:szCs w:val="21"/>
    </w:rPr>
  </w:style>
  <w:style w:type="paragraph" w:customStyle="1" w:styleId="affffffff0">
    <w:name w:val="图片"/>
    <w:basedOn w:val="a7"/>
    <w:link w:val="Charfff6"/>
    <w:pPr>
      <w:topLinePunct/>
      <w:snapToGrid w:val="0"/>
      <w:spacing w:before="160" w:after="160"/>
      <w:jc w:val="center"/>
    </w:pPr>
    <w:rPr>
      <w:kern w:val="0"/>
      <w:sz w:val="20"/>
      <w:szCs w:val="21"/>
    </w:rPr>
  </w:style>
  <w:style w:type="character" w:customStyle="1" w:styleId="1Char20">
    <w:name w:val="标题 1 Char2"/>
    <w:rPr>
      <w:rFonts w:eastAsia="汉仪大宋简"/>
      <w:kern w:val="44"/>
      <w:sz w:val="22"/>
      <w:szCs w:val="22"/>
    </w:rPr>
  </w:style>
  <w:style w:type="character" w:customStyle="1" w:styleId="Charfa">
    <w:name w:val="正文格式 Char"/>
    <w:link w:val="affff1"/>
    <w:rPr>
      <w:sz w:val="24"/>
    </w:rPr>
  </w:style>
  <w:style w:type="character" w:customStyle="1" w:styleId="A17">
    <w:name w:val="A17"/>
    <w:rPr>
      <w:color w:val="000000"/>
      <w:sz w:val="18"/>
    </w:rPr>
  </w:style>
  <w:style w:type="character" w:customStyle="1" w:styleId="151">
    <w:name w:val="15"/>
    <w:rPr>
      <w:rFonts w:ascii="Times New Roman" w:hAnsi="Times New Roman" w:cs="Times New Roman" w:hint="default"/>
      <w:color w:val="0000FF"/>
      <w:sz w:val="20"/>
      <w:szCs w:val="20"/>
      <w:u w:val="single"/>
    </w:rPr>
  </w:style>
  <w:style w:type="character" w:customStyle="1" w:styleId="Char1f0">
    <w:name w:val="称呼 Char1"/>
    <w:uiPriority w:val="99"/>
    <w:rPr>
      <w:kern w:val="2"/>
      <w:sz w:val="21"/>
      <w:szCs w:val="24"/>
    </w:rPr>
  </w:style>
  <w:style w:type="character" w:customStyle="1" w:styleId="CharChare">
    <w:name w:val="一级标题 Char Char"/>
    <w:semiHidden/>
    <w:rPr>
      <w:rFonts w:ascii="隶书" w:eastAsia="黑体"/>
      <w:b/>
      <w:bCs/>
      <w:kern w:val="2"/>
      <w:sz w:val="30"/>
      <w:szCs w:val="30"/>
      <w:lang w:val="en-US" w:eastAsia="zh-CN" w:bidi="ar-SA"/>
    </w:rPr>
  </w:style>
  <w:style w:type="character" w:customStyle="1" w:styleId="CharCharf">
    <w:name w:val="条 Char Char"/>
    <w:rPr>
      <w:rFonts w:ascii="Arial" w:eastAsia="宋体" w:hAnsi="Arial" w:cs="Arial"/>
      <w:b/>
      <w:bCs/>
      <w:snapToGrid w:val="0"/>
      <w:sz w:val="26"/>
      <w:szCs w:val="26"/>
      <w:lang w:val="en-GB" w:eastAsia="en-US" w:bidi="ar-SA"/>
    </w:rPr>
  </w:style>
  <w:style w:type="character" w:customStyle="1" w:styleId="unnamed31">
    <w:name w:val="unnamed31"/>
    <w:rPr>
      <w:spacing w:val="460"/>
      <w:sz w:val="18"/>
      <w:szCs w:val="18"/>
    </w:rPr>
  </w:style>
  <w:style w:type="character" w:customStyle="1" w:styleId="28Char">
    <w:name w:val="样式 标题2 + 字距调整8 磅 Char"/>
    <w:rPr>
      <w:rFonts w:ascii="Arial" w:eastAsia="宋体" w:hAnsi="Arial"/>
      <w:b/>
      <w:kern w:val="16"/>
      <w:sz w:val="24"/>
      <w:lang w:val="en-US" w:eastAsia="zh-CN" w:bidi="ar-SA"/>
    </w:rPr>
  </w:style>
  <w:style w:type="character" w:customStyle="1" w:styleId="2Char7">
    <w:name w:val="报告标题2 Char"/>
    <w:link w:val="2"/>
    <w:rPr>
      <w:rFonts w:ascii="汉仪大宋简"/>
      <w:b/>
      <w:szCs w:val="24"/>
    </w:rPr>
  </w:style>
  <w:style w:type="paragraph" w:customStyle="1" w:styleId="2">
    <w:name w:val="报告标题2"/>
    <w:basedOn w:val="2ff6"/>
    <w:next w:val="afe"/>
    <w:link w:val="2Char7"/>
    <w:qFormat/>
    <w:pPr>
      <w:keepNext w:val="0"/>
      <w:keepLines w:val="0"/>
      <w:numPr>
        <w:numId w:val="10"/>
      </w:numPr>
      <w:tabs>
        <w:tab w:val="left" w:pos="360"/>
      </w:tabs>
      <w:topLinePunct/>
      <w:adjustRightInd w:val="0"/>
      <w:snapToGrid w:val="0"/>
      <w:spacing w:after="0" w:line="240" w:lineRule="auto"/>
      <w:ind w:left="575" w:firstLine="420"/>
      <w:jc w:val="both"/>
    </w:pPr>
    <w:rPr>
      <w:rFonts w:ascii="汉仪大宋简" w:eastAsia="宋体" w:hAnsi="Times New Roman"/>
      <w:bCs w:val="0"/>
      <w:sz w:val="20"/>
      <w:szCs w:val="24"/>
    </w:rPr>
  </w:style>
  <w:style w:type="paragraph" w:customStyle="1" w:styleId="2ff6">
    <w:name w:val="报告标题2 +"/>
    <w:basedOn w:val="21"/>
    <w:uiPriority w:val="99"/>
  </w:style>
  <w:style w:type="character" w:customStyle="1" w:styleId="Charf8">
    <w:name w:val="文字 Char"/>
    <w:link w:val="afffd"/>
    <w:uiPriority w:val="99"/>
    <w:locked/>
    <w:rPr>
      <w:rFonts w:ascii="宋体"/>
      <w:kern w:val="2"/>
      <w:sz w:val="28"/>
    </w:rPr>
  </w:style>
  <w:style w:type="character" w:customStyle="1" w:styleId="Char26">
    <w:name w:val="纯文本 Char2"/>
    <w:uiPriority w:val="99"/>
    <w:semiHidden/>
    <w:rPr>
      <w:rFonts w:ascii="宋体" w:eastAsia="宋体" w:hAnsi="Courier New" w:cs="Courier New"/>
      <w:szCs w:val="21"/>
    </w:rPr>
  </w:style>
  <w:style w:type="character" w:customStyle="1" w:styleId="font161">
    <w:name w:val="font161"/>
    <w:qFormat/>
    <w:rPr>
      <w:b/>
      <w:bCs/>
      <w:sz w:val="32"/>
      <w:szCs w:val="32"/>
    </w:rPr>
  </w:style>
  <w:style w:type="character" w:customStyle="1" w:styleId="1CharChar2">
    <w:name w:val="样式1* Char Char"/>
    <w:link w:val="1"/>
    <w:rPr>
      <w:rFonts w:ascii="Arial" w:hAnsi="Arial"/>
      <w:bCs/>
      <w:sz w:val="22"/>
      <w:lang w:val="en-GB"/>
    </w:rPr>
  </w:style>
  <w:style w:type="paragraph" w:customStyle="1" w:styleId="1">
    <w:name w:val="样式1*"/>
    <w:basedOn w:val="StyleHeading4Arial11ptNotBoldBefore0ptAfter0"/>
    <w:link w:val="1CharChar2"/>
    <w:pPr>
      <w:keepNext w:val="0"/>
      <w:keepLines w:val="0"/>
      <w:widowControl/>
      <w:numPr>
        <w:numId w:val="10"/>
      </w:numPr>
      <w:tabs>
        <w:tab w:val="left" w:pos="360"/>
        <w:tab w:val="left" w:pos="864"/>
        <w:tab w:val="left" w:pos="1077"/>
      </w:tabs>
      <w:autoSpaceDE w:val="0"/>
      <w:autoSpaceDN w:val="0"/>
      <w:adjustRightInd w:val="0"/>
      <w:spacing w:before="0" w:after="0" w:line="360" w:lineRule="exact"/>
      <w:ind w:left="864" w:hanging="144"/>
      <w:jc w:val="left"/>
    </w:pPr>
    <w:rPr>
      <w:bCs/>
    </w:rPr>
  </w:style>
  <w:style w:type="paragraph" w:customStyle="1" w:styleId="StyleHeading4Arial11ptNotBoldBefore0ptAfter0">
    <w:name w:val="Style Heading 4 + Arial 11 pt Not Bold Before:  0 pt After:  0 ..."/>
    <w:basedOn w:val="40"/>
    <w:link w:val="StyleHeading4Arial11ptNotBoldBefore0ptAfter0CharChar"/>
    <w:uiPriority w:val="99"/>
    <w:rPr>
      <w:rFonts w:eastAsia="宋体"/>
      <w:b w:val="0"/>
      <w:sz w:val="22"/>
      <w:lang w:val="en-GB"/>
    </w:rPr>
  </w:style>
  <w:style w:type="character" w:customStyle="1" w:styleId="grame">
    <w:name w:val="grame"/>
  </w:style>
  <w:style w:type="character" w:customStyle="1" w:styleId="urtxtstdurtxtcolor">
    <w:name w:val="urtxtstd urtxtcolor"/>
  </w:style>
  <w:style w:type="character" w:customStyle="1" w:styleId="Definition">
    <w:name w:val="Definition"/>
    <w:rPr>
      <w:i/>
    </w:rPr>
  </w:style>
  <w:style w:type="character" w:customStyle="1" w:styleId="FootnoteTextChar">
    <w:name w:val="Footnote Text Char"/>
    <w:semiHidden/>
    <w:locked/>
    <w:rPr>
      <w:rFonts w:cs="Times New Roman"/>
      <w:kern w:val="2"/>
      <w:sz w:val="18"/>
      <w:szCs w:val="18"/>
    </w:rPr>
  </w:style>
  <w:style w:type="character" w:customStyle="1" w:styleId="3Char21">
    <w:name w:val="标题 3 Char2"/>
    <w:rPr>
      <w:rFonts w:eastAsia="宋体"/>
      <w:b/>
      <w:bCs/>
      <w:kern w:val="2"/>
      <w:sz w:val="32"/>
      <w:szCs w:val="32"/>
      <w:lang w:val="en-US" w:eastAsia="zh-CN" w:bidi="ar-SA"/>
    </w:rPr>
  </w:style>
  <w:style w:type="character" w:customStyle="1" w:styleId="1CharChar3">
    <w:name w:val="样式 样式1 + 非加粗 Char Char"/>
    <w:rPr>
      <w:rFonts w:eastAsia="汉仪大宋简" w:cs="宋体"/>
      <w:b/>
      <w:kern w:val="2"/>
      <w:sz w:val="22"/>
      <w:szCs w:val="22"/>
      <w:lang w:val="en-US" w:eastAsia="zh-CN" w:bidi="ar-SA"/>
    </w:rPr>
  </w:style>
  <w:style w:type="character" w:customStyle="1" w:styleId="CharChar90">
    <w:name w:val="Char Char9"/>
    <w:rPr>
      <w:rFonts w:ascii="Arial" w:eastAsia="黑体" w:hAnsi="Arial"/>
      <w:b/>
      <w:bCs/>
      <w:kern w:val="2"/>
      <w:sz w:val="32"/>
      <w:szCs w:val="32"/>
      <w:lang w:val="en-US" w:eastAsia="zh-CN" w:bidi="ar-SA"/>
    </w:rPr>
  </w:style>
  <w:style w:type="character" w:customStyle="1" w:styleId="StyleHeading4Arial11ptNotBoldBefore0ptAfter0CharChar">
    <w:name w:val="Style Heading 4 + Arial 11 pt Not Bold Before:  0 pt After:  0 ... Char Char"/>
    <w:link w:val="StyleHeading4Arial11ptNotBoldBefore0ptAfter0"/>
    <w:uiPriority w:val="99"/>
    <w:rPr>
      <w:rFonts w:ascii="Arial" w:hAnsi="Arial"/>
      <w:sz w:val="22"/>
      <w:lang w:val="en-GB"/>
    </w:rPr>
  </w:style>
  <w:style w:type="character" w:customStyle="1" w:styleId="CharChar1CharChar075Char">
    <w:name w:val="样式 纯文本纯文本 Char普通文字 Char1普通文字 Char Char + 小四 首行缩进:  0.75 厘米 ... Char"/>
    <w:rPr>
      <w:rFonts w:ascii="宋体" w:hAnsi="Courier New" w:cs="宋体"/>
      <w:kern w:val="2"/>
      <w:sz w:val="24"/>
    </w:rPr>
  </w:style>
  <w:style w:type="character" w:customStyle="1" w:styleId="CharCharf0">
    <w:name w:val="内容 Char Char"/>
    <w:link w:val="affffffff1"/>
    <w:rPr>
      <w:rFonts w:ascii="宋体"/>
      <w:bCs/>
      <w:kern w:val="28"/>
      <w:sz w:val="28"/>
      <w:szCs w:val="28"/>
    </w:rPr>
  </w:style>
  <w:style w:type="paragraph" w:customStyle="1" w:styleId="affffffff1">
    <w:name w:val="内容"/>
    <w:basedOn w:val="a7"/>
    <w:link w:val="CharCharf0"/>
    <w:pPr>
      <w:ind w:firstLineChars="200" w:firstLine="200"/>
    </w:pPr>
    <w:rPr>
      <w:rFonts w:ascii="宋体"/>
      <w:bCs/>
      <w:kern w:val="28"/>
      <w:sz w:val="28"/>
      <w:szCs w:val="28"/>
    </w:rPr>
  </w:style>
  <w:style w:type="character" w:customStyle="1" w:styleId="Char27">
    <w:name w:val="签名 Char2"/>
    <w:rPr>
      <w:rFonts w:ascii="Times New Roman" w:eastAsia="宋体" w:hAnsi="Times New Roman" w:cs="Times New Roman"/>
      <w:szCs w:val="24"/>
    </w:rPr>
  </w:style>
  <w:style w:type="character" w:customStyle="1" w:styleId="CharChar29">
    <w:name w:val="Char Char29"/>
    <w:semiHidden/>
    <w:rPr>
      <w:rFonts w:eastAsia="汉仪大宋简"/>
      <w:kern w:val="44"/>
      <w:sz w:val="22"/>
      <w:szCs w:val="22"/>
      <w:lang w:val="en-US" w:eastAsia="zh-CN" w:bidi="ar-SA"/>
    </w:rPr>
  </w:style>
  <w:style w:type="character" w:customStyle="1" w:styleId="2CharChar2">
    <w:name w:val="样式 正文首行缩进 2 + 下划线 Char Char"/>
    <w:rPr>
      <w:rFonts w:ascii="Arial" w:eastAsia="宋体" w:hAnsi="Arial"/>
      <w:kern w:val="2"/>
      <w:sz w:val="21"/>
      <w:u w:val="single"/>
      <w:lang w:val="en-US" w:eastAsia="zh-CN" w:bidi="ar-SA"/>
    </w:rPr>
  </w:style>
  <w:style w:type="character" w:customStyle="1" w:styleId="2Char21">
    <w:name w:val="正文首行缩进 2 Char2"/>
    <w:rPr>
      <w:rFonts w:ascii="Times New Roman" w:eastAsia="宋体" w:hAnsi="Times New Roman" w:cs="Times New Roman"/>
      <w:szCs w:val="24"/>
    </w:rPr>
  </w:style>
  <w:style w:type="character" w:customStyle="1" w:styleId="xiaobiao31">
    <w:name w:val="xiaobiao31"/>
    <w:rPr>
      <w:sz w:val="18"/>
      <w:szCs w:val="18"/>
      <w:vertAlign w:val="subscript"/>
    </w:rPr>
  </w:style>
  <w:style w:type="character" w:customStyle="1" w:styleId="Char1f1">
    <w:name w:val="签名 Char1"/>
    <w:rPr>
      <w:kern w:val="2"/>
      <w:sz w:val="21"/>
      <w:szCs w:val="24"/>
    </w:rPr>
  </w:style>
  <w:style w:type="character" w:customStyle="1" w:styleId="2CharChar3">
    <w:name w:val="样式2 Char Char"/>
    <w:rPr>
      <w:rFonts w:ascii="宋体" w:eastAsia="黑体"/>
      <w:kern w:val="2"/>
      <w:sz w:val="36"/>
      <w:szCs w:val="36"/>
    </w:rPr>
  </w:style>
  <w:style w:type="character" w:customStyle="1" w:styleId="jlCharChar0">
    <w:name w:val="jl 三级 Char Char"/>
    <w:link w:val="jlChar"/>
    <w:rPr>
      <w:rFonts w:ascii="宋体"/>
      <w:b/>
      <w:color w:val="000000"/>
      <w:kern w:val="2"/>
      <w:sz w:val="24"/>
      <w:szCs w:val="24"/>
    </w:rPr>
  </w:style>
  <w:style w:type="character" w:customStyle="1" w:styleId="wangChar1">
    <w:name w:val="wang正文 Char1"/>
    <w:semiHidden/>
    <w:rPr>
      <w:rFonts w:eastAsia="宋体"/>
      <w:sz w:val="21"/>
      <w:szCs w:val="24"/>
      <w:lang w:val="en-US" w:eastAsia="zh-CN" w:bidi="ar-SA"/>
    </w:rPr>
  </w:style>
  <w:style w:type="character" w:customStyle="1" w:styleId="CharCharChar4">
    <w:name w:val="标书正文 Char Char Char"/>
    <w:rPr>
      <w:rFonts w:ascii="宋体" w:eastAsia="宋体" w:cs="宋体"/>
      <w:spacing w:val="14"/>
      <w:kern w:val="2"/>
      <w:sz w:val="24"/>
      <w:szCs w:val="24"/>
      <w:lang w:val="en-US" w:eastAsia="zh-CN" w:bidi="ar-SA"/>
    </w:rPr>
  </w:style>
  <w:style w:type="character" w:customStyle="1" w:styleId="tw4winMark">
    <w:name w:val="tw4winMark"/>
    <w:rPr>
      <w:vanish/>
      <w:color w:val="800080"/>
      <w:vertAlign w:val="subscript"/>
    </w:rPr>
  </w:style>
  <w:style w:type="character" w:customStyle="1" w:styleId="CharCharf1">
    <w:name w:val="一级条标题 Char Char"/>
    <w:rPr>
      <w:rFonts w:ascii="黑体" w:eastAsia="黑体"/>
      <w:sz w:val="21"/>
    </w:rPr>
  </w:style>
  <w:style w:type="character" w:customStyle="1" w:styleId="HTMLChar1">
    <w:name w:val="HTML 地址 Char1"/>
    <w:rPr>
      <w:i/>
      <w:iCs/>
      <w:kern w:val="2"/>
      <w:sz w:val="21"/>
      <w:szCs w:val="24"/>
    </w:rPr>
  </w:style>
  <w:style w:type="character" w:customStyle="1" w:styleId="HTMLChar2">
    <w:name w:val="HTML 地址 Char2"/>
    <w:rPr>
      <w:rFonts w:ascii="Times New Roman" w:eastAsia="宋体" w:hAnsi="Times New Roman" w:cs="Times New Roman"/>
      <w:i/>
      <w:iCs/>
      <w:szCs w:val="24"/>
    </w:rPr>
  </w:style>
  <w:style w:type="character" w:customStyle="1" w:styleId="BodyTextIndentCharChar">
    <w:name w:val="Body Text Indent Char Char"/>
    <w:link w:val="1ffa"/>
    <w:rPr>
      <w:kern w:val="2"/>
      <w:sz w:val="24"/>
      <w:szCs w:val="24"/>
    </w:rPr>
  </w:style>
  <w:style w:type="paragraph" w:customStyle="1" w:styleId="1ffa">
    <w:name w:val="正文文本缩进1"/>
    <w:basedOn w:val="a7"/>
    <w:link w:val="BodyTextIndentCharChar"/>
    <w:pPr>
      <w:widowControl/>
      <w:spacing w:after="120" w:line="360" w:lineRule="exact"/>
      <w:ind w:leftChars="200" w:left="420"/>
      <w:jc w:val="left"/>
    </w:pPr>
    <w:rPr>
      <w:sz w:val="24"/>
      <w:szCs w:val="24"/>
    </w:rPr>
  </w:style>
  <w:style w:type="character" w:customStyle="1" w:styleId="3f4">
    <w:name w:val="页码3"/>
  </w:style>
  <w:style w:type="character" w:customStyle="1" w:styleId="6Char0">
    <w:name w:val="样式6 Char"/>
    <w:link w:val="64"/>
    <w:rPr>
      <w:rFonts w:ascii="宋体" w:hAnsi="宋体"/>
      <w:sz w:val="21"/>
    </w:rPr>
  </w:style>
  <w:style w:type="character" w:customStyle="1" w:styleId="FontStyle101">
    <w:name w:val="Font Style101"/>
    <w:rPr>
      <w:rFonts w:ascii="Arial" w:hAnsi="Arial"/>
      <w:b/>
      <w:sz w:val="14"/>
    </w:rPr>
  </w:style>
  <w:style w:type="character" w:customStyle="1" w:styleId="unnamed13">
    <w:name w:val="unnamed13"/>
    <w:semiHidden/>
    <w:rPr>
      <w:spacing w:val="12"/>
      <w:sz w:val="20"/>
    </w:rPr>
  </w:style>
  <w:style w:type="character" w:customStyle="1" w:styleId="2CharCharChar0">
    <w:name w:val="样式2 Char Char Char"/>
    <w:rPr>
      <w:rFonts w:ascii="EU-F1" w:eastAsia="黑体"/>
      <w:color w:val="000000"/>
      <w:kern w:val="2"/>
      <w:sz w:val="21"/>
      <w:szCs w:val="21"/>
      <w:lang w:val="en-US" w:eastAsia="zh-CN" w:bidi="ar-SA"/>
    </w:rPr>
  </w:style>
  <w:style w:type="character" w:customStyle="1" w:styleId="Char1f2">
    <w:name w:val="副标题 Char1"/>
    <w:rPr>
      <w:rFonts w:ascii="Cambria" w:eastAsia="宋体" w:hAnsi="Cambria" w:cs="Times New Roman"/>
      <w:b/>
      <w:bCs/>
      <w:kern w:val="28"/>
      <w:sz w:val="32"/>
      <w:szCs w:val="32"/>
    </w:rPr>
  </w:style>
  <w:style w:type="character" w:customStyle="1" w:styleId="Char3">
    <w:name w:val="宏文本 Char"/>
    <w:link w:val="af1"/>
    <w:uiPriority w:val="99"/>
    <w:rPr>
      <w:rFonts w:ascii="Courier New" w:hAnsi="Courier New" w:cs="Courier New"/>
      <w:sz w:val="24"/>
      <w:szCs w:val="24"/>
    </w:rPr>
  </w:style>
  <w:style w:type="character" w:customStyle="1" w:styleId="1CharChar4">
    <w:name w:val="报告标题1 Char Char"/>
    <w:rPr>
      <w:rFonts w:eastAsia="宋体"/>
      <w:bCs/>
      <w:kern w:val="2"/>
      <w:sz w:val="21"/>
      <w:szCs w:val="21"/>
      <w:lang w:val="en-US" w:eastAsia="zh-CN" w:bidi="ar-SA"/>
    </w:rPr>
  </w:style>
  <w:style w:type="character" w:customStyle="1" w:styleId="menuword1">
    <w:name w:val="menuword1"/>
    <w:rPr>
      <w:rFonts w:ascii="宋体" w:eastAsia="宋体" w:hAnsi="宋体" w:hint="eastAsia"/>
      <w:sz w:val="24"/>
      <w:szCs w:val="24"/>
    </w:rPr>
  </w:style>
  <w:style w:type="character" w:customStyle="1" w:styleId="1ffb">
    <w:name w:val="页码1"/>
    <w:rPr>
      <w:rFonts w:cs="Times New Roman"/>
    </w:rPr>
  </w:style>
  <w:style w:type="character" w:customStyle="1" w:styleId="jlCharCharCharChar">
    <w:name w:val="jl 正文 Char Char Char Char"/>
    <w:rPr>
      <w:rFonts w:ascii="宋体" w:eastAsia="宋体"/>
      <w:kern w:val="2"/>
      <w:sz w:val="24"/>
      <w:szCs w:val="24"/>
      <w:lang w:val="en-US" w:eastAsia="zh-CN" w:bidi="ar-SA"/>
    </w:rPr>
  </w:style>
  <w:style w:type="character" w:customStyle="1" w:styleId="CharCharf2">
    <w:name w:val="图片 Char Char"/>
    <w:rPr>
      <w:rFonts w:eastAsia="宋体"/>
      <w:kern w:val="2"/>
      <w:sz w:val="21"/>
      <w:szCs w:val="21"/>
      <w:lang w:val="en-US" w:eastAsia="zh-CN" w:bidi="ar-SA"/>
    </w:rPr>
  </w:style>
  <w:style w:type="character" w:customStyle="1" w:styleId="YJB2CharChar">
    <w:name w:val="YJB2 Char Char"/>
    <w:link w:val="YJB2"/>
    <w:rPr>
      <w:rFonts w:ascii="Arial" w:hAnsi="Arial"/>
      <w:sz w:val="24"/>
      <w:szCs w:val="24"/>
    </w:rPr>
  </w:style>
  <w:style w:type="paragraph" w:customStyle="1" w:styleId="YJB2">
    <w:name w:val="YJB2"/>
    <w:basedOn w:val="a7"/>
    <w:link w:val="YJB2CharChar"/>
    <w:pPr>
      <w:spacing w:line="360" w:lineRule="auto"/>
      <w:ind w:left="450" w:hangingChars="450" w:hanging="450"/>
    </w:pPr>
    <w:rPr>
      <w:rFonts w:ascii="Arial" w:hAnsi="Arial"/>
      <w:kern w:val="0"/>
      <w:sz w:val="24"/>
      <w:szCs w:val="24"/>
    </w:rPr>
  </w:style>
  <w:style w:type="character" w:customStyle="1" w:styleId="2Char22">
    <w:name w:val="正文文本缩进 2 Char2"/>
    <w:uiPriority w:val="99"/>
    <w:semiHidden/>
    <w:rPr>
      <w:rFonts w:ascii="Times New Roman" w:eastAsia="宋体" w:hAnsi="Times New Roman" w:cs="Times New Roman"/>
      <w:szCs w:val="24"/>
    </w:rPr>
  </w:style>
  <w:style w:type="character" w:customStyle="1" w:styleId="pt9h161">
    <w:name w:val="pt9h161"/>
    <w:rPr>
      <w:color w:val="000000"/>
      <w:spacing w:val="320"/>
      <w:sz w:val="18"/>
      <w:szCs w:val="18"/>
    </w:rPr>
  </w:style>
  <w:style w:type="character" w:customStyle="1" w:styleId="CharCharf3">
    <w:name w:val="我的正文 Char Char"/>
    <w:link w:val="affffffff2"/>
    <w:rPr>
      <w:rFonts w:hAnsi="宋体"/>
      <w:kern w:val="44"/>
      <w:sz w:val="24"/>
      <w:szCs w:val="21"/>
    </w:rPr>
  </w:style>
  <w:style w:type="paragraph" w:customStyle="1" w:styleId="affffffff2">
    <w:name w:val="我的正文"/>
    <w:link w:val="CharCharf3"/>
    <w:pPr>
      <w:tabs>
        <w:tab w:val="left" w:pos="900"/>
      </w:tabs>
      <w:spacing w:line="360" w:lineRule="auto"/>
      <w:ind w:left="840"/>
      <w:jc w:val="both"/>
    </w:pPr>
    <w:rPr>
      <w:rFonts w:ascii="Times New Roman" w:hAnsi="宋体"/>
      <w:kern w:val="44"/>
      <w:sz w:val="24"/>
      <w:szCs w:val="21"/>
    </w:rPr>
  </w:style>
  <w:style w:type="character" w:customStyle="1" w:styleId="CharCharf4">
    <w:name w:val="表格 Char Char"/>
    <w:rPr>
      <w:rFonts w:ascii="宋体" w:eastAsia="宋体"/>
      <w:kern w:val="2"/>
      <w:sz w:val="24"/>
      <w:szCs w:val="24"/>
      <w:lang w:val="en-US" w:eastAsia="zh-CN" w:bidi="ar-SA"/>
    </w:rPr>
  </w:style>
  <w:style w:type="character" w:customStyle="1" w:styleId="Charff5">
    <w:name w:val="标准正文 Char"/>
    <w:link w:val="afffffff1"/>
    <w:rPr>
      <w:color w:val="000000"/>
      <w:sz w:val="24"/>
      <w:u w:color="000000"/>
    </w:rPr>
  </w:style>
  <w:style w:type="character" w:customStyle="1" w:styleId="PageNumber1">
    <w:name w:val="Page Number1"/>
    <w:rPr>
      <w:rFonts w:cs="Times New Roman"/>
    </w:rPr>
  </w:style>
  <w:style w:type="character" w:customStyle="1" w:styleId="apple-converted-space">
    <w:name w:val="apple-converted-space"/>
  </w:style>
  <w:style w:type="character" w:customStyle="1" w:styleId="Charff4">
    <w:name w:val="附录一 Char"/>
    <w:link w:val="affffffa"/>
    <w:rPr>
      <w:rFonts w:ascii="EU-F1" w:eastAsia="黑体" w:hAnsi="EU-F1"/>
      <w:kern w:val="2"/>
      <w:sz w:val="21"/>
      <w:szCs w:val="21"/>
    </w:rPr>
  </w:style>
  <w:style w:type="character" w:customStyle="1" w:styleId="BodyTextIndent3CharChar">
    <w:name w:val="Body Text Indent 3 Char Char"/>
    <w:link w:val="311"/>
    <w:rPr>
      <w:kern w:val="2"/>
      <w:sz w:val="16"/>
      <w:szCs w:val="16"/>
    </w:rPr>
  </w:style>
  <w:style w:type="paragraph" w:customStyle="1" w:styleId="311">
    <w:name w:val="正文文本缩进 31"/>
    <w:basedOn w:val="a7"/>
    <w:link w:val="BodyTextIndent3CharChar"/>
    <w:pPr>
      <w:spacing w:after="120"/>
      <w:ind w:leftChars="200" w:left="420"/>
    </w:pPr>
    <w:rPr>
      <w:sz w:val="16"/>
      <w:szCs w:val="16"/>
    </w:rPr>
  </w:style>
  <w:style w:type="character" w:customStyle="1" w:styleId="font01">
    <w:name w:val="font01"/>
    <w:rPr>
      <w:rFonts w:ascii="Times New Roman" w:hAnsi="Times New Roman" w:cs="Times New Roman" w:hint="default"/>
      <w:color w:val="000000"/>
      <w:sz w:val="22"/>
      <w:szCs w:val="22"/>
      <w:u w:val="none"/>
    </w:rPr>
  </w:style>
  <w:style w:type="character" w:customStyle="1" w:styleId="wangCharChar">
    <w:name w:val="wang正文 Char Char"/>
    <w:rPr>
      <w:rFonts w:eastAsia="宋体"/>
      <w:sz w:val="21"/>
      <w:szCs w:val="24"/>
      <w:lang w:val="en-US" w:eastAsia="zh-CN" w:bidi="ar-SA"/>
    </w:rPr>
  </w:style>
  <w:style w:type="character" w:customStyle="1" w:styleId="30015CharChar">
    <w:name w:val="标题 3 + 四 段前: 0 磅 段后: 0 磅 行距: 1.5 倍行距 Char Char"/>
    <w:semiHidden/>
    <w:rPr>
      <w:rFonts w:eastAsia="宋体" w:cs="宋体"/>
      <w:b/>
      <w:bCs/>
      <w:kern w:val="2"/>
      <w:sz w:val="28"/>
      <w:szCs w:val="28"/>
      <w:lang w:val="en-US" w:eastAsia="zh-CN" w:bidi="ar-SA"/>
    </w:rPr>
  </w:style>
  <w:style w:type="character" w:customStyle="1" w:styleId="Style7">
    <w:name w:val="Style7"/>
    <w:qFormat/>
    <w:rPr>
      <w:color w:val="FFFFFF"/>
      <w:shd w:val="clear" w:color="auto" w:fill="auto"/>
    </w:rPr>
  </w:style>
  <w:style w:type="character" w:customStyle="1" w:styleId="Paragraph1Char">
    <w:name w:val="Paragraph 1 Char"/>
    <w:link w:val="Paragraph1"/>
    <w:rPr>
      <w:rFonts w:ascii="Arial" w:hAnsi="Arial"/>
      <w:sz w:val="22"/>
      <w:szCs w:val="24"/>
      <w:lang w:eastAsia="en-US"/>
    </w:rPr>
  </w:style>
  <w:style w:type="paragraph" w:customStyle="1" w:styleId="Paragraph1">
    <w:name w:val="Paragraph 1"/>
    <w:basedOn w:val="a7"/>
    <w:link w:val="Paragraph1Char"/>
    <w:pPr>
      <w:widowControl/>
      <w:spacing w:after="120"/>
      <w:ind w:left="864"/>
    </w:pPr>
    <w:rPr>
      <w:rFonts w:ascii="Arial" w:hAnsi="Arial"/>
      <w:kern w:val="0"/>
      <w:sz w:val="22"/>
      <w:szCs w:val="24"/>
      <w:lang w:eastAsia="en-US"/>
    </w:rPr>
  </w:style>
  <w:style w:type="character" w:customStyle="1" w:styleId="4CharChar0">
    <w:name w:val="正文文字4 Char Char"/>
    <w:rPr>
      <w:rFonts w:eastAsia="宋体"/>
      <w:kern w:val="2"/>
      <w:sz w:val="21"/>
      <w:szCs w:val="24"/>
      <w:lang w:bidi="ar-SA"/>
    </w:rPr>
  </w:style>
  <w:style w:type="character" w:customStyle="1" w:styleId="wangChar">
    <w:name w:val="wang正文 Char"/>
    <w:link w:val="wang"/>
    <w:rPr>
      <w:sz w:val="21"/>
      <w:szCs w:val="24"/>
    </w:rPr>
  </w:style>
  <w:style w:type="character" w:customStyle="1" w:styleId="30015Char">
    <w:name w:val="标题 3 + 四 段前: 0 磅 段后: 0 磅 行距: 1.5 倍行距 Char"/>
    <w:link w:val="300150"/>
    <w:uiPriority w:val="99"/>
    <w:rPr>
      <w:rFonts w:cs="宋体"/>
      <w:b/>
      <w:bCs/>
      <w:kern w:val="2"/>
      <w:sz w:val="28"/>
      <w:szCs w:val="28"/>
    </w:rPr>
  </w:style>
  <w:style w:type="character" w:customStyle="1" w:styleId="Char28">
    <w:name w:val="尾注文本 Char2"/>
    <w:uiPriority w:val="99"/>
    <w:semiHidden/>
    <w:rPr>
      <w:rFonts w:ascii="Times New Roman" w:eastAsia="宋体" w:hAnsi="Times New Roman" w:cs="Times New Roman"/>
      <w:szCs w:val="24"/>
    </w:rPr>
  </w:style>
  <w:style w:type="character" w:customStyle="1" w:styleId="CharCharf5">
    <w:name w:val="表头 Char Char"/>
    <w:rPr>
      <w:rFonts w:ascii="EU-F1" w:eastAsia="黑体"/>
      <w:kern w:val="2"/>
      <w:sz w:val="21"/>
      <w:szCs w:val="21"/>
      <w:lang w:val="en-US" w:eastAsia="zh-CN" w:bidi="ar-SA"/>
    </w:rPr>
  </w:style>
  <w:style w:type="character" w:customStyle="1" w:styleId="yxMark">
    <w:name w:val="yxMark"/>
    <w:rPr>
      <w:rFonts w:ascii="Courier New" w:hAnsi="Courier New"/>
      <w:vanish/>
      <w:color w:val="800000"/>
      <w:vertAlign w:val="subscript"/>
    </w:rPr>
  </w:style>
  <w:style w:type="character" w:customStyle="1" w:styleId="Charfb">
    <w:name w:val="一级条标题 Char"/>
    <w:link w:val="affff6"/>
    <w:rPr>
      <w:rFonts w:eastAsia="黑体"/>
      <w:sz w:val="21"/>
    </w:rPr>
  </w:style>
  <w:style w:type="character" w:customStyle="1" w:styleId="1Char9">
    <w:name w:val="样式 1 小一 Char"/>
    <w:rPr>
      <w:rFonts w:ascii="Times New Roman" w:eastAsia="宋体" w:hAnsi="Times New Roman" w:cs="Times New Roman"/>
      <w:color w:val="333300"/>
      <w:sz w:val="48"/>
      <w:szCs w:val="48"/>
      <w:u w:val="none"/>
      <w:vertAlign w:val="baseline"/>
      <w:lang w:bidi="ar-SA"/>
    </w:rPr>
  </w:style>
  <w:style w:type="character" w:customStyle="1" w:styleId="Char6">
    <w:name w:val="列表项目符号 Char"/>
    <w:link w:val="a"/>
    <w:rPr>
      <w:kern w:val="2"/>
      <w:sz w:val="21"/>
      <w:szCs w:val="24"/>
    </w:rPr>
  </w:style>
  <w:style w:type="character" w:customStyle="1" w:styleId="FontStyle107">
    <w:name w:val="Font Style107"/>
    <w:rPr>
      <w:rFonts w:ascii="Arial" w:hAnsi="Arial"/>
      <w:b/>
      <w:spacing w:val="-10"/>
      <w:w w:val="150"/>
      <w:sz w:val="10"/>
    </w:rPr>
  </w:style>
  <w:style w:type="character" w:customStyle="1" w:styleId="Heading4Char">
    <w:name w:val="Heading 4 Char"/>
    <w:semiHidden/>
    <w:locked/>
    <w:rPr>
      <w:rFonts w:ascii="Cambria" w:eastAsia="宋体" w:hAnsi="Cambria"/>
      <w:b/>
      <w:sz w:val="28"/>
      <w:lang w:val="en-US" w:eastAsia="zh-CN"/>
    </w:rPr>
  </w:style>
  <w:style w:type="character" w:customStyle="1" w:styleId="3Char4">
    <w:name w:val="报告标题3 Char"/>
    <w:link w:val="3f5"/>
    <w:uiPriority w:val="99"/>
    <w:rPr>
      <w:rFonts w:ascii="汉仪大宋简"/>
      <w:b/>
      <w:bCs/>
      <w:szCs w:val="21"/>
    </w:rPr>
  </w:style>
  <w:style w:type="paragraph" w:customStyle="1" w:styleId="3f5">
    <w:name w:val="报告标题3"/>
    <w:basedOn w:val="31"/>
    <w:next w:val="afe"/>
    <w:link w:val="3Char4"/>
    <w:uiPriority w:val="99"/>
    <w:rPr>
      <w:rFonts w:ascii="汉仪大宋简"/>
      <w:szCs w:val="21"/>
    </w:rPr>
  </w:style>
  <w:style w:type="character" w:customStyle="1" w:styleId="CharCharf6">
    <w:name w:val="二级条标题 Char Char"/>
    <w:rPr>
      <w:rFonts w:ascii="黑体" w:eastAsia="黑体"/>
      <w:sz w:val="21"/>
    </w:rPr>
  </w:style>
  <w:style w:type="character" w:customStyle="1" w:styleId="apple-style-span">
    <w:name w:val="apple-style-span"/>
  </w:style>
  <w:style w:type="character" w:customStyle="1" w:styleId="Char29">
    <w:name w:val="宏文本 Char2"/>
    <w:rPr>
      <w:rFonts w:ascii="Courier New" w:hAnsi="Courier New" w:cs="Courier New"/>
      <w:kern w:val="2"/>
      <w:sz w:val="24"/>
      <w:szCs w:val="24"/>
    </w:rPr>
  </w:style>
  <w:style w:type="character" w:customStyle="1" w:styleId="Char2a">
    <w:name w:val="电子邮件签名 Char2"/>
    <w:rPr>
      <w:rFonts w:ascii="Times New Roman" w:eastAsia="宋体" w:hAnsi="Times New Roman" w:cs="Times New Roman"/>
      <w:szCs w:val="24"/>
    </w:rPr>
  </w:style>
  <w:style w:type="character" w:customStyle="1" w:styleId="PlainTextCharChar1">
    <w:name w:val="Plain Text Char Char1"/>
    <w:rPr>
      <w:rFonts w:ascii="Courier New" w:eastAsia="宋体" w:hAnsi="Courier New"/>
      <w:lang w:val="en-GB" w:eastAsia="zh-CN" w:bidi="ar-SA"/>
    </w:rPr>
  </w:style>
  <w:style w:type="character" w:customStyle="1" w:styleId="1CharChar5">
    <w:name w:val="样式1 Char Char"/>
    <w:rPr>
      <w:rFonts w:ascii="宋体"/>
      <w:sz w:val="24"/>
    </w:rPr>
  </w:style>
  <w:style w:type="character" w:customStyle="1" w:styleId="CharCharf7">
    <w:name w:val="章 Char Char"/>
    <w:rPr>
      <w:rFonts w:ascii="宋体" w:eastAsia="宋体" w:hAnsi="宋体"/>
      <w:kern w:val="2"/>
      <w:sz w:val="28"/>
      <w:u w:val="single"/>
      <w:lang w:val="en-US" w:eastAsia="zh-CN" w:bidi="ar-SA"/>
    </w:rPr>
  </w:style>
  <w:style w:type="character" w:customStyle="1" w:styleId="CharChar111">
    <w:name w:val="Char Char111"/>
    <w:rPr>
      <w:rFonts w:ascii="宋体" w:eastAsia="宋体" w:hAnsi="宋体" w:hint="eastAsia"/>
      <w:kern w:val="2"/>
      <w:sz w:val="21"/>
    </w:rPr>
  </w:style>
  <w:style w:type="character" w:customStyle="1" w:styleId="p21">
    <w:name w:val="p21"/>
    <w:rPr>
      <w:spacing w:val="288"/>
    </w:rPr>
  </w:style>
  <w:style w:type="character" w:customStyle="1" w:styleId="FontStyle100">
    <w:name w:val="Font Style100"/>
    <w:rPr>
      <w:rFonts w:ascii="Arial" w:hAnsi="Arial"/>
      <w:b/>
      <w:sz w:val="20"/>
    </w:rPr>
  </w:style>
  <w:style w:type="character" w:customStyle="1" w:styleId="ParaCharCharCharCharChar1">
    <w:name w:val="默认段落字体 Para Char Char Char Char Char1"/>
    <w:link w:val="ParaCharCharCharChar"/>
    <w:uiPriority w:val="99"/>
    <w:rPr>
      <w:rFonts w:ascii="黑体" w:eastAsia="黑体"/>
      <w:b/>
      <w:sz w:val="44"/>
      <w:szCs w:val="44"/>
    </w:rPr>
  </w:style>
  <w:style w:type="character" w:customStyle="1" w:styleId="mod-titleml-5">
    <w:name w:val="mod-title ml-5"/>
  </w:style>
  <w:style w:type="character" w:customStyle="1" w:styleId="1CharChar6">
    <w:name w:val="章标题 1 Char Char"/>
    <w:rPr>
      <w:rFonts w:eastAsia="宋体"/>
      <w:b/>
      <w:kern w:val="44"/>
      <w:sz w:val="24"/>
      <w:lang w:val="en-US" w:eastAsia="zh-CN"/>
    </w:rPr>
  </w:style>
  <w:style w:type="character" w:customStyle="1" w:styleId="Char1f3">
    <w:name w:val="电子邮件签名 Char1"/>
    <w:rPr>
      <w:kern w:val="2"/>
      <w:sz w:val="21"/>
      <w:szCs w:val="24"/>
    </w:rPr>
  </w:style>
  <w:style w:type="character" w:customStyle="1" w:styleId="Char2b">
    <w:name w:val="信息标题 Char2"/>
    <w:rPr>
      <w:rFonts w:ascii="Cambria" w:eastAsia="宋体" w:hAnsi="Cambria" w:cs="Times New Roman"/>
      <w:sz w:val="24"/>
      <w:szCs w:val="24"/>
      <w:shd w:val="pct20" w:color="auto" w:fill="auto"/>
    </w:rPr>
  </w:style>
  <w:style w:type="character" w:customStyle="1" w:styleId="858D7CFB-ED40-4347-BF05-701D383B685F">
    <w:name w:val="已访问的超链接[858D7CFB-ED40-4347-BF05-701D383B685F]"/>
    <w:rPr>
      <w:color w:val="800080"/>
      <w:u w:val="single"/>
    </w:rPr>
  </w:style>
  <w:style w:type="character" w:customStyle="1" w:styleId="11Char0">
    <w:name w:val="样式 标题 1 + 加粗1 Char"/>
    <w:rPr>
      <w:rFonts w:eastAsia="黑体"/>
      <w:bCs/>
      <w:kern w:val="44"/>
      <w:sz w:val="28"/>
      <w:szCs w:val="28"/>
      <w:lang w:val="en-US" w:eastAsia="zh-CN" w:bidi="ar-SA"/>
    </w:rPr>
  </w:style>
  <w:style w:type="character" w:customStyle="1" w:styleId="evenChar1">
    <w:name w:val="even Char1"/>
    <w:rPr>
      <w:rFonts w:eastAsia="宋体"/>
      <w:kern w:val="2"/>
      <w:sz w:val="18"/>
      <w:szCs w:val="18"/>
      <w:lang w:val="en-US" w:eastAsia="zh-CN"/>
    </w:rPr>
  </w:style>
  <w:style w:type="character" w:customStyle="1" w:styleId="Char1f4">
    <w:name w:val="注释标题 Char1"/>
    <w:rPr>
      <w:rFonts w:ascii="Times New Roman" w:eastAsia="宋体" w:hAnsi="Times New Roman" w:cs="Times New Roman"/>
      <w:szCs w:val="24"/>
    </w:rPr>
  </w:style>
  <w:style w:type="character" w:customStyle="1" w:styleId="Char1f5">
    <w:name w:val="信息标题 Char1"/>
    <w:rPr>
      <w:rFonts w:ascii="Cambria" w:eastAsia="宋体" w:hAnsi="Cambria" w:cs="Times New Roman"/>
      <w:kern w:val="2"/>
      <w:sz w:val="24"/>
      <w:szCs w:val="24"/>
      <w:shd w:val="pct20" w:color="auto" w:fill="auto"/>
    </w:rPr>
  </w:style>
  <w:style w:type="character" w:customStyle="1" w:styleId="ca-17">
    <w:name w:val="ca-17"/>
    <w:uiPriority w:val="99"/>
    <w:rPr>
      <w:rFonts w:cs="Times New Roman"/>
    </w:rPr>
  </w:style>
  <w:style w:type="character" w:customStyle="1" w:styleId="Char1f6">
    <w:name w:val="脚注文本 Char1"/>
    <w:uiPriority w:val="99"/>
    <w:rPr>
      <w:rFonts w:ascii="Times New Roman" w:eastAsia="宋体" w:hAnsi="Times New Roman" w:cs="Times New Roman"/>
      <w:sz w:val="18"/>
      <w:szCs w:val="18"/>
    </w:rPr>
  </w:style>
  <w:style w:type="character" w:customStyle="1" w:styleId="CharCharf8">
    <w:name w:val="副标题 Char Char"/>
    <w:rPr>
      <w:rFonts w:ascii="仿宋体" w:eastAsia="黑体" w:hAnsi="Arial" w:cs="Times New Roman"/>
      <w:b/>
      <w:sz w:val="28"/>
    </w:rPr>
  </w:style>
  <w:style w:type="character" w:customStyle="1" w:styleId="3Char5">
    <w:name w:val="样式 样式3 + Char"/>
    <w:link w:val="3f6"/>
    <w:rPr>
      <w:rFonts w:ascii="EU-F1" w:eastAsia="黑体" w:hAnsi="Arial"/>
      <w:b/>
      <w:color w:val="000000"/>
      <w:szCs w:val="21"/>
    </w:rPr>
  </w:style>
  <w:style w:type="paragraph" w:customStyle="1" w:styleId="3f6">
    <w:name w:val="样式 样式3 +"/>
    <w:basedOn w:val="3f1"/>
    <w:link w:val="3Char5"/>
    <w:pPr>
      <w:keepNext/>
      <w:keepLines/>
      <w:tabs>
        <w:tab w:val="left" w:pos="0"/>
      </w:tabs>
      <w:topLinePunct/>
      <w:adjustRightInd/>
      <w:spacing w:beforeLines="0" w:afterLines="0" w:line="312" w:lineRule="exact"/>
      <w:ind w:left="1418" w:firstLineChars="0" w:hanging="567"/>
      <w:jc w:val="left"/>
    </w:pPr>
    <w:rPr>
      <w:rFonts w:ascii="EU-F1" w:eastAsia="黑体" w:hAnsi="Arial"/>
      <w:b/>
      <w:color w:val="000000"/>
      <w:sz w:val="20"/>
      <w:szCs w:val="21"/>
    </w:rPr>
  </w:style>
  <w:style w:type="character" w:customStyle="1" w:styleId="2zCharChar">
    <w:name w:val="2z Char Char"/>
    <w:rPr>
      <w:rFonts w:ascii="EU-F1" w:eastAsia="黑体" w:hAnsi="EU-F1"/>
      <w:kern w:val="21"/>
      <w:sz w:val="21"/>
      <w:szCs w:val="21"/>
      <w:lang w:val="en-US" w:eastAsia="zh-CN"/>
    </w:rPr>
  </w:style>
  <w:style w:type="character" w:customStyle="1" w:styleId="2Char8">
    <w:name w:val="样式 标题 2 + 五号 Char"/>
    <w:link w:val="2ff7"/>
    <w:uiPriority w:val="99"/>
    <w:rPr>
      <w:rFonts w:ascii="宋体" w:eastAsia="黑体" w:hAnsi="宋体"/>
      <w:szCs w:val="21"/>
    </w:rPr>
  </w:style>
  <w:style w:type="paragraph" w:customStyle="1" w:styleId="2ff7">
    <w:name w:val="样式 标题 2 + 五号"/>
    <w:basedOn w:val="21"/>
    <w:link w:val="2Char8"/>
    <w:uiPriority w:val="99"/>
    <w:rPr>
      <w:rFonts w:ascii="宋体" w:hAnsi="宋体"/>
      <w:b w:val="0"/>
      <w:bCs w:val="0"/>
      <w:sz w:val="20"/>
      <w:szCs w:val="21"/>
    </w:rPr>
  </w:style>
  <w:style w:type="character" w:customStyle="1" w:styleId="3CharChar2">
    <w:name w:val="样式 样式3 + Char Char"/>
    <w:rPr>
      <w:rFonts w:ascii="EU-F1" w:eastAsia="黑体" w:hAnsi="Arial"/>
      <w:b/>
      <w:color w:val="000000"/>
      <w:kern w:val="2"/>
      <w:sz w:val="21"/>
      <w:szCs w:val="21"/>
      <w:lang w:val="en-US" w:eastAsia="zh-CN" w:bidi="ar-SA"/>
    </w:rPr>
  </w:style>
  <w:style w:type="character" w:customStyle="1" w:styleId="BodyTextIndent2CharChar">
    <w:name w:val="Body Text Indent 2 Char Char"/>
    <w:link w:val="212"/>
    <w:rPr>
      <w:rFonts w:eastAsia="黑体"/>
    </w:rPr>
  </w:style>
  <w:style w:type="paragraph" w:customStyle="1" w:styleId="212">
    <w:name w:val="正文文本缩进 21"/>
    <w:basedOn w:val="a7"/>
    <w:link w:val="BodyTextIndent2CharChar"/>
    <w:pPr>
      <w:ind w:left="425"/>
    </w:pPr>
    <w:rPr>
      <w:rFonts w:eastAsia="黑体"/>
      <w:kern w:val="0"/>
      <w:sz w:val="20"/>
    </w:rPr>
  </w:style>
  <w:style w:type="character" w:customStyle="1" w:styleId="CharCharCharCharChar">
    <w:name w:val="Char Char Char Char Char"/>
    <w:link w:val="CharCharCharChar11"/>
    <w:rPr>
      <w:kern w:val="2"/>
      <w:sz w:val="21"/>
      <w:szCs w:val="24"/>
    </w:rPr>
  </w:style>
  <w:style w:type="character" w:customStyle="1" w:styleId="Charff2">
    <w:name w:val="表头 Char"/>
    <w:link w:val="affffff7"/>
    <w:rPr>
      <w:b/>
      <w:bCs/>
      <w:kern w:val="2"/>
      <w:sz w:val="18"/>
      <w:szCs w:val="18"/>
    </w:rPr>
  </w:style>
  <w:style w:type="character" w:customStyle="1" w:styleId="Char2c">
    <w:name w:val="脚注文本 Char2"/>
    <w:semiHidden/>
    <w:rPr>
      <w:kern w:val="2"/>
      <w:sz w:val="18"/>
      <w:szCs w:val="18"/>
    </w:rPr>
  </w:style>
  <w:style w:type="character" w:customStyle="1" w:styleId="jlCharCharChar">
    <w:name w:val="jl 正文 Char Char Char"/>
    <w:link w:val="jlCharChar"/>
    <w:rPr>
      <w:rFonts w:ascii="宋体"/>
      <w:kern w:val="2"/>
      <w:sz w:val="24"/>
      <w:szCs w:val="24"/>
    </w:rPr>
  </w:style>
  <w:style w:type="character" w:customStyle="1" w:styleId="SINOPEC-0Char">
    <w:name w:val="样式 SINOPEC-0 Char"/>
    <w:link w:val="SINOPEC-0"/>
    <w:rPr>
      <w:rFonts w:ascii="Arial" w:hAnsi="Arial" w:cs="宋体"/>
      <w:sz w:val="24"/>
      <w:szCs w:val="24"/>
    </w:rPr>
  </w:style>
  <w:style w:type="paragraph" w:customStyle="1" w:styleId="SINOPEC-0">
    <w:name w:val="样式 SINOPEC-0"/>
    <w:basedOn w:val="a7"/>
    <w:link w:val="SINOPEC-0Char"/>
    <w:pPr>
      <w:spacing w:line="360" w:lineRule="auto"/>
      <w:ind w:firstLineChars="200" w:firstLine="200"/>
    </w:pPr>
    <w:rPr>
      <w:rFonts w:ascii="Arial" w:hAnsi="Arial" w:cs="宋体"/>
      <w:kern w:val="0"/>
      <w:sz w:val="24"/>
      <w:szCs w:val="24"/>
    </w:rPr>
  </w:style>
  <w:style w:type="character" w:customStyle="1" w:styleId="CharCharf9">
    <w:name w:val="三级标题 Char Char"/>
    <w:semiHidden/>
    <w:rPr>
      <w:rFonts w:eastAsia="宋体"/>
      <w:b/>
      <w:bCs/>
      <w:sz w:val="24"/>
      <w:szCs w:val="24"/>
      <w:lang w:val="en-US" w:eastAsia="zh-CN" w:bidi="ar-SA"/>
    </w:rPr>
  </w:style>
  <w:style w:type="character" w:customStyle="1" w:styleId="ca-9">
    <w:name w:val="ca-9"/>
    <w:uiPriority w:val="99"/>
    <w:rPr>
      <w:rFonts w:cs="Times New Roman"/>
    </w:rPr>
  </w:style>
  <w:style w:type="character" w:customStyle="1" w:styleId="1----CharChar">
    <w:name w:val="样式1---- Char Char"/>
    <w:link w:val="1----"/>
    <w:rPr>
      <w:rFonts w:ascii="Arial" w:hAnsi="Arial"/>
      <w:bCs/>
      <w:sz w:val="22"/>
      <w:lang w:val="en-GB"/>
    </w:rPr>
  </w:style>
  <w:style w:type="paragraph" w:customStyle="1" w:styleId="1----">
    <w:name w:val="样式1----"/>
    <w:basedOn w:val="1"/>
    <w:link w:val="1----CharChar"/>
  </w:style>
  <w:style w:type="character" w:customStyle="1" w:styleId="D4Char">
    <w:name w:val="D4 Char"/>
    <w:link w:val="D4"/>
    <w:rPr>
      <w:rFonts w:ascii="黑体" w:eastAsia="黑体"/>
      <w:b/>
      <w:sz w:val="21"/>
      <w:szCs w:val="21"/>
    </w:rPr>
  </w:style>
  <w:style w:type="character" w:customStyle="1" w:styleId="CharChar22">
    <w:name w:val="Char Char22"/>
    <w:rPr>
      <w:rFonts w:eastAsia="宋体"/>
      <w:b/>
      <w:bCs/>
      <w:kern w:val="44"/>
      <w:sz w:val="44"/>
      <w:szCs w:val="44"/>
      <w:lang w:val="en-US" w:eastAsia="zh-CN" w:bidi="ar-SA"/>
    </w:rPr>
  </w:style>
  <w:style w:type="character" w:customStyle="1" w:styleId="bodystyleproduct">
    <w:name w:val="bodystyle_product"/>
  </w:style>
  <w:style w:type="character" w:customStyle="1" w:styleId="CharCharfa">
    <w:name w:val="正文格式 Char Char"/>
    <w:rPr>
      <w:rFonts w:ascii="宋体" w:hAnsi="宋体"/>
      <w:kern w:val="2"/>
      <w:sz w:val="21"/>
      <w:lang w:bidi="ar-SA"/>
    </w:rPr>
  </w:style>
  <w:style w:type="character" w:customStyle="1" w:styleId="CharCharfb">
    <w:name w:val="报告标题 Char Char"/>
    <w:rPr>
      <w:rFonts w:ascii="宋体" w:eastAsia="宋体" w:hAnsi="宋体"/>
      <w:bCs/>
      <w:kern w:val="2"/>
      <w:sz w:val="21"/>
      <w:szCs w:val="21"/>
      <w:lang w:val="en-US" w:eastAsia="zh-CN" w:bidi="ar-SA"/>
    </w:rPr>
  </w:style>
  <w:style w:type="character" w:customStyle="1" w:styleId="2ff8">
    <w:name w:val="占位符文本2"/>
    <w:semiHidden/>
    <w:rPr>
      <w:color w:val="808080"/>
    </w:rPr>
  </w:style>
  <w:style w:type="character" w:customStyle="1" w:styleId="2CharChar4">
    <w:name w:val="报告标题2 Char Char"/>
    <w:rPr>
      <w:rFonts w:ascii="方正小标宋简体" w:eastAsia="宋体" w:hAnsi="宋体" w:cs="Arial"/>
      <w:b/>
      <w:bCs/>
      <w:color w:val="000000"/>
      <w:kern w:val="2"/>
      <w:sz w:val="21"/>
      <w:szCs w:val="24"/>
      <w:lang w:val="en-US" w:eastAsia="zh-CN" w:bidi="ar-SA"/>
    </w:rPr>
  </w:style>
  <w:style w:type="character" w:customStyle="1" w:styleId="Char">
    <w:name w:val="正文缩进 Char"/>
    <w:link w:val="a8"/>
    <w:rPr>
      <w:kern w:val="2"/>
      <w:sz w:val="21"/>
    </w:rPr>
  </w:style>
  <w:style w:type="character" w:customStyle="1" w:styleId="1CharChar7">
    <w:name w:val="样式 (1) + Char Char"/>
    <w:link w:val="1ffc"/>
    <w:rPr>
      <w:sz w:val="24"/>
      <w:szCs w:val="21"/>
    </w:rPr>
  </w:style>
  <w:style w:type="paragraph" w:customStyle="1" w:styleId="1ffc">
    <w:name w:val="样式 (1) +"/>
    <w:next w:val="a7"/>
    <w:link w:val="1CharChar7"/>
    <w:pPr>
      <w:tabs>
        <w:tab w:val="left" w:pos="567"/>
        <w:tab w:val="left" w:pos="1050"/>
      </w:tabs>
      <w:spacing w:line="360" w:lineRule="auto"/>
      <w:ind w:left="1050" w:hanging="273"/>
    </w:pPr>
    <w:rPr>
      <w:rFonts w:ascii="Times New Roman" w:hAnsi="Times New Roman"/>
      <w:sz w:val="24"/>
      <w:szCs w:val="21"/>
    </w:rPr>
  </w:style>
  <w:style w:type="character" w:customStyle="1" w:styleId="CharCharfc">
    <w:name w:val="页脚 Char Char"/>
    <w:rPr>
      <w:rFonts w:eastAsia="宋体"/>
      <w:kern w:val="2"/>
      <w:sz w:val="18"/>
      <w:lang w:val="en-US" w:eastAsia="zh-CN" w:bidi="ar-SA"/>
    </w:rPr>
  </w:style>
  <w:style w:type="character" w:customStyle="1" w:styleId="1CharChar8">
    <w:name w:val="样式 样式1 + Char Char"/>
    <w:rPr>
      <w:rFonts w:eastAsia="汉仪大宋简" w:cs="宋体"/>
      <w:b/>
      <w:bCs/>
      <w:kern w:val="2"/>
      <w:sz w:val="22"/>
      <w:szCs w:val="22"/>
      <w:lang w:val="en-US" w:eastAsia="zh-CN" w:bidi="ar-SA"/>
    </w:rPr>
  </w:style>
  <w:style w:type="character" w:customStyle="1" w:styleId="SINOPEC-0Char0">
    <w:name w:val="SINOPEC-0 Char"/>
    <w:link w:val="SINOPEC-00"/>
    <w:rPr>
      <w:rFonts w:ascii="Arial" w:hAnsi="Arial" w:cs="宋体"/>
      <w:color w:val="0000FF"/>
      <w:sz w:val="24"/>
    </w:rPr>
  </w:style>
  <w:style w:type="paragraph" w:customStyle="1" w:styleId="SINOPEC-00">
    <w:name w:val="SINOPEC-0"/>
    <w:basedOn w:val="a7"/>
    <w:link w:val="SINOPEC-0Char0"/>
    <w:pPr>
      <w:spacing w:line="360" w:lineRule="auto"/>
      <w:ind w:firstLineChars="200" w:firstLine="480"/>
    </w:pPr>
    <w:rPr>
      <w:rFonts w:ascii="Arial" w:hAnsi="Arial" w:cs="宋体"/>
      <w:color w:val="0000FF"/>
      <w:kern w:val="0"/>
      <w:sz w:val="24"/>
    </w:rPr>
  </w:style>
  <w:style w:type="character" w:customStyle="1" w:styleId="CharCharfd">
    <w:name w:val="标题 Char Char"/>
    <w:rPr>
      <w:rFonts w:ascii="Arial" w:eastAsia="宋体" w:hAnsi="Arial" w:cs="Arial"/>
      <w:b/>
      <w:bCs/>
      <w:kern w:val="2"/>
      <w:sz w:val="32"/>
      <w:szCs w:val="32"/>
      <w:lang w:val="en-US" w:eastAsia="zh-CN" w:bidi="ar-SA"/>
    </w:rPr>
  </w:style>
  <w:style w:type="character" w:customStyle="1" w:styleId="Char2d">
    <w:name w:val="正文文本 Char2"/>
    <w:uiPriority w:val="99"/>
    <w:semiHidden/>
    <w:rPr>
      <w:rFonts w:ascii="Times New Roman" w:eastAsia="宋体" w:hAnsi="Times New Roman" w:cs="Times New Roman"/>
      <w:szCs w:val="24"/>
    </w:rPr>
  </w:style>
  <w:style w:type="character" w:customStyle="1" w:styleId="mark12">
    <w:name w:val="mark12"/>
    <w:rPr>
      <w:rFonts w:cs="Times New Roman"/>
    </w:rPr>
  </w:style>
  <w:style w:type="character" w:customStyle="1" w:styleId="CharChar80">
    <w:name w:val="Char Char8"/>
    <w:rPr>
      <w:rFonts w:ascii="汉仪大宋简" w:eastAsia="汉仪大宋简" w:hint="eastAsia"/>
      <w:kern w:val="28"/>
      <w:sz w:val="22"/>
      <w:szCs w:val="26"/>
      <w:lang w:val="en-US" w:eastAsia="zh-CN" w:bidi="ar-SA"/>
    </w:rPr>
  </w:style>
  <w:style w:type="character" w:customStyle="1" w:styleId="Heading1Char">
    <w:name w:val="Heading 1 Char"/>
    <w:semiHidden/>
    <w:locked/>
    <w:rPr>
      <w:rFonts w:eastAsia="宋体"/>
      <w:b/>
      <w:kern w:val="2"/>
      <w:sz w:val="44"/>
      <w:lang w:val="en-US" w:eastAsia="zh-CN"/>
    </w:rPr>
  </w:style>
  <w:style w:type="character" w:customStyle="1" w:styleId="StyleHeading4Arial11ptNotBoldBefore0ptAfter0Char">
    <w:name w:val="Style Heading 4 + Arial 11 pt Not Bold Before:  0 pt After:  0 ... Char"/>
    <w:rPr>
      <w:rFonts w:ascii="Arial" w:eastAsia="宋体" w:hAnsi="Arial"/>
      <w:sz w:val="22"/>
      <w:lang w:val="en-GB"/>
    </w:rPr>
  </w:style>
  <w:style w:type="character" w:customStyle="1" w:styleId="wj">
    <w:name w:val="wj"/>
  </w:style>
  <w:style w:type="character" w:customStyle="1" w:styleId="FontStyle91">
    <w:name w:val="Font Style91"/>
    <w:rPr>
      <w:rFonts w:ascii="Arial" w:hAnsi="Arial"/>
      <w:sz w:val="20"/>
    </w:rPr>
  </w:style>
  <w:style w:type="character" w:customStyle="1" w:styleId="Char2e">
    <w:name w:val="页眉 Char2"/>
    <w:semiHidden/>
    <w:rPr>
      <w:kern w:val="2"/>
      <w:sz w:val="18"/>
      <w:szCs w:val="18"/>
    </w:rPr>
  </w:style>
  <w:style w:type="character" w:customStyle="1" w:styleId="unnamed51">
    <w:name w:val="unnamed51"/>
    <w:semiHidden/>
    <w:rPr>
      <w:spacing w:val="0"/>
      <w:sz w:val="20"/>
    </w:rPr>
  </w:style>
  <w:style w:type="character" w:customStyle="1" w:styleId="FontStyle108">
    <w:name w:val="Font Style108"/>
    <w:rPr>
      <w:rFonts w:ascii="Arial" w:hAnsi="Arial"/>
      <w:b/>
      <w:spacing w:val="-10"/>
      <w:sz w:val="12"/>
    </w:rPr>
  </w:style>
  <w:style w:type="character" w:customStyle="1" w:styleId="221">
    <w:name w:val="原文22"/>
    <w:uiPriority w:val="99"/>
    <w:rPr>
      <w:rFonts w:ascii="Times New Roman" w:eastAsia="宋体" w:hAnsi="Times New Roman"/>
      <w:color w:val="0000FF"/>
      <w:kern w:val="22"/>
      <w:sz w:val="22"/>
    </w:rPr>
  </w:style>
  <w:style w:type="character" w:customStyle="1" w:styleId="sh141">
    <w:name w:val="sh141"/>
    <w:rPr>
      <w:color w:val="2B2B2B"/>
      <w:sz w:val="16"/>
    </w:rPr>
  </w:style>
  <w:style w:type="character" w:customStyle="1" w:styleId="font21">
    <w:name w:val="font21"/>
    <w:rPr>
      <w:rFonts w:ascii="Times New Roman" w:hAnsi="Times New Roman" w:cs="Times New Roman" w:hint="default"/>
      <w:color w:val="000000"/>
      <w:sz w:val="14"/>
      <w:szCs w:val="14"/>
      <w:u w:val="none"/>
    </w:rPr>
  </w:style>
  <w:style w:type="character" w:customStyle="1" w:styleId="HTMLChar10">
    <w:name w:val="HTML 预设格式 Char1"/>
    <w:rPr>
      <w:rFonts w:ascii="Courier New" w:eastAsia="宋体" w:hAnsi="Courier New" w:cs="Courier New"/>
      <w:sz w:val="20"/>
      <w:szCs w:val="20"/>
    </w:rPr>
  </w:style>
  <w:style w:type="character" w:customStyle="1" w:styleId="Char1f7">
    <w:name w:val="文档结构图 Char1"/>
    <w:uiPriority w:val="99"/>
    <w:semiHidden/>
    <w:rPr>
      <w:rFonts w:ascii="宋体" w:eastAsia="宋体" w:hAnsi="Times New Roman" w:cs="Times New Roman"/>
      <w:sz w:val="18"/>
      <w:szCs w:val="18"/>
    </w:rPr>
  </w:style>
  <w:style w:type="character" w:customStyle="1" w:styleId="CharChar21">
    <w:name w:val="Char Char21"/>
    <w:rPr>
      <w:rFonts w:ascii="Arial" w:eastAsia="黑体" w:hAnsi="Arial"/>
      <w:b/>
      <w:bCs/>
      <w:kern w:val="2"/>
      <w:sz w:val="32"/>
      <w:szCs w:val="32"/>
      <w:lang w:val="en-US" w:eastAsia="zh-CN" w:bidi="ar-SA"/>
    </w:rPr>
  </w:style>
  <w:style w:type="character" w:customStyle="1" w:styleId="p11">
    <w:name w:val="p11"/>
    <w:rPr>
      <w:sz w:val="18"/>
      <w:szCs w:val="18"/>
    </w:rPr>
  </w:style>
  <w:style w:type="character" w:customStyle="1" w:styleId="CharCharfe">
    <w:name w:val="正文文本 Char Char"/>
    <w:rPr>
      <w:rFonts w:ascii="宋体" w:eastAsia="宋体"/>
      <w:kern w:val="2"/>
      <w:sz w:val="24"/>
      <w:lang w:val="en-US" w:eastAsia="zh-CN" w:bidi="ar-SA"/>
    </w:rPr>
  </w:style>
  <w:style w:type="character" w:customStyle="1" w:styleId="HTMLChar20">
    <w:name w:val="HTML 预设格式 Char2"/>
    <w:uiPriority w:val="99"/>
    <w:semiHidden/>
    <w:rPr>
      <w:rFonts w:ascii="Courier New" w:eastAsia="宋体" w:hAnsi="Courier New" w:cs="Courier New"/>
      <w:sz w:val="20"/>
      <w:szCs w:val="20"/>
    </w:rPr>
  </w:style>
  <w:style w:type="character" w:customStyle="1" w:styleId="CharChar23">
    <w:name w:val="Char Char2"/>
    <w:rPr>
      <w:kern w:val="2"/>
      <w:sz w:val="18"/>
      <w:szCs w:val="18"/>
    </w:rPr>
  </w:style>
  <w:style w:type="character" w:customStyle="1" w:styleId="2ff9">
    <w:name w:val="页码2"/>
  </w:style>
  <w:style w:type="character" w:customStyle="1" w:styleId="CharCharff">
    <w:name w:val="封面标题 Char Char"/>
    <w:semiHidden/>
    <w:rPr>
      <w:rFonts w:ascii="Calibri" w:hAnsi="Calibri"/>
      <w:kern w:val="2"/>
      <w:sz w:val="72"/>
      <w:szCs w:val="72"/>
      <w:lang w:val="en-US" w:eastAsia="zh-CN" w:bidi="ar-SA"/>
    </w:rPr>
  </w:style>
  <w:style w:type="character" w:customStyle="1" w:styleId="3CharChar3">
    <w:name w:val="样式 3 Char Char"/>
    <w:link w:val="3f7"/>
    <w:rPr>
      <w:kern w:val="21"/>
      <w:szCs w:val="21"/>
    </w:rPr>
  </w:style>
  <w:style w:type="paragraph" w:customStyle="1" w:styleId="3f7">
    <w:name w:val="样式 3"/>
    <w:basedOn w:val="a7"/>
    <w:link w:val="3CharChar3"/>
    <w:pPr>
      <w:topLinePunct/>
      <w:ind w:left="840" w:hanging="420"/>
    </w:pPr>
    <w:rPr>
      <w:kern w:val="21"/>
      <w:sz w:val="20"/>
      <w:szCs w:val="21"/>
    </w:rPr>
  </w:style>
  <w:style w:type="character" w:customStyle="1" w:styleId="e0">
    <w:name w:val="上标e"/>
    <w:uiPriority w:val="99"/>
  </w:style>
  <w:style w:type="character" w:customStyle="1" w:styleId="Char1f8">
    <w:name w:val="明显引用 Char1"/>
    <w:uiPriority w:val="99"/>
    <w:rPr>
      <w:b/>
      <w:bCs/>
      <w:i/>
      <w:iCs/>
      <w:color w:val="4F81BD"/>
      <w:kern w:val="2"/>
      <w:sz w:val="21"/>
    </w:rPr>
  </w:style>
  <w:style w:type="character" w:customStyle="1" w:styleId="2Char4">
    <w:name w:val="样式 纯文本普通文字 + 首行缩进:  2 字符 Char"/>
    <w:link w:val="2f5"/>
    <w:rPr>
      <w:rFonts w:ascii="Courier New" w:hAnsi="Courier New" w:cs="宋体"/>
      <w:kern w:val="2"/>
      <w:sz w:val="24"/>
    </w:rPr>
  </w:style>
  <w:style w:type="character" w:customStyle="1" w:styleId="11CharChar">
    <w:name w:val="样式 标题 1 + 加粗1 Char Char"/>
    <w:semiHidden/>
    <w:rPr>
      <w:rFonts w:ascii="汉仪大宋简" w:eastAsia="黑体"/>
      <w:bCs/>
      <w:kern w:val="44"/>
      <w:sz w:val="28"/>
      <w:szCs w:val="28"/>
      <w:lang w:val="en-US" w:eastAsia="zh-CN" w:bidi="ar-SA"/>
    </w:rPr>
  </w:style>
  <w:style w:type="character" w:customStyle="1" w:styleId="Char2f">
    <w:name w:val="页脚 Char2"/>
    <w:semiHidden/>
    <w:rPr>
      <w:kern w:val="2"/>
      <w:sz w:val="18"/>
      <w:szCs w:val="18"/>
    </w:rPr>
  </w:style>
  <w:style w:type="character" w:customStyle="1" w:styleId="affffffff3">
    <w:name w:val="发布"/>
    <w:rPr>
      <w:rFonts w:ascii="黑体" w:eastAsia="黑体"/>
      <w:spacing w:val="22"/>
      <w:w w:val="100"/>
      <w:position w:val="3"/>
      <w:sz w:val="28"/>
    </w:rPr>
  </w:style>
  <w:style w:type="character" w:customStyle="1" w:styleId="Charfe">
    <w:name w:val="封面标题 Char"/>
    <w:link w:val="afffffb"/>
    <w:rPr>
      <w:rFonts w:ascii="宋体" w:eastAsia="黑体" w:hAnsi="宋体"/>
      <w:kern w:val="2"/>
      <w:sz w:val="72"/>
      <w:szCs w:val="24"/>
    </w:rPr>
  </w:style>
  <w:style w:type="character" w:customStyle="1" w:styleId="forange1">
    <w:name w:val="forange1"/>
    <w:rPr>
      <w:color w:val="FF6E01"/>
    </w:rPr>
  </w:style>
  <w:style w:type="character" w:customStyle="1" w:styleId="Document6">
    <w:name w:val="Document 6"/>
    <w:semiHidden/>
  </w:style>
  <w:style w:type="character" w:customStyle="1" w:styleId="affffffff4">
    <w:name w:val="样式 宋体 加粗 下划线"/>
    <w:rPr>
      <w:rFonts w:ascii="宋体" w:hAnsi="宋体"/>
      <w:b/>
      <w:bCs/>
      <w:sz w:val="24"/>
      <w:u w:val="single"/>
    </w:rPr>
  </w:style>
  <w:style w:type="character" w:customStyle="1" w:styleId="1ffd">
    <w:name w:val="批注引用1"/>
    <w:rPr>
      <w:sz w:val="21"/>
      <w:szCs w:val="21"/>
    </w:rPr>
  </w:style>
  <w:style w:type="character" w:customStyle="1" w:styleId="1Chara">
    <w:name w:val="样式 样式1 + 非加粗 Char"/>
    <w:link w:val="1ffe"/>
    <w:rPr>
      <w:rFonts w:eastAsia="汉仪大宋简"/>
      <w:sz w:val="22"/>
    </w:rPr>
  </w:style>
  <w:style w:type="paragraph" w:customStyle="1" w:styleId="1ffe">
    <w:name w:val="样式 样式1 + 非加粗"/>
    <w:basedOn w:val="1f4"/>
    <w:link w:val="1Chara"/>
    <w:rPr>
      <w:rFonts w:ascii="Times New Roman" w:eastAsia="汉仪大宋简" w:hAnsi="Times New Roman"/>
      <w:sz w:val="22"/>
    </w:rPr>
  </w:style>
  <w:style w:type="character" w:customStyle="1" w:styleId="Char2f0">
    <w:name w:val="结束语 Char2"/>
    <w:rPr>
      <w:rFonts w:ascii="Times New Roman" w:eastAsia="宋体" w:hAnsi="Times New Roman" w:cs="Times New Roman"/>
      <w:szCs w:val="24"/>
    </w:rPr>
  </w:style>
  <w:style w:type="character" w:customStyle="1" w:styleId="affffffff5">
    <w:name w:val="样式 黑体 一号"/>
    <w:rPr>
      <w:rFonts w:ascii="黑体" w:eastAsia="黑体" w:hAnsi="黑体"/>
      <w:sz w:val="28"/>
    </w:rPr>
  </w:style>
  <w:style w:type="character" w:customStyle="1" w:styleId="e1">
    <w:name w:val="不同e"/>
    <w:uiPriority w:val="99"/>
  </w:style>
  <w:style w:type="character" w:customStyle="1" w:styleId="Char1f9">
    <w:name w:val="标题 Char1"/>
    <w:uiPriority w:val="10"/>
    <w:rPr>
      <w:rFonts w:ascii="Cambria" w:eastAsia="宋体" w:hAnsi="Cambria" w:cs="Times New Roman"/>
      <w:b/>
      <w:bCs/>
      <w:sz w:val="32"/>
      <w:szCs w:val="32"/>
    </w:rPr>
  </w:style>
  <w:style w:type="character" w:customStyle="1" w:styleId="3Char22">
    <w:name w:val="正文文本 3 Char2"/>
    <w:uiPriority w:val="99"/>
    <w:semiHidden/>
    <w:rPr>
      <w:rFonts w:ascii="Times New Roman" w:eastAsia="宋体" w:hAnsi="Times New Roman" w:cs="Times New Roman"/>
      <w:sz w:val="16"/>
      <w:szCs w:val="16"/>
    </w:rPr>
  </w:style>
  <w:style w:type="character" w:customStyle="1" w:styleId="CharCharff0">
    <w:name w:val="杨世凡正文 Char Char"/>
    <w:link w:val="affffffff6"/>
    <w:rPr>
      <w:rFonts w:ascii="宋体" w:hAnsi="宋体"/>
      <w:color w:val="0000FF"/>
      <w:sz w:val="24"/>
      <w:szCs w:val="24"/>
    </w:rPr>
  </w:style>
  <w:style w:type="paragraph" w:customStyle="1" w:styleId="affffffff6">
    <w:name w:val="杨世凡正文"/>
    <w:basedOn w:val="a7"/>
    <w:link w:val="CharCharff0"/>
    <w:pPr>
      <w:spacing w:line="500" w:lineRule="exact"/>
      <w:ind w:firstLineChars="200" w:firstLine="200"/>
    </w:pPr>
    <w:rPr>
      <w:rFonts w:ascii="宋体" w:hAnsi="宋体"/>
      <w:color w:val="0000FF"/>
      <w:kern w:val="0"/>
      <w:sz w:val="24"/>
      <w:szCs w:val="24"/>
    </w:rPr>
  </w:style>
  <w:style w:type="character" w:customStyle="1" w:styleId="Charff0">
    <w:name w:val="二级条标题 Char"/>
    <w:link w:val="affffff"/>
    <w:rPr>
      <w:rFonts w:eastAsia="黑体"/>
      <w:sz w:val="21"/>
    </w:rPr>
  </w:style>
  <w:style w:type="character" w:customStyle="1" w:styleId="Charff9">
    <w:name w:val="参数 Char"/>
    <w:link w:val="afffffff5"/>
    <w:rPr>
      <w:rFonts w:ascii="Calibri" w:hAnsi="Calibri"/>
      <w:szCs w:val="24"/>
    </w:rPr>
  </w:style>
  <w:style w:type="character" w:customStyle="1" w:styleId="Char42">
    <w:name w:val="宏文本 Char4"/>
    <w:basedOn w:val="a9"/>
    <w:uiPriority w:val="99"/>
    <w:semiHidden/>
    <w:rPr>
      <w:rFonts w:ascii="Courier New" w:hAnsi="Courier New" w:cs="Courier New"/>
      <w:kern w:val="2"/>
      <w:sz w:val="24"/>
      <w:szCs w:val="24"/>
    </w:rPr>
  </w:style>
  <w:style w:type="paragraph" w:customStyle="1" w:styleId="22121">
    <w:name w:val="样式 样式 样式 正文首行缩进 2 + 行距: 单倍行距 + 首行缩进:  2 字符1 + 首行缩进:  2 字符1"/>
    <w:basedOn w:val="2210"/>
    <w:uiPriority w:val="99"/>
  </w:style>
  <w:style w:type="paragraph" w:customStyle="1" w:styleId="2210">
    <w:name w:val="样式 样式 正文首行缩进 2 + 行距: 单倍行距 + 首行缩进:  2 字符1"/>
    <w:basedOn w:val="2ffa"/>
    <w:uiPriority w:val="99"/>
    <w:pPr>
      <w:ind w:left="0" w:firstLine="200"/>
    </w:pPr>
  </w:style>
  <w:style w:type="paragraph" w:customStyle="1" w:styleId="2ffa">
    <w:name w:val="样式 正文首行缩进 2 + 行距: 单倍行距"/>
    <w:basedOn w:val="26"/>
    <w:uiPriority w:val="99"/>
    <w:pPr>
      <w:adjustRightInd w:val="0"/>
      <w:spacing w:line="360" w:lineRule="auto"/>
      <w:ind w:left="1208" w:firstLine="480"/>
      <w:textAlignment w:val="baseline"/>
    </w:pPr>
    <w:rPr>
      <w:rFonts w:ascii="Calibri" w:hAnsi="Calibri" w:cs="宋体"/>
      <w:b w:val="0"/>
      <w:kern w:val="2"/>
      <w:sz w:val="21"/>
    </w:rPr>
  </w:style>
  <w:style w:type="paragraph" w:customStyle="1" w:styleId="pa-24">
    <w:name w:val="pa-24"/>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chart">
    <w:name w:val="chart"/>
    <w:uiPriority w:val="99"/>
    <w:pPr>
      <w:tabs>
        <w:tab w:val="left" w:pos="6120"/>
        <w:tab w:val="left" w:pos="6840"/>
        <w:tab w:val="left" w:pos="7560"/>
        <w:tab w:val="left" w:pos="8280"/>
      </w:tabs>
      <w:ind w:left="6120" w:hanging="5040"/>
    </w:pPr>
    <w:rPr>
      <w:rFonts w:ascii="Arial" w:hAnsi="Arial"/>
      <w:sz w:val="24"/>
      <w:lang w:eastAsia="en-US"/>
    </w:rPr>
  </w:style>
  <w:style w:type="paragraph" w:customStyle="1" w:styleId="affffffff7">
    <w:name w:val="目次、索引正文"/>
    <w:uiPriority w:val="99"/>
    <w:pPr>
      <w:spacing w:line="320" w:lineRule="exact"/>
      <w:jc w:val="both"/>
    </w:pPr>
    <w:rPr>
      <w:rFonts w:ascii="宋体" w:hAnsi="Times New Roman"/>
      <w:sz w:val="21"/>
    </w:rPr>
  </w:style>
  <w:style w:type="paragraph" w:customStyle="1" w:styleId="Tabelleberschrift">
    <w:name w:val="TabelleÜberschrift"/>
    <w:basedOn w:val="Tabelle"/>
    <w:next w:val="a7"/>
    <w:uiPriority w:val="99"/>
    <w:pPr>
      <w:spacing w:before="20" w:after="20"/>
    </w:pPr>
    <w:rPr>
      <w:rFonts w:ascii="Times New Roman" w:eastAsia="Arial" w:hAnsi="Times New Roman"/>
      <w:b/>
      <w:sz w:val="22"/>
      <w:lang w:val="de-DE"/>
    </w:rPr>
  </w:style>
  <w:style w:type="paragraph" w:customStyle="1" w:styleId="Tabelle">
    <w:name w:val="Tabelle"/>
    <w:basedOn w:val="a7"/>
    <w:uiPriority w:val="99"/>
    <w:qFormat/>
    <w:pPr>
      <w:widowControl/>
      <w:spacing w:before="60" w:after="60" w:line="360" w:lineRule="exact"/>
      <w:jc w:val="left"/>
    </w:pPr>
    <w:rPr>
      <w:rFonts w:ascii="Arial" w:hAnsi="Arial"/>
      <w:kern w:val="0"/>
      <w:sz w:val="20"/>
      <w:lang w:val="en-GB" w:eastAsia="en-US"/>
    </w:rPr>
  </w:style>
  <w:style w:type="paragraph" w:customStyle="1" w:styleId="xl91">
    <w:name w:val="xl91"/>
    <w:basedOn w:val="a7"/>
    <w:uiPriority w:val="99"/>
    <w:pPr>
      <w:widowControl/>
      <w:pBdr>
        <w:top w:val="single" w:sz="4" w:space="0" w:color="auto"/>
        <w:left w:val="single" w:sz="8" w:space="0" w:color="auto"/>
        <w:bottom w:val="single" w:sz="4" w:space="0" w:color="auto"/>
      </w:pBdr>
      <w:spacing w:before="100" w:beforeAutospacing="1" w:after="100" w:afterAutospacing="1"/>
      <w:jc w:val="left"/>
      <w:textAlignment w:val="center"/>
    </w:pPr>
    <w:rPr>
      <w:rFonts w:ascii="宋体" w:cs="宋体"/>
      <w:b/>
      <w:bCs/>
      <w:kern w:val="0"/>
      <w:sz w:val="20"/>
    </w:rPr>
  </w:style>
  <w:style w:type="paragraph" w:customStyle="1" w:styleId="2ffb">
    <w:name w:val="打印正文2"/>
    <w:basedOn w:val="1f7"/>
    <w:uiPriority w:val="99"/>
    <w:pPr>
      <w:spacing w:line="240" w:lineRule="auto"/>
      <w:ind w:left="720" w:hanging="720"/>
    </w:pPr>
    <w:rPr>
      <w:rFonts w:ascii="宋体" w:eastAsia="宋体" w:hAnsi="宋体"/>
      <w:bCs/>
      <w:color w:val="000000"/>
      <w:spacing w:val="0"/>
      <w:kern w:val="0"/>
      <w:sz w:val="28"/>
    </w:rPr>
  </w:style>
  <w:style w:type="paragraph" w:customStyle="1" w:styleId="p15">
    <w:name w:val="p15"/>
    <w:basedOn w:val="a7"/>
    <w:uiPriority w:val="99"/>
    <w:pPr>
      <w:widowControl/>
      <w:spacing w:after="120"/>
    </w:pPr>
    <w:rPr>
      <w:kern w:val="0"/>
      <w:szCs w:val="21"/>
    </w:rPr>
  </w:style>
  <w:style w:type="paragraph" w:customStyle="1" w:styleId="pa-8">
    <w:name w:val="pa-8"/>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5b">
    <w:name w:val="样式 标题 5 + 行距: 单倍行距"/>
    <w:basedOn w:val="50"/>
    <w:uiPriority w:val="99"/>
  </w:style>
  <w:style w:type="paragraph" w:customStyle="1" w:styleId="2ffc">
    <w:name w:val="封面标题2"/>
    <w:basedOn w:val="1fff"/>
    <w:uiPriority w:val="99"/>
    <w:pPr>
      <w:spacing w:line="300" w:lineRule="auto"/>
    </w:pPr>
    <w:rPr>
      <w:rFonts w:ascii="华文新魏"/>
      <w:sz w:val="64"/>
      <w:szCs w:val="72"/>
    </w:rPr>
  </w:style>
  <w:style w:type="paragraph" w:customStyle="1" w:styleId="1fff">
    <w:name w:val="封面标题1"/>
    <w:basedOn w:val="affd"/>
    <w:uiPriority w:val="99"/>
    <w:pPr>
      <w:autoSpaceDE/>
      <w:autoSpaceDN/>
      <w:snapToGrid w:val="0"/>
      <w:spacing w:line="360" w:lineRule="auto"/>
      <w:outlineLvl w:val="0"/>
    </w:pPr>
    <w:rPr>
      <w:rFonts w:eastAsia="华文新魏" w:cs="Arial"/>
      <w:b/>
      <w:bCs/>
      <w:kern w:val="2"/>
      <w:sz w:val="56"/>
      <w:szCs w:val="56"/>
    </w:rPr>
  </w:style>
  <w:style w:type="paragraph" w:customStyle="1" w:styleId="CharCharCharCharCharCharCharCharChar1CharCharCharCharCharCharCharCharCharChar">
    <w:name w:val="Char Char Char Char Char Char Char Char Char1 Char Char Char Char Char Char Char Char Char Char"/>
    <w:basedOn w:val="a7"/>
    <w:uiPriority w:val="99"/>
    <w:rPr>
      <w:rFonts w:ascii="Tahoma" w:hAnsi="Tahoma" w:cs="仿宋_GB2312"/>
      <w:sz w:val="24"/>
    </w:rPr>
  </w:style>
  <w:style w:type="paragraph" w:customStyle="1" w:styleId="msolistparagraph0">
    <w:name w:val="msolistparagraph"/>
    <w:basedOn w:val="a7"/>
    <w:uiPriority w:val="99"/>
    <w:pPr>
      <w:widowControl/>
      <w:jc w:val="left"/>
    </w:pPr>
    <w:rPr>
      <w:rFonts w:ascii="宋体" w:hAnsi="宋体" w:cs="宋体"/>
      <w:kern w:val="0"/>
      <w:sz w:val="24"/>
      <w:szCs w:val="24"/>
    </w:rPr>
  </w:style>
  <w:style w:type="paragraph" w:customStyle="1" w:styleId="affffffff8">
    <w:name w:val="信封名称"/>
    <w:basedOn w:val="a7"/>
    <w:uiPriority w:val="99"/>
    <w:pPr>
      <w:adjustRightInd w:val="0"/>
      <w:snapToGrid w:val="0"/>
      <w:spacing w:before="120" w:after="120" w:line="400" w:lineRule="exact"/>
      <w:ind w:firstLineChars="200" w:firstLine="480"/>
      <w:jc w:val="center"/>
      <w:outlineLvl w:val="0"/>
    </w:pPr>
    <w:rPr>
      <w:rFonts w:ascii="Arial" w:eastAsia="华文中宋" w:hAnsi="Arial" w:cs="Arial"/>
      <w:b/>
      <w:sz w:val="32"/>
      <w:szCs w:val="32"/>
    </w:rPr>
  </w:style>
  <w:style w:type="paragraph" w:customStyle="1" w:styleId="280">
    <w:name w:val="样式 标题2 + 字距调整8 磅"/>
    <w:basedOn w:val="21"/>
    <w:uiPriority w:val="99"/>
  </w:style>
  <w:style w:type="paragraph" w:customStyle="1" w:styleId="1fff0">
    <w:name w:val="段落1"/>
    <w:basedOn w:val="a7"/>
    <w:uiPriority w:val="99"/>
    <w:pPr>
      <w:spacing w:line="360" w:lineRule="auto"/>
      <w:ind w:firstLineChars="225" w:firstLine="225"/>
    </w:pPr>
    <w:rPr>
      <w:sz w:val="24"/>
    </w:rPr>
  </w:style>
  <w:style w:type="paragraph" w:customStyle="1" w:styleId="StyleLeft">
    <w:name w:val="Style Left"/>
    <w:basedOn w:val="a7"/>
    <w:uiPriority w:val="99"/>
    <w:pPr>
      <w:widowControl/>
      <w:spacing w:before="120" w:after="120" w:line="360" w:lineRule="exact"/>
      <w:jc w:val="left"/>
    </w:pPr>
    <w:rPr>
      <w:rFonts w:ascii="Arial" w:eastAsia="Arial" w:hAnsi="Arial"/>
      <w:kern w:val="0"/>
      <w:sz w:val="20"/>
      <w:lang w:val="en-GB" w:eastAsia="en-US"/>
    </w:rPr>
  </w:style>
  <w:style w:type="paragraph" w:customStyle="1" w:styleId="xl58">
    <w:name w:val="xl58"/>
    <w:basedOn w:val="a7"/>
    <w:uiPriority w:val="99"/>
    <w:pPr>
      <w:widowControl/>
      <w:pBdr>
        <w:top w:val="single" w:sz="4" w:space="0" w:color="auto"/>
        <w:bottom w:val="single" w:sz="4" w:space="0" w:color="auto"/>
      </w:pBdr>
      <w:spacing w:before="100" w:beforeAutospacing="1" w:after="100" w:afterAutospacing="1"/>
      <w:jc w:val="left"/>
    </w:pPr>
    <w:rPr>
      <w:rFonts w:ascii="Arial" w:hAnsi="Arial" w:cs="Arial"/>
      <w:kern w:val="0"/>
      <w:sz w:val="22"/>
      <w:szCs w:val="22"/>
    </w:rPr>
  </w:style>
  <w:style w:type="paragraph" w:customStyle="1" w:styleId="CharCharCharCharCharChar2CharCharCharChar">
    <w:name w:val="Char Char Char Char Char Char2 Char Char Char Char"/>
    <w:basedOn w:val="a7"/>
    <w:uiPriority w:val="99"/>
    <w:rPr>
      <w:szCs w:val="24"/>
    </w:rPr>
  </w:style>
  <w:style w:type="paragraph" w:customStyle="1" w:styleId="CharCharCharCharCharCharCharCharChar1Char1">
    <w:name w:val="Char Char Char Char Char Char Char Char Char1 Char1"/>
    <w:basedOn w:val="a7"/>
    <w:uiPriority w:val="99"/>
    <w:pPr>
      <w:snapToGrid w:val="0"/>
    </w:pPr>
    <w:rPr>
      <w:rFonts w:ascii="Arial" w:hAnsi="Arial"/>
    </w:rPr>
  </w:style>
  <w:style w:type="paragraph" w:customStyle="1" w:styleId="CharCharCharCharCharChar11">
    <w:name w:val="Char Char Char Char Char Char11"/>
    <w:basedOn w:val="a7"/>
    <w:uiPriority w:val="99"/>
    <w:rPr>
      <w:rFonts w:ascii="宋体"/>
      <w:kern w:val="0"/>
      <w:sz w:val="24"/>
    </w:rPr>
  </w:style>
  <w:style w:type="paragraph" w:customStyle="1" w:styleId="2ffd">
    <w:name w:val="样式 首行缩进:  2 字符"/>
    <w:basedOn w:val="a7"/>
    <w:uiPriority w:val="99"/>
    <w:pPr>
      <w:spacing w:line="360" w:lineRule="auto"/>
      <w:ind w:firstLineChars="200" w:firstLine="200"/>
    </w:pPr>
    <w:rPr>
      <w:rFonts w:ascii="宋体" w:cs="宋体"/>
      <w:sz w:val="24"/>
      <w:szCs w:val="24"/>
    </w:rPr>
  </w:style>
  <w:style w:type="paragraph" w:customStyle="1" w:styleId="33Char11105">
    <w:name w:val="样式 标题 3标题 3 Char条标题1.1.1 + 段前: 0.5 行"/>
    <w:basedOn w:val="31"/>
    <w:uiPriority w:val="99"/>
  </w:style>
  <w:style w:type="paragraph" w:customStyle="1" w:styleId="NN">
    <w:name w:val="NN"/>
    <w:basedOn w:val="a7"/>
    <w:uiPriority w:val="99"/>
    <w:pPr>
      <w:tabs>
        <w:tab w:val="left" w:pos="1080"/>
      </w:tabs>
      <w:autoSpaceDE w:val="0"/>
      <w:autoSpaceDN w:val="0"/>
      <w:adjustRightInd w:val="0"/>
      <w:spacing w:before="60" w:after="60" w:line="360" w:lineRule="atLeast"/>
      <w:ind w:left="1134"/>
    </w:pPr>
    <w:rPr>
      <w:rFonts w:ascii="宋体"/>
      <w:kern w:val="0"/>
      <w:sz w:val="24"/>
    </w:rPr>
  </w:style>
  <w:style w:type="paragraph" w:customStyle="1" w:styleId="CM12">
    <w:name w:val="CM12"/>
    <w:basedOn w:val="Default"/>
    <w:next w:val="Default"/>
    <w:uiPriority w:val="99"/>
    <w:pPr>
      <w:spacing w:after="248"/>
    </w:pPr>
    <w:rPr>
      <w:rFonts w:ascii="Sim Sun" w:eastAsia="Sim Sun" w:hAnsi="Sim Sun"/>
      <w:color w:val="auto"/>
    </w:rPr>
  </w:style>
  <w:style w:type="paragraph" w:customStyle="1" w:styleId="2ffe">
    <w:name w:val="正文文本2"/>
    <w:basedOn w:val="a7"/>
    <w:uiPriority w:val="99"/>
    <w:pPr>
      <w:spacing w:after="120"/>
    </w:pPr>
    <w:rPr>
      <w:szCs w:val="24"/>
    </w:rPr>
  </w:style>
  <w:style w:type="paragraph" w:customStyle="1" w:styleId="152">
    <w:name w:val="样式 宋体 三号 加粗 黑色 行距: 1.5 倍行距"/>
    <w:basedOn w:val="10"/>
    <w:uiPriority w:val="99"/>
  </w:style>
  <w:style w:type="paragraph" w:customStyle="1" w:styleId="Style11">
    <w:name w:val="_Style 11"/>
    <w:basedOn w:val="a7"/>
    <w:uiPriority w:val="34"/>
    <w:qFormat/>
    <w:pPr>
      <w:ind w:firstLineChars="200" w:firstLine="420"/>
    </w:pPr>
    <w:rPr>
      <w:szCs w:val="24"/>
    </w:rPr>
  </w:style>
  <w:style w:type="paragraph" w:customStyle="1" w:styleId="CharCharCharCharCharCharCharCharCharCharCharCharCharCharChar">
    <w:name w:val="标书正文 Char Char Char Char Char Char Char Char Char Char Char Char Char Char Char"/>
    <w:basedOn w:val="a7"/>
    <w:uiPriority w:val="99"/>
    <w:pPr>
      <w:tabs>
        <w:tab w:val="left" w:pos="0"/>
      </w:tabs>
      <w:spacing w:line="360" w:lineRule="auto"/>
      <w:ind w:firstLineChars="200" w:firstLine="536"/>
      <w:jc w:val="left"/>
    </w:pPr>
    <w:rPr>
      <w:rFonts w:ascii="宋体" w:hAnsi="Arial" w:cs="宋体"/>
      <w:spacing w:val="14"/>
      <w:sz w:val="24"/>
      <w:szCs w:val="24"/>
    </w:rPr>
  </w:style>
  <w:style w:type="paragraph" w:customStyle="1" w:styleId="1fff1">
    <w:name w:val="我的标题1"/>
    <w:uiPriority w:val="99"/>
    <w:pPr>
      <w:spacing w:line="360" w:lineRule="auto"/>
      <w:outlineLvl w:val="0"/>
    </w:pPr>
    <w:rPr>
      <w:rFonts w:ascii="宋体" w:hAnsi="宋体"/>
      <w:color w:val="000000"/>
      <w:sz w:val="24"/>
      <w:szCs w:val="24"/>
    </w:rPr>
  </w:style>
  <w:style w:type="paragraph" w:customStyle="1" w:styleId="130">
    <w:name w:val="13"/>
    <w:basedOn w:val="a7"/>
    <w:uiPriority w:val="99"/>
    <w:pPr>
      <w:spacing w:line="312" w:lineRule="exact"/>
      <w:ind w:leftChars="600" w:left="800" w:hangingChars="200" w:hanging="200"/>
    </w:pPr>
  </w:style>
  <w:style w:type="paragraph" w:customStyle="1" w:styleId="TABLE-title">
    <w:name w:val="TABLE-title"/>
    <w:basedOn w:val="a7"/>
    <w:uiPriority w:val="99"/>
    <w:pPr>
      <w:widowControl/>
      <w:tabs>
        <w:tab w:val="center" w:pos="4536"/>
        <w:tab w:val="right" w:pos="9072"/>
      </w:tabs>
      <w:spacing w:before="100" w:after="200"/>
      <w:jc w:val="center"/>
    </w:pPr>
    <w:rPr>
      <w:rFonts w:ascii="Arial" w:hAnsi="Arial"/>
      <w:b/>
      <w:spacing w:val="8"/>
      <w:kern w:val="0"/>
      <w:sz w:val="19"/>
      <w:lang w:eastAsia="en-US"/>
    </w:rPr>
  </w:style>
  <w:style w:type="paragraph" w:customStyle="1" w:styleId="Style14">
    <w:name w:val="_Style 14"/>
    <w:basedOn w:val="a7"/>
    <w:next w:val="a8"/>
    <w:uiPriority w:val="99"/>
    <w:pPr>
      <w:ind w:firstLine="420"/>
    </w:pPr>
  </w:style>
  <w:style w:type="paragraph" w:customStyle="1" w:styleId="411">
    <w:name w:val="标题411"/>
    <w:basedOn w:val="a7"/>
    <w:uiPriority w:val="99"/>
    <w:semiHidden/>
    <w:pPr>
      <w:spacing w:line="360" w:lineRule="auto"/>
    </w:pPr>
    <w:rPr>
      <w:color w:val="000000"/>
      <w:kern w:val="0"/>
    </w:rPr>
  </w:style>
  <w:style w:type="paragraph" w:customStyle="1" w:styleId="300">
    <w:name w:val="样式 标题 3 + 非加粗 两端对齐 段前: 0 磅"/>
    <w:uiPriority w:val="99"/>
    <w:pPr>
      <w:widowControl w:val="0"/>
      <w:adjustRightInd w:val="0"/>
      <w:spacing w:line="360" w:lineRule="auto"/>
      <w:jc w:val="both"/>
      <w:textAlignment w:val="baseline"/>
      <w:outlineLvl w:val="2"/>
    </w:pPr>
    <w:rPr>
      <w:rFonts w:ascii="Times New Roman" w:hAnsi="Times New Roman"/>
      <w:sz w:val="24"/>
    </w:rPr>
  </w:style>
  <w:style w:type="paragraph" w:customStyle="1" w:styleId="c114Char">
    <w:name w:val="c1.1.4 Char"/>
    <w:basedOn w:val="a7"/>
    <w:uiPriority w:val="99"/>
    <w:pPr>
      <w:snapToGrid w:val="0"/>
      <w:spacing w:line="480" w:lineRule="auto"/>
      <w:jc w:val="center"/>
    </w:pPr>
    <w:rPr>
      <w:rFonts w:ascii="宋体"/>
      <w:b/>
      <w:kern w:val="0"/>
      <w:sz w:val="30"/>
      <w:szCs w:val="30"/>
    </w:rPr>
  </w:style>
  <w:style w:type="paragraph" w:customStyle="1" w:styleId="CharCharCharCharCharCharCharCharCharCharCharCharCharCharCharChar">
    <w:name w:val="Char Char Char Char Char Char Char Char Char Char Char Char Char Char Char Char"/>
    <w:basedOn w:val="a7"/>
    <w:uiPriority w:val="99"/>
    <w:rPr>
      <w:rFonts w:ascii="Tahoma" w:hAnsi="Tahoma"/>
      <w:sz w:val="24"/>
    </w:rPr>
  </w:style>
  <w:style w:type="paragraph" w:customStyle="1" w:styleId="a00">
    <w:name w:val="a0"/>
    <w:basedOn w:val="a7"/>
    <w:uiPriority w:val="99"/>
    <w:pPr>
      <w:widowControl/>
      <w:spacing w:before="100" w:beforeAutospacing="1" w:after="100" w:afterAutospacing="1"/>
      <w:jc w:val="left"/>
    </w:pPr>
    <w:rPr>
      <w:rFonts w:ascii="宋体" w:cs="宋体"/>
      <w:kern w:val="0"/>
      <w:sz w:val="24"/>
      <w:szCs w:val="24"/>
    </w:rPr>
  </w:style>
  <w:style w:type="paragraph" w:customStyle="1" w:styleId="BodyTextIndent21">
    <w:name w:val="Body Text Indent 21"/>
    <w:basedOn w:val="a7"/>
    <w:uiPriority w:val="99"/>
    <w:pPr>
      <w:adjustRightInd w:val="0"/>
      <w:spacing w:before="120" w:after="120" w:line="360" w:lineRule="auto"/>
      <w:ind w:right="204" w:firstLine="425"/>
      <w:textAlignment w:val="baseline"/>
    </w:pPr>
    <w:rPr>
      <w:rFonts w:ascii="宋体"/>
      <w:kern w:val="0"/>
      <w:sz w:val="24"/>
    </w:rPr>
  </w:style>
  <w:style w:type="paragraph" w:customStyle="1" w:styleId="213">
    <w:name w:val="标题 21"/>
    <w:basedOn w:val="a7"/>
    <w:next w:val="a7"/>
    <w:uiPriority w:val="99"/>
    <w:pPr>
      <w:keepNext/>
      <w:keepLines/>
      <w:spacing w:before="260" w:after="260" w:line="416" w:lineRule="auto"/>
      <w:outlineLvl w:val="1"/>
    </w:pPr>
    <w:rPr>
      <w:rFonts w:ascii="Cambria" w:hAnsi="Cambria"/>
      <w:b/>
      <w:bCs/>
      <w:kern w:val="0"/>
      <w:sz w:val="32"/>
      <w:szCs w:val="32"/>
    </w:rPr>
  </w:style>
  <w:style w:type="paragraph" w:customStyle="1" w:styleId="affffffff9">
    <w:name w:val="附录四级条标题"/>
    <w:basedOn w:val="affffffffa"/>
    <w:next w:val="affff"/>
    <w:uiPriority w:val="99"/>
    <w:pPr>
      <w:tabs>
        <w:tab w:val="left" w:pos="360"/>
      </w:tabs>
      <w:ind w:left="360" w:hanging="360"/>
    </w:pPr>
  </w:style>
  <w:style w:type="paragraph" w:customStyle="1" w:styleId="affffffffa">
    <w:name w:val="附录三级条标题"/>
    <w:basedOn w:val="affffffffb"/>
    <w:next w:val="affff"/>
    <w:uiPriority w:val="99"/>
    <w:pPr>
      <w:tabs>
        <w:tab w:val="left" w:pos="1140"/>
      </w:tabs>
      <w:ind w:left="840" w:hanging="420"/>
      <w:outlineLvl w:val="4"/>
    </w:pPr>
  </w:style>
  <w:style w:type="paragraph" w:customStyle="1" w:styleId="affffffffb">
    <w:name w:val="附录二级条标题"/>
    <w:basedOn w:val="affffffffc"/>
    <w:next w:val="affff"/>
    <w:uiPriority w:val="99"/>
    <w:pPr>
      <w:outlineLvl w:val="3"/>
    </w:pPr>
  </w:style>
  <w:style w:type="paragraph" w:customStyle="1" w:styleId="affffffffc">
    <w:name w:val="附录一级条标题"/>
    <w:basedOn w:val="affffffffd"/>
    <w:next w:val="affff"/>
    <w:uiPriority w:val="99"/>
    <w:pPr>
      <w:autoSpaceDN w:val="0"/>
      <w:spacing w:beforeLines="0" w:before="0" w:afterLines="0" w:after="0"/>
      <w:outlineLvl w:val="2"/>
    </w:pPr>
  </w:style>
  <w:style w:type="paragraph" w:customStyle="1" w:styleId="affffffffd">
    <w:name w:val="附录章标题"/>
    <w:next w:val="affff"/>
    <w:uiPriority w:val="99"/>
    <w:pPr>
      <w:wordWrap w:val="0"/>
      <w:overflowPunct w:val="0"/>
      <w:autoSpaceDE w:val="0"/>
      <w:spacing w:beforeLines="50" w:before="50" w:afterLines="50" w:after="50"/>
      <w:jc w:val="both"/>
      <w:textAlignment w:val="baseline"/>
      <w:outlineLvl w:val="1"/>
    </w:pPr>
    <w:rPr>
      <w:rFonts w:ascii="黑体" w:eastAsia="黑体" w:hAnsi="Times New Roman"/>
      <w:b/>
      <w:kern w:val="21"/>
      <w:sz w:val="21"/>
    </w:rPr>
  </w:style>
  <w:style w:type="paragraph" w:customStyle="1" w:styleId="1fff2">
    <w:name w:val="普通(网站)1"/>
    <w:basedOn w:val="a7"/>
    <w:uiPriority w:val="99"/>
    <w:pPr>
      <w:widowControl/>
      <w:spacing w:before="100" w:beforeAutospacing="1" w:after="100" w:afterAutospacing="1"/>
      <w:jc w:val="left"/>
    </w:pPr>
    <w:rPr>
      <w:rFonts w:ascii="宋体" w:hAnsi="宋体"/>
      <w:kern w:val="0"/>
      <w:sz w:val="24"/>
      <w:szCs w:val="24"/>
    </w:rPr>
  </w:style>
  <w:style w:type="paragraph" w:customStyle="1" w:styleId="CentreHeading">
    <w:name w:val="Centre Heading"/>
    <w:uiPriority w:val="99"/>
    <w:pPr>
      <w:widowControl w:val="0"/>
      <w:tabs>
        <w:tab w:val="left" w:pos="302"/>
        <w:tab w:val="left" w:pos="1022"/>
        <w:tab w:val="left" w:pos="1742"/>
        <w:tab w:val="left" w:pos="2462"/>
        <w:tab w:val="left" w:pos="3182"/>
        <w:tab w:val="left" w:pos="3902"/>
        <w:tab w:val="left" w:pos="4622"/>
        <w:tab w:val="left" w:pos="5342"/>
        <w:tab w:val="left" w:pos="6062"/>
        <w:tab w:val="left" w:pos="6782"/>
        <w:tab w:val="left" w:pos="7502"/>
        <w:tab w:val="left" w:pos="8222"/>
        <w:tab w:val="left" w:pos="8942"/>
        <w:tab w:val="left" w:pos="9662"/>
      </w:tabs>
      <w:autoSpaceDE w:val="0"/>
      <w:autoSpaceDN w:val="0"/>
      <w:adjustRightInd w:val="0"/>
      <w:spacing w:after="439" w:line="400" w:lineRule="exact"/>
      <w:jc w:val="center"/>
      <w:textAlignment w:val="baseline"/>
    </w:pPr>
    <w:rPr>
      <w:rFonts w:ascii="Times New Roman" w:hAnsi="Times New Roman"/>
      <w:b/>
      <w:color w:val="808080"/>
      <w:sz w:val="36"/>
    </w:rPr>
  </w:style>
  <w:style w:type="paragraph" w:customStyle="1" w:styleId="2fff">
    <w:name w:val="样式 正文首行缩进 2 + 蓝色 行距: 单倍行距"/>
    <w:basedOn w:val="26"/>
    <w:uiPriority w:val="99"/>
    <w:pPr>
      <w:adjustRightInd w:val="0"/>
      <w:spacing w:line="360" w:lineRule="auto"/>
      <w:ind w:left="1208"/>
      <w:textAlignment w:val="baseline"/>
    </w:pPr>
    <w:rPr>
      <w:rFonts w:ascii="Calibri" w:hAnsi="Calibri" w:cs="宋体"/>
      <w:b w:val="0"/>
      <w:sz w:val="21"/>
    </w:rPr>
  </w:style>
  <w:style w:type="paragraph" w:customStyle="1" w:styleId="affffffffe">
    <w:name w:val="附录表标题"/>
    <w:basedOn w:val="affff0"/>
    <w:next w:val="affff"/>
    <w:uiPriority w:val="99"/>
    <w:pPr>
      <w:tabs>
        <w:tab w:val="clear" w:pos="0"/>
        <w:tab w:val="left" w:pos="210"/>
        <w:tab w:val="left" w:pos="420"/>
        <w:tab w:val="left" w:pos="567"/>
      </w:tabs>
      <w:ind w:left="360" w:hanging="360"/>
      <w:textAlignment w:val="baseline"/>
    </w:pPr>
    <w:rPr>
      <w:rFonts w:ascii="宋体" w:eastAsia="宋体"/>
      <w:b/>
      <w:kern w:val="21"/>
    </w:rPr>
  </w:style>
  <w:style w:type="paragraph" w:customStyle="1" w:styleId="224">
    <w:name w:val="样式 标题 2 + 黑体 四号 行距: 最小值 24 磅"/>
    <w:basedOn w:val="21"/>
    <w:uiPriority w:val="99"/>
  </w:style>
  <w:style w:type="paragraph" w:customStyle="1" w:styleId="afffffffff">
    <w:name w:val="表身（左）"/>
    <w:uiPriority w:val="99"/>
    <w:pPr>
      <w:tabs>
        <w:tab w:val="left" w:pos="425"/>
      </w:tabs>
      <w:adjustRightInd w:val="0"/>
      <w:snapToGrid w:val="0"/>
      <w:spacing w:line="300" w:lineRule="auto"/>
      <w:textAlignment w:val="center"/>
    </w:pPr>
    <w:rPr>
      <w:rFonts w:ascii="Times New Roman" w:hAnsi="Times New Roman"/>
      <w:sz w:val="16"/>
    </w:rPr>
  </w:style>
  <w:style w:type="paragraph" w:customStyle="1" w:styleId="afffffffff0">
    <w:name w:val="封面标准代替信息"/>
    <w:basedOn w:val="2fff0"/>
    <w:uiPriority w:val="99"/>
    <w:pPr>
      <w:spacing w:before="57"/>
    </w:pPr>
    <w:rPr>
      <w:rFonts w:ascii="宋体"/>
      <w:sz w:val="21"/>
    </w:rPr>
  </w:style>
  <w:style w:type="paragraph" w:customStyle="1" w:styleId="2fff0">
    <w:name w:val="封面标准号2"/>
    <w:basedOn w:val="1fff3"/>
    <w:uiPriority w:val="99"/>
    <w:pPr>
      <w:adjustRightInd w:val="0"/>
      <w:spacing w:before="357" w:line="280" w:lineRule="exact"/>
    </w:pPr>
  </w:style>
  <w:style w:type="paragraph" w:customStyle="1" w:styleId="1fff3">
    <w:name w:val="封面标准号1"/>
    <w:uiPriority w:val="99"/>
    <w:pPr>
      <w:widowControl w:val="0"/>
      <w:kinsoku w:val="0"/>
      <w:overflowPunct w:val="0"/>
      <w:autoSpaceDE w:val="0"/>
      <w:autoSpaceDN w:val="0"/>
      <w:spacing w:before="308"/>
      <w:jc w:val="right"/>
      <w:textAlignment w:val="center"/>
    </w:pPr>
    <w:rPr>
      <w:rFonts w:ascii="Times New Roman" w:hAnsi="Times New Roman"/>
      <w:sz w:val="28"/>
    </w:rPr>
  </w:style>
  <w:style w:type="paragraph" w:customStyle="1" w:styleId="CM1">
    <w:name w:val="CM1"/>
    <w:basedOn w:val="Default"/>
    <w:next w:val="Default"/>
    <w:uiPriority w:val="99"/>
    <w:rPr>
      <w:rFonts w:ascii="Sim Sun" w:eastAsia="Sim Sun" w:hAnsi="Sim Sun"/>
      <w:color w:val="auto"/>
    </w:rPr>
  </w:style>
  <w:style w:type="paragraph" w:customStyle="1" w:styleId="00615">
    <w:name w:val="样式 (符号) 宋体 首行缩进:  0.06 厘米 行距: 1.5 倍行距"/>
    <w:basedOn w:val="a7"/>
    <w:uiPriority w:val="99"/>
    <w:pPr>
      <w:adjustRightInd w:val="0"/>
      <w:spacing w:line="360" w:lineRule="auto"/>
      <w:jc w:val="left"/>
      <w:textAlignment w:val="baseline"/>
    </w:pPr>
    <w:rPr>
      <w:rFonts w:hAnsi="宋体" w:cs="宋体"/>
      <w:kern w:val="0"/>
      <w:sz w:val="24"/>
    </w:rPr>
  </w:style>
  <w:style w:type="paragraph" w:customStyle="1" w:styleId="5c">
    <w:name w:val="标题 5李洪"/>
    <w:basedOn w:val="a7"/>
    <w:uiPriority w:val="99"/>
    <w:pPr>
      <w:tabs>
        <w:tab w:val="left" w:pos="567"/>
      </w:tabs>
      <w:ind w:left="567"/>
    </w:pPr>
    <w:rPr>
      <w:szCs w:val="24"/>
    </w:rPr>
  </w:style>
  <w:style w:type="paragraph" w:customStyle="1" w:styleId="FORM">
    <w:name w:val="FORM"/>
    <w:basedOn w:val="4c"/>
    <w:uiPriority w:val="99"/>
    <w:pPr>
      <w:tabs>
        <w:tab w:val="left" w:pos="0"/>
        <w:tab w:val="left" w:pos="1134"/>
        <w:tab w:val="left" w:pos="8505"/>
      </w:tabs>
      <w:spacing w:before="60" w:after="60"/>
      <w:ind w:left="1134" w:hanging="1134"/>
      <w:jc w:val="center"/>
    </w:pPr>
    <w:rPr>
      <w:rFonts w:ascii="Arial" w:hAnsi="Arial"/>
      <w:sz w:val="21"/>
    </w:rPr>
  </w:style>
  <w:style w:type="paragraph" w:customStyle="1" w:styleId="4c">
    <w:name w:val="正文4"/>
    <w:uiPriority w:val="99"/>
    <w:pPr>
      <w:widowControl w:val="0"/>
      <w:adjustRightInd w:val="0"/>
      <w:spacing w:line="360" w:lineRule="atLeast"/>
      <w:textAlignment w:val="baseline"/>
    </w:pPr>
    <w:rPr>
      <w:rFonts w:ascii="宋体" w:hAnsi="Times New Roman"/>
      <w:sz w:val="34"/>
    </w:rPr>
  </w:style>
  <w:style w:type="paragraph" w:customStyle="1" w:styleId="Bg0">
    <w:name w:val="Bg"/>
    <w:basedOn w:val="a7"/>
    <w:uiPriority w:val="99"/>
    <w:pPr>
      <w:topLinePunct/>
      <w:snapToGrid w:val="0"/>
      <w:spacing w:before="60" w:after="60"/>
      <w:contextualSpacing/>
      <w:jc w:val="center"/>
    </w:pPr>
    <w:rPr>
      <w:sz w:val="18"/>
      <w:szCs w:val="18"/>
    </w:rPr>
  </w:style>
  <w:style w:type="paragraph" w:customStyle="1" w:styleId="afffffffff1">
    <w:name w:val="分卷标题"/>
    <w:basedOn w:val="affd"/>
    <w:uiPriority w:val="99"/>
    <w:pPr>
      <w:autoSpaceDE/>
      <w:autoSpaceDN/>
      <w:snapToGrid w:val="0"/>
      <w:spacing w:before="3600" w:line="360" w:lineRule="auto"/>
      <w:outlineLvl w:val="0"/>
    </w:pPr>
    <w:rPr>
      <w:rFonts w:ascii="新宋体" w:eastAsia="新宋体" w:hAnsi="新宋体" w:cs="Arial"/>
      <w:b/>
      <w:bCs/>
      <w:kern w:val="2"/>
      <w:sz w:val="84"/>
      <w:szCs w:val="84"/>
    </w:rPr>
  </w:style>
  <w:style w:type="paragraph" w:customStyle="1" w:styleId="05231">
    <w:name w:val="样式 段前: 0.5 行 行距: 固定值 23 磅1"/>
    <w:next w:val="wang"/>
    <w:uiPriority w:val="99"/>
    <w:pPr>
      <w:widowControl w:val="0"/>
      <w:spacing w:beforeLines="50" w:before="50"/>
      <w:jc w:val="both"/>
    </w:pPr>
    <w:rPr>
      <w:rFonts w:ascii="Times New Roman" w:hAnsi="Times New Roman" w:cs="宋体"/>
      <w:kern w:val="2"/>
      <w:sz w:val="24"/>
      <w:szCs w:val="22"/>
    </w:rPr>
  </w:style>
  <w:style w:type="paragraph" w:customStyle="1" w:styleId="afffffffff2">
    <w:name w:val="工程建设图标题"/>
    <w:basedOn w:val="a5"/>
    <w:uiPriority w:val="99"/>
  </w:style>
  <w:style w:type="paragraph" w:customStyle="1" w:styleId="a5">
    <w:name w:val="工程建设条标题"/>
    <w:basedOn w:val="afffffffff3"/>
    <w:next w:val="affff"/>
    <w:uiPriority w:val="99"/>
    <w:pPr>
      <w:numPr>
        <w:numId w:val="11"/>
      </w:numPr>
      <w:tabs>
        <w:tab w:val="clear" w:pos="1620"/>
        <w:tab w:val="left" w:pos="780"/>
        <w:tab w:val="left" w:pos="1611"/>
      </w:tabs>
      <w:spacing w:before="0" w:after="0"/>
      <w:ind w:left="1611"/>
      <w:jc w:val="left"/>
      <w:outlineLvl w:val="3"/>
    </w:pPr>
    <w:rPr>
      <w:b w:val="0"/>
    </w:rPr>
  </w:style>
  <w:style w:type="paragraph" w:customStyle="1" w:styleId="afffffffff3">
    <w:name w:val="工程建设节标题"/>
    <w:basedOn w:val="afffffffff4"/>
    <w:next w:val="affff"/>
    <w:uiPriority w:val="99"/>
    <w:pPr>
      <w:tabs>
        <w:tab w:val="left" w:pos="1620"/>
      </w:tabs>
      <w:spacing w:before="400" w:after="400" w:line="240" w:lineRule="auto"/>
      <w:ind w:left="1620" w:hanging="360"/>
      <w:outlineLvl w:val="2"/>
    </w:pPr>
    <w:rPr>
      <w:sz w:val="21"/>
    </w:rPr>
  </w:style>
  <w:style w:type="paragraph" w:customStyle="1" w:styleId="afffffffff4">
    <w:name w:val="工程建设章标题"/>
    <w:next w:val="affff"/>
    <w:uiPriority w:val="99"/>
    <w:pPr>
      <w:tabs>
        <w:tab w:val="left" w:pos="1050"/>
      </w:tabs>
      <w:spacing w:before="640" w:after="560" w:line="480" w:lineRule="exact"/>
      <w:ind w:left="1050" w:hanging="420"/>
      <w:jc w:val="center"/>
      <w:outlineLvl w:val="1"/>
    </w:pPr>
    <w:rPr>
      <w:rFonts w:ascii="黑体" w:eastAsia="黑体" w:hAnsi="Times New Roman"/>
      <w:b/>
      <w:sz w:val="28"/>
    </w:rPr>
  </w:style>
  <w:style w:type="paragraph" w:customStyle="1" w:styleId="Paragraph5">
    <w:name w:val="Paragraph 5"/>
    <w:basedOn w:val="a7"/>
    <w:uiPriority w:val="99"/>
    <w:semiHidden/>
    <w:pPr>
      <w:widowControl/>
      <w:tabs>
        <w:tab w:val="left" w:pos="2736"/>
      </w:tabs>
      <w:adjustRightInd w:val="0"/>
      <w:spacing w:after="240"/>
      <w:ind w:left="2739"/>
      <w:textAlignment w:val="baseline"/>
    </w:pPr>
    <w:rPr>
      <w:rFonts w:ascii="Arial" w:hAnsi="Arial"/>
      <w:kern w:val="0"/>
      <w:sz w:val="22"/>
    </w:rPr>
  </w:style>
  <w:style w:type="paragraph" w:customStyle="1" w:styleId="afffffffff5">
    <w:name w:val="标准书眉一"/>
    <w:uiPriority w:val="99"/>
    <w:pPr>
      <w:jc w:val="both"/>
    </w:pPr>
    <w:rPr>
      <w:rFonts w:ascii="Times New Roman" w:hAnsi="Times New Roman"/>
    </w:rPr>
  </w:style>
  <w:style w:type="paragraph" w:customStyle="1" w:styleId="LL2">
    <w:name w:val="LL2"/>
    <w:basedOn w:val="LL"/>
    <w:uiPriority w:val="99"/>
  </w:style>
  <w:style w:type="paragraph" w:customStyle="1" w:styleId="LL">
    <w:name w:val="LL"/>
    <w:basedOn w:val="MM"/>
    <w:uiPriority w:val="99"/>
  </w:style>
  <w:style w:type="paragraph" w:customStyle="1" w:styleId="MM">
    <w:name w:val="MM"/>
    <w:basedOn w:val="a7"/>
    <w:uiPriority w:val="99"/>
    <w:pPr>
      <w:tabs>
        <w:tab w:val="left" w:pos="1134"/>
      </w:tabs>
      <w:autoSpaceDE w:val="0"/>
      <w:autoSpaceDN w:val="0"/>
      <w:adjustRightInd w:val="0"/>
      <w:spacing w:before="60" w:after="60" w:line="360" w:lineRule="atLeast"/>
      <w:ind w:left="1560" w:hanging="426"/>
    </w:pPr>
    <w:rPr>
      <w:rFonts w:ascii="Arial" w:hAnsi="Arial"/>
      <w:kern w:val="0"/>
      <w:sz w:val="24"/>
    </w:rPr>
  </w:style>
  <w:style w:type="paragraph" w:customStyle="1" w:styleId="22122">
    <w:name w:val="样式 样式 样式 正文首行缩进 2 + 行距: 单倍行距 + 首行缩进:  2 字符1 + 首行缩进:  2 字符2"/>
    <w:basedOn w:val="2210"/>
    <w:uiPriority w:val="99"/>
  </w:style>
  <w:style w:type="paragraph" w:customStyle="1" w:styleId="66">
    <w:name w:val="6"/>
    <w:basedOn w:val="a7"/>
    <w:next w:val="a7"/>
    <w:uiPriority w:val="99"/>
  </w:style>
  <w:style w:type="paragraph" w:customStyle="1" w:styleId="afffffffff6">
    <w:name w:val="目录文字"/>
    <w:basedOn w:val="a7"/>
    <w:uiPriority w:val="99"/>
    <w:pPr>
      <w:widowControl/>
      <w:spacing w:line="480" w:lineRule="auto"/>
      <w:jc w:val="left"/>
    </w:pPr>
    <w:rPr>
      <w:rFonts w:ascii="宋体" w:hAnsi="宋体"/>
      <w:kern w:val="0"/>
      <w:sz w:val="24"/>
    </w:rPr>
  </w:style>
  <w:style w:type="paragraph" w:customStyle="1" w:styleId="xl62">
    <w:name w:val="xl62"/>
    <w:basedOn w:val="a7"/>
    <w:uiPriority w:val="99"/>
    <w:pPr>
      <w:widowControl/>
      <w:pBdr>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rPr>
  </w:style>
  <w:style w:type="paragraph" w:customStyle="1" w:styleId="SINOPEC-2">
    <w:name w:val="样式 SINOPEC-2"/>
    <w:basedOn w:val="a7"/>
    <w:uiPriority w:val="99"/>
    <w:pPr>
      <w:keepNext/>
      <w:keepLines/>
      <w:snapToGrid w:val="0"/>
      <w:spacing w:beforeLines="50" w:afterLines="50" w:line="360" w:lineRule="auto"/>
      <w:jc w:val="left"/>
      <w:outlineLvl w:val="1"/>
    </w:pPr>
    <w:rPr>
      <w:rFonts w:ascii="Arial" w:hAnsi="Arial" w:cs="宋体"/>
      <w:b/>
      <w:color w:val="000000"/>
      <w:sz w:val="24"/>
      <w:szCs w:val="24"/>
    </w:rPr>
  </w:style>
  <w:style w:type="paragraph" w:customStyle="1" w:styleId="4d">
    <w:name w:val="标题－4"/>
    <w:basedOn w:val="afffffff6"/>
    <w:next w:val="afffffff6"/>
    <w:uiPriority w:val="99"/>
    <w:pPr>
      <w:ind w:firstLineChars="0" w:firstLine="0"/>
      <w:jc w:val="left"/>
      <w:outlineLvl w:val="3"/>
    </w:pPr>
    <w:rPr>
      <w:b/>
    </w:rPr>
  </w:style>
  <w:style w:type="paragraph" w:customStyle="1" w:styleId="100">
    <w:name w:val="10"/>
    <w:next w:val="a7"/>
    <w:uiPriority w:val="99"/>
    <w:pPr>
      <w:widowControl w:val="0"/>
      <w:jc w:val="both"/>
    </w:pPr>
    <w:rPr>
      <w:rFonts w:ascii="Times New Roman" w:hAnsi="Times New Roman"/>
      <w:kern w:val="2"/>
      <w:sz w:val="21"/>
      <w:szCs w:val="24"/>
    </w:rPr>
  </w:style>
  <w:style w:type="paragraph" w:customStyle="1" w:styleId="Normalab">
    <w:name w:val="Normalab"/>
    <w:basedOn w:val="a7"/>
    <w:uiPriority w:val="99"/>
    <w:pPr>
      <w:tabs>
        <w:tab w:val="left" w:pos="0"/>
        <w:tab w:val="left" w:pos="1134"/>
        <w:tab w:val="left" w:pos="8505"/>
      </w:tabs>
      <w:autoSpaceDE w:val="0"/>
      <w:autoSpaceDN w:val="0"/>
      <w:adjustRightInd w:val="0"/>
      <w:spacing w:before="60" w:after="60" w:line="360" w:lineRule="atLeast"/>
      <w:ind w:left="1843" w:hanging="1134"/>
    </w:pPr>
    <w:rPr>
      <w:rFonts w:ascii="Arial" w:hAnsi="Arial"/>
      <w:kern w:val="0"/>
      <w:sz w:val="24"/>
    </w:rPr>
  </w:style>
  <w:style w:type="paragraph" w:customStyle="1" w:styleId="xl76">
    <w:name w:val="xl76"/>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4e">
    <w:name w:val="标题 4李洪"/>
    <w:basedOn w:val="a7"/>
    <w:uiPriority w:val="99"/>
    <w:pPr>
      <w:tabs>
        <w:tab w:val="left" w:pos="567"/>
      </w:tabs>
      <w:ind w:left="567"/>
    </w:pPr>
    <w:rPr>
      <w:szCs w:val="24"/>
    </w:rPr>
  </w:style>
  <w:style w:type="paragraph" w:customStyle="1" w:styleId="afffffffff7">
    <w:name w:val="信封提头"/>
    <w:basedOn w:val="a7"/>
    <w:uiPriority w:val="99"/>
    <w:pPr>
      <w:tabs>
        <w:tab w:val="left" w:pos="1191"/>
      </w:tabs>
      <w:adjustRightInd w:val="0"/>
      <w:snapToGrid w:val="0"/>
      <w:spacing w:line="360" w:lineRule="auto"/>
      <w:ind w:firstLineChars="200" w:firstLine="480"/>
      <w:outlineLvl w:val="0"/>
    </w:pPr>
    <w:rPr>
      <w:rFonts w:ascii="Arial" w:hAnsi="Arial" w:cs="Arial"/>
      <w:sz w:val="24"/>
      <w:szCs w:val="24"/>
    </w:rPr>
  </w:style>
  <w:style w:type="paragraph" w:customStyle="1" w:styleId="1fff4">
    <w:name w:val="1."/>
    <w:basedOn w:val="a7"/>
    <w:uiPriority w:val="99"/>
    <w:pPr>
      <w:tabs>
        <w:tab w:val="left" w:pos="0"/>
        <w:tab w:val="left" w:pos="426"/>
      </w:tabs>
      <w:adjustRightInd w:val="0"/>
      <w:spacing w:line="480" w:lineRule="exact"/>
      <w:ind w:left="425" w:hanging="425"/>
      <w:textAlignment w:val="baseline"/>
    </w:pPr>
    <w:rPr>
      <w:rFonts w:ascii="Arial" w:hAnsi="Arial"/>
      <w:kern w:val="0"/>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7"/>
    <w:uiPriority w:val="99"/>
    <w:rPr>
      <w:szCs w:val="24"/>
    </w:rPr>
  </w:style>
  <w:style w:type="paragraph" w:customStyle="1" w:styleId="afffffffff8">
    <w:name w:val="图"/>
    <w:basedOn w:val="a7"/>
    <w:uiPriority w:val="99"/>
    <w:pPr>
      <w:keepNext/>
      <w:adjustRightInd w:val="0"/>
      <w:spacing w:before="60" w:after="60" w:line="300" w:lineRule="auto"/>
      <w:jc w:val="center"/>
      <w:textAlignment w:val="center"/>
    </w:pPr>
    <w:rPr>
      <w:snapToGrid w:val="0"/>
      <w:spacing w:val="20"/>
      <w:kern w:val="0"/>
      <w:sz w:val="24"/>
    </w:rPr>
  </w:style>
  <w:style w:type="paragraph" w:customStyle="1" w:styleId="afffffffff9">
    <w:name w:val="名称"/>
    <w:basedOn w:val="a7"/>
    <w:next w:val="affff"/>
    <w:uiPriority w:val="99"/>
    <w:pPr>
      <w:widowControl/>
      <w:shd w:val="clear" w:color="FFFFFF" w:fill="FFFFFF"/>
      <w:spacing w:before="640" w:after="560" w:line="460" w:lineRule="exact"/>
      <w:jc w:val="center"/>
    </w:pPr>
    <w:rPr>
      <w:rFonts w:ascii="黑体" w:eastAsia="黑体"/>
      <w:b/>
      <w:kern w:val="0"/>
      <w:sz w:val="32"/>
    </w:rPr>
  </w:style>
  <w:style w:type="paragraph" w:customStyle="1" w:styleId="EUF">
    <w:name w:val="EUF"/>
    <w:basedOn w:val="ParaCharCharCharChar"/>
    <w:uiPriority w:val="99"/>
    <w:pPr>
      <w:keepNext w:val="0"/>
      <w:widowControl w:val="0"/>
      <w:numPr>
        <w:numId w:val="0"/>
      </w:numPr>
      <w:tabs>
        <w:tab w:val="left" w:pos="0"/>
      </w:tabs>
      <w:topLinePunct/>
      <w:spacing w:line="312" w:lineRule="exact"/>
      <w:ind w:left="425" w:hanging="425"/>
      <w:jc w:val="both"/>
      <w:outlineLvl w:val="9"/>
    </w:pPr>
    <w:rPr>
      <w:rFonts w:ascii="EU-F1" w:eastAsia="EU-F1" w:hAnsi="EU-F1"/>
      <w:b w:val="0"/>
      <w:kern w:val="2"/>
      <w:sz w:val="21"/>
      <w:szCs w:val="21"/>
    </w:rPr>
  </w:style>
  <w:style w:type="paragraph" w:customStyle="1" w:styleId="140TimesNewRoman">
    <w:name w:val="样式1 样式 标题 4 + 段前: 0 行 + Times New Roman"/>
    <w:basedOn w:val="a7"/>
    <w:next w:val="a7"/>
    <w:uiPriority w:val="99"/>
    <w:pPr>
      <w:numPr>
        <w:ilvl w:val="2"/>
        <w:numId w:val="6"/>
      </w:numPr>
      <w:tabs>
        <w:tab w:val="left" w:pos="0"/>
        <w:tab w:val="left" w:pos="1260"/>
      </w:tabs>
      <w:snapToGrid w:val="0"/>
      <w:spacing w:line="276" w:lineRule="auto"/>
      <w:outlineLvl w:val="3"/>
    </w:pPr>
    <w:rPr>
      <w:rFonts w:eastAsia="黑体"/>
      <w:bCs/>
      <w:szCs w:val="21"/>
    </w:rPr>
  </w:style>
  <w:style w:type="paragraph" w:customStyle="1" w:styleId="afffffffffa">
    <w:name w:val="国网标准正文"/>
    <w:basedOn w:val="a7"/>
    <w:uiPriority w:val="99"/>
    <w:pPr>
      <w:tabs>
        <w:tab w:val="left" w:pos="2700"/>
      </w:tabs>
      <w:adjustRightInd w:val="0"/>
      <w:snapToGrid w:val="0"/>
      <w:spacing w:line="312" w:lineRule="exact"/>
      <w:ind w:firstLineChars="200" w:firstLine="200"/>
      <w:textAlignment w:val="center"/>
    </w:pPr>
    <w:rPr>
      <w:rFonts w:ascii="宋体"/>
      <w:szCs w:val="28"/>
    </w:rPr>
  </w:style>
  <w:style w:type="paragraph" w:customStyle="1" w:styleId="2fff1">
    <w:name w:val="正文格式－文字－退2"/>
    <w:basedOn w:val="afffffff6"/>
    <w:next w:val="afffffff6"/>
    <w:uiPriority w:val="99"/>
    <w:pPr>
      <w:ind w:firstLineChars="600" w:firstLine="600"/>
    </w:pPr>
  </w:style>
  <w:style w:type="paragraph" w:customStyle="1" w:styleId="4042">
    <w:name w:val="样式 样式 标题4 + 浅蓝 + 右侧:  0.42 厘米"/>
    <w:basedOn w:val="4f"/>
    <w:uiPriority w:val="99"/>
    <w:pPr>
      <w:keepNext w:val="0"/>
      <w:keepLines w:val="0"/>
      <w:numPr>
        <w:ilvl w:val="2"/>
        <w:numId w:val="2"/>
      </w:numPr>
      <w:tabs>
        <w:tab w:val="left" w:pos="0"/>
        <w:tab w:val="left" w:pos="1080"/>
        <w:tab w:val="left" w:pos="1140"/>
      </w:tabs>
      <w:spacing w:before="0" w:after="0" w:line="360" w:lineRule="auto"/>
      <w:ind w:leftChars="100" w:left="100" w:rightChars="100" w:right="240" w:hanging="1140"/>
      <w:outlineLvl w:val="9"/>
    </w:pPr>
    <w:rPr>
      <w:rFonts w:ascii="Times New Roman" w:eastAsia="宋体" w:hAnsi="Times New Roman" w:cs="宋体"/>
      <w:b w:val="0"/>
      <w:color w:val="3366FF"/>
      <w:kern w:val="2"/>
      <w:sz w:val="24"/>
    </w:rPr>
  </w:style>
  <w:style w:type="paragraph" w:customStyle="1" w:styleId="4f">
    <w:name w:val="样式 标题4 + 浅蓝"/>
    <w:basedOn w:val="4f0"/>
    <w:uiPriority w:val="99"/>
  </w:style>
  <w:style w:type="paragraph" w:customStyle="1" w:styleId="4f0">
    <w:name w:val="标题4"/>
    <w:basedOn w:val="40"/>
    <w:uiPriority w:val="99"/>
  </w:style>
  <w:style w:type="paragraph" w:customStyle="1" w:styleId="CharCharCharCharCharCharCharCharCharCharCharCharCharCharCharCharCharCharCharCharCharChar">
    <w:name w:val="Char Char Char Char Char Char Char Char Char Char Char Char Char Char Char Char Char Char Char Char Char Char"/>
    <w:basedOn w:val="a7"/>
    <w:uiPriority w:val="99"/>
    <w:rPr>
      <w:szCs w:val="24"/>
    </w:rPr>
  </w:style>
  <w:style w:type="paragraph" w:customStyle="1" w:styleId="StyleTabelleberschriftLatinArial">
    <w:name w:val="Style TabelleÜberschrift + (Latin) Arial"/>
    <w:basedOn w:val="Tabelleberschrift"/>
    <w:uiPriority w:val="99"/>
    <w:rPr>
      <w:rFonts w:ascii="Arial" w:hAnsi="Arial"/>
      <w:b w:val="0"/>
      <w:bCs/>
    </w:rPr>
  </w:style>
  <w:style w:type="paragraph" w:customStyle="1" w:styleId="table91">
    <w:name w:val="table91"/>
    <w:uiPriority w:val="99"/>
    <w:pPr>
      <w:keepLines/>
      <w:widowControl w:val="0"/>
      <w:suppressLineNumbers/>
      <w:tabs>
        <w:tab w:val="decimal" w:pos="740"/>
        <w:tab w:val="decimal" w:pos="1760"/>
        <w:tab w:val="decimal" w:pos="2620"/>
        <w:tab w:val="decimal" w:pos="3560"/>
        <w:tab w:val="decimal" w:pos="5240"/>
        <w:tab w:val="decimal" w:pos="6600"/>
        <w:tab w:val="decimal" w:pos="7380"/>
      </w:tabs>
      <w:autoSpaceDE w:val="0"/>
      <w:autoSpaceDN w:val="0"/>
      <w:adjustRightInd w:val="0"/>
      <w:textAlignment w:val="baseline"/>
    </w:pPr>
    <w:rPr>
      <w:rFonts w:ascii="宋体" w:hAnsi="Times New Roman"/>
      <w:sz w:val="24"/>
    </w:rPr>
  </w:style>
  <w:style w:type="paragraph" w:customStyle="1" w:styleId="4032">
    <w:name w:val="样式 正文(标题4) + 左侧:  0 厘米 悬挂缩进: 3.2 字符"/>
    <w:basedOn w:val="4f1"/>
    <w:uiPriority w:val="99"/>
    <w:rPr>
      <w:rFonts w:cs="宋体"/>
      <w:i w:val="0"/>
      <w:iCs/>
      <w:szCs w:val="20"/>
    </w:rPr>
  </w:style>
  <w:style w:type="paragraph" w:customStyle="1" w:styleId="4f1">
    <w:name w:val="正文(标题4)"/>
    <w:basedOn w:val="a7"/>
    <w:uiPriority w:val="99"/>
    <w:pPr>
      <w:tabs>
        <w:tab w:val="left" w:pos="960"/>
        <w:tab w:val="left" w:pos="1200"/>
      </w:tabs>
      <w:adjustRightInd w:val="0"/>
      <w:spacing w:line="360" w:lineRule="auto"/>
      <w:ind w:left="672" w:hangingChars="320" w:hanging="672"/>
      <w:textAlignment w:val="baseline"/>
    </w:pPr>
    <w:rPr>
      <w:rFonts w:ascii="Arial" w:hAnsi="Arial"/>
      <w:i/>
      <w:kern w:val="0"/>
      <w:szCs w:val="21"/>
    </w:rPr>
  </w:style>
  <w:style w:type="paragraph" w:customStyle="1" w:styleId="afffffffffb">
    <w:name w:val="文件正文"/>
    <w:uiPriority w:val="99"/>
    <w:pPr>
      <w:widowControl w:val="0"/>
      <w:autoSpaceDE w:val="0"/>
      <w:autoSpaceDN w:val="0"/>
      <w:adjustRightInd w:val="0"/>
      <w:spacing w:line="360" w:lineRule="atLeast"/>
      <w:ind w:firstLine="453"/>
      <w:textAlignment w:val="baseline"/>
    </w:pPr>
    <w:rPr>
      <w:rFonts w:ascii="宋体" w:hAnsi="Times New Roman"/>
      <w:color w:val="000000"/>
      <w:spacing w:val="20"/>
      <w:sz w:val="24"/>
    </w:rPr>
  </w:style>
  <w:style w:type="paragraph" w:customStyle="1" w:styleId="1110">
    <w:name w:val="111"/>
    <w:basedOn w:val="a7"/>
    <w:uiPriority w:val="99"/>
    <w:pPr>
      <w:widowControl/>
      <w:autoSpaceDE w:val="0"/>
      <w:autoSpaceDN w:val="0"/>
      <w:adjustRightInd w:val="0"/>
      <w:snapToGrid w:val="0"/>
      <w:spacing w:beforeLines="50" w:before="156" w:afterLines="50" w:after="156" w:line="300" w:lineRule="auto"/>
      <w:jc w:val="center"/>
    </w:pPr>
    <w:rPr>
      <w:rFonts w:ascii="宋体"/>
      <w:kern w:val="0"/>
      <w:sz w:val="24"/>
    </w:rPr>
  </w:style>
  <w:style w:type="paragraph" w:customStyle="1" w:styleId="2fff2">
    <w:name w:val="样式 标题 2"/>
    <w:basedOn w:val="a7"/>
    <w:uiPriority w:val="99"/>
    <w:pPr>
      <w:tabs>
        <w:tab w:val="left" w:pos="2040"/>
      </w:tabs>
      <w:ind w:left="2040" w:hanging="360"/>
    </w:pPr>
  </w:style>
  <w:style w:type="paragraph" w:customStyle="1" w:styleId="2fff3">
    <w:name w:val="主文档 + 首行缩进:  2 字符"/>
    <w:basedOn w:val="a7"/>
    <w:uiPriority w:val="99"/>
    <w:pPr>
      <w:adjustRightInd w:val="0"/>
      <w:snapToGrid w:val="0"/>
      <w:spacing w:line="360" w:lineRule="auto"/>
      <w:ind w:firstLineChars="200" w:firstLine="480"/>
      <w:jc w:val="left"/>
    </w:pPr>
    <w:rPr>
      <w:rFonts w:cs="宋体"/>
      <w:sz w:val="24"/>
    </w:rPr>
  </w:style>
  <w:style w:type="paragraph" w:customStyle="1" w:styleId="3f8">
    <w:name w:val="3"/>
    <w:qFormat/>
    <w:pPr>
      <w:widowControl w:val="0"/>
      <w:spacing w:line="360" w:lineRule="exact"/>
      <w:jc w:val="both"/>
    </w:pPr>
    <w:rPr>
      <w:kern w:val="2"/>
      <w:sz w:val="21"/>
      <w:szCs w:val="22"/>
    </w:rPr>
  </w:style>
  <w:style w:type="paragraph" w:customStyle="1" w:styleId="1fff5">
    <w:name w:val="正文缩进1"/>
    <w:basedOn w:val="a7"/>
    <w:uiPriority w:val="99"/>
    <w:pPr>
      <w:adjustRightInd w:val="0"/>
      <w:spacing w:line="400" w:lineRule="atLeast"/>
      <w:ind w:left="57" w:firstLine="397"/>
      <w:textAlignment w:val="baseline"/>
    </w:pPr>
    <w:rPr>
      <w:rFonts w:ascii="黑体" w:eastAsia="黑体" w:hAnsi="Plotter"/>
      <w:kern w:val="0"/>
      <w:sz w:val="28"/>
    </w:rPr>
  </w:style>
  <w:style w:type="paragraph" w:customStyle="1" w:styleId="afffffffffc">
    <w:name w:val="术语定义五级条标题"/>
    <w:basedOn w:val="affff4"/>
    <w:next w:val="affff"/>
    <w:uiPriority w:val="99"/>
    <w:pPr>
      <w:tabs>
        <w:tab w:val="clear" w:pos="0"/>
        <w:tab w:val="left" w:pos="420"/>
      </w:tabs>
      <w:spacing w:beforeLines="0" w:afterLines="0"/>
      <w:ind w:left="0"/>
      <w:outlineLvl w:val="9"/>
    </w:pPr>
    <w:rPr>
      <w:b/>
    </w:rPr>
  </w:style>
  <w:style w:type="paragraph" w:customStyle="1" w:styleId="3f9">
    <w:name w:val="标题 3李洪"/>
    <w:basedOn w:val="a7"/>
    <w:uiPriority w:val="99"/>
    <w:pPr>
      <w:tabs>
        <w:tab w:val="left" w:pos="567"/>
      </w:tabs>
    </w:pPr>
    <w:rPr>
      <w:szCs w:val="24"/>
    </w:rPr>
  </w:style>
  <w:style w:type="paragraph" w:customStyle="1" w:styleId="Style36">
    <w:name w:val="Style36"/>
    <w:basedOn w:val="a7"/>
    <w:uiPriority w:val="99"/>
    <w:pPr>
      <w:spacing w:line="302" w:lineRule="exact"/>
    </w:pPr>
    <w:rPr>
      <w:rFonts w:ascii="Arial" w:eastAsia="Times New Roman" w:hAnsi="Arial"/>
    </w:rPr>
  </w:style>
  <w:style w:type="paragraph" w:customStyle="1" w:styleId="CharCharCharCharCharCharCharCharCharCharCharChar1CharCharCharCharCharCharCharCharChar">
    <w:name w:val="Char Char Char Char Char Char Char Char Char Char Char Char1 Char Char Char Char Char Char Char Char Char"/>
    <w:basedOn w:val="a7"/>
    <w:uiPriority w:val="99"/>
  </w:style>
  <w:style w:type="paragraph" w:customStyle="1" w:styleId="2213">
    <w:name w:val="样式 正文首行缩进 2 + 左侧:  2.13 厘米 行距: 单倍行距"/>
    <w:basedOn w:val="26"/>
    <w:uiPriority w:val="99"/>
    <w:pPr>
      <w:adjustRightInd w:val="0"/>
      <w:spacing w:line="360" w:lineRule="auto"/>
      <w:ind w:left="1207" w:firstLine="480"/>
      <w:textAlignment w:val="baseline"/>
    </w:pPr>
    <w:rPr>
      <w:rFonts w:ascii="Calibri" w:hAnsi="Calibri" w:cs="宋体"/>
      <w:b w:val="0"/>
      <w:kern w:val="2"/>
      <w:sz w:val="21"/>
    </w:rPr>
  </w:style>
  <w:style w:type="paragraph" w:customStyle="1" w:styleId="858D7CFB-ED40-4347-BF05-701D383B685F858D7CFB-ED40-4347-BF05-701D383B685F">
    <w:name w:val="批注框文本[858D7CFB-ED40-4347-BF05-701D383B685F][858D7CFB-ED40-4347-BF05-701D383B685F]"/>
    <w:basedOn w:val="a7"/>
    <w:uiPriority w:val="99"/>
    <w:rPr>
      <w:sz w:val="18"/>
      <w:szCs w:val="18"/>
    </w:rPr>
  </w:style>
  <w:style w:type="paragraph" w:customStyle="1" w:styleId="CM9">
    <w:name w:val="CM9"/>
    <w:basedOn w:val="Default"/>
    <w:next w:val="Default"/>
    <w:uiPriority w:val="99"/>
    <w:rPr>
      <w:rFonts w:ascii="Sim Sun" w:eastAsia="Sim Sun" w:hAnsi="Sim Sun"/>
      <w:color w:val="auto"/>
    </w:rPr>
  </w:style>
  <w:style w:type="paragraph" w:customStyle="1" w:styleId="afffffffffd">
    <w:name w:val="节"/>
    <w:basedOn w:val="21"/>
    <w:uiPriority w:val="99"/>
    <w:qFormat/>
  </w:style>
  <w:style w:type="paragraph" w:customStyle="1" w:styleId="3fa">
    <w:name w:val="样式 标题 3 + 加粗"/>
    <w:basedOn w:val="31"/>
    <w:uiPriority w:val="99"/>
  </w:style>
  <w:style w:type="paragraph" w:customStyle="1" w:styleId="CharCharCharCharCharCharCharCharChar1CharCharChar1CharCharCharChar">
    <w:name w:val="Char Char Char Char Char Char Char Char Char1 Char Char Char1 Char Char Char Char"/>
    <w:basedOn w:val="a7"/>
    <w:uiPriority w:val="99"/>
  </w:style>
  <w:style w:type="paragraph" w:customStyle="1" w:styleId="2fff4">
    <w:name w:val="修订2"/>
    <w:uiPriority w:val="99"/>
    <w:rPr>
      <w:rFonts w:ascii="Times New Roman" w:hAnsi="Times New Roman"/>
      <w:sz w:val="24"/>
    </w:rPr>
  </w:style>
  <w:style w:type="paragraph" w:customStyle="1" w:styleId="TEXT2">
    <w:name w:val="TEXT 2"/>
    <w:basedOn w:val="a7"/>
    <w:uiPriority w:val="99"/>
    <w:pPr>
      <w:keepLines/>
      <w:widowControl/>
      <w:autoSpaceDE w:val="0"/>
      <w:autoSpaceDN w:val="0"/>
      <w:ind w:left="1100" w:hanging="560"/>
    </w:pPr>
    <w:rPr>
      <w:rFonts w:ascii="Palatino" w:hAnsi="Palatino"/>
      <w:color w:val="000000"/>
      <w:kern w:val="0"/>
      <w:sz w:val="20"/>
      <w:lang w:eastAsia="en-US"/>
    </w:rPr>
  </w:style>
  <w:style w:type="paragraph" w:customStyle="1" w:styleId="5Arial">
    <w:name w:val="样式 标题 5 + Arial"/>
    <w:basedOn w:val="50"/>
    <w:uiPriority w:val="99"/>
  </w:style>
  <w:style w:type="paragraph" w:customStyle="1" w:styleId="3fb">
    <w:name w:val="正文样式3"/>
    <w:basedOn w:val="a7"/>
    <w:uiPriority w:val="99"/>
    <w:pPr>
      <w:ind w:firstLineChars="200" w:firstLine="200"/>
    </w:pPr>
    <w:rPr>
      <w:szCs w:val="24"/>
    </w:rPr>
  </w:style>
  <w:style w:type="paragraph" w:customStyle="1" w:styleId="afffffffffe">
    <w:name w:val="封面日期"/>
    <w:basedOn w:val="affd"/>
    <w:uiPriority w:val="99"/>
    <w:pPr>
      <w:autoSpaceDE/>
      <w:autoSpaceDN/>
      <w:snapToGrid w:val="0"/>
      <w:spacing w:before="120" w:after="120" w:line="300" w:lineRule="auto"/>
      <w:outlineLvl w:val="0"/>
    </w:pPr>
    <w:rPr>
      <w:rFonts w:ascii="宋体" w:hAnsi="宋体"/>
      <w:b/>
      <w:bCs/>
      <w:kern w:val="2"/>
      <w:sz w:val="30"/>
      <w:szCs w:val="30"/>
    </w:rPr>
  </w:style>
  <w:style w:type="paragraph" w:customStyle="1" w:styleId="affffffffff">
    <w:name w:val="三级无标题条"/>
    <w:basedOn w:val="a7"/>
    <w:uiPriority w:val="99"/>
    <w:pPr>
      <w:tabs>
        <w:tab w:val="left" w:pos="2520"/>
      </w:tabs>
      <w:ind w:left="2520" w:hanging="420"/>
    </w:pPr>
    <w:rPr>
      <w:szCs w:val="24"/>
    </w:rPr>
  </w:style>
  <w:style w:type="paragraph" w:customStyle="1" w:styleId="affffffffff0">
    <w:name w:val="封面标准文稿类别"/>
    <w:uiPriority w:val="99"/>
    <w:pPr>
      <w:spacing w:before="440" w:line="400" w:lineRule="exact"/>
      <w:jc w:val="center"/>
    </w:pPr>
    <w:rPr>
      <w:rFonts w:ascii="宋体" w:hAnsi="Times New Roman"/>
      <w:sz w:val="24"/>
    </w:rPr>
  </w:style>
  <w:style w:type="paragraph" w:customStyle="1" w:styleId="w4">
    <w:name w:val="w4"/>
    <w:basedOn w:val="40"/>
    <w:uiPriority w:val="99"/>
  </w:style>
  <w:style w:type="paragraph" w:customStyle="1" w:styleId="Style60">
    <w:name w:val="Style60"/>
    <w:basedOn w:val="a7"/>
    <w:uiPriority w:val="99"/>
    <w:rPr>
      <w:rFonts w:ascii="Arial" w:hAnsi="Arial"/>
    </w:rPr>
  </w:style>
  <w:style w:type="paragraph" w:customStyle="1" w:styleId="epc2">
    <w:name w:val="epc2"/>
    <w:basedOn w:val="a7"/>
    <w:uiPriority w:val="99"/>
    <w:pPr>
      <w:widowControl/>
      <w:spacing w:before="240" w:after="120"/>
      <w:jc w:val="left"/>
    </w:pPr>
    <w:rPr>
      <w:rFonts w:ascii="Univers (WN)" w:hAnsi="Univers (WN)"/>
      <w:b/>
      <w:kern w:val="0"/>
      <w:sz w:val="20"/>
      <w:lang w:val="en-GB"/>
    </w:rPr>
  </w:style>
  <w:style w:type="paragraph" w:customStyle="1" w:styleId="affffffffff1">
    <w:name w:val="注标题"/>
    <w:basedOn w:val="a7"/>
    <w:uiPriority w:val="99"/>
    <w:pPr>
      <w:topLinePunct/>
    </w:pPr>
    <w:rPr>
      <w:sz w:val="18"/>
      <w:szCs w:val="18"/>
    </w:rPr>
  </w:style>
  <w:style w:type="paragraph" w:customStyle="1" w:styleId="1fff6">
    <w:name w:val="正文文本1"/>
    <w:uiPriority w:val="99"/>
    <w:pPr>
      <w:widowControl w:val="0"/>
      <w:autoSpaceDE w:val="0"/>
      <w:autoSpaceDN w:val="0"/>
      <w:adjustRightInd w:val="0"/>
      <w:spacing w:before="170" w:line="300" w:lineRule="atLeast"/>
      <w:ind w:left="1134"/>
      <w:jc w:val="both"/>
    </w:pPr>
    <w:rPr>
      <w:rFonts w:ascii="Times New Roman" w:hAnsi="Times New Roman"/>
      <w:color w:val="000000"/>
      <w:sz w:val="24"/>
    </w:rPr>
  </w:style>
  <w:style w:type="paragraph" w:customStyle="1" w:styleId="xl59">
    <w:name w:val="xl59"/>
    <w:basedOn w:val="a7"/>
    <w:uiPriority w:val="99"/>
    <w:pPr>
      <w:widowControl/>
      <w:pBdr>
        <w:top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2"/>
      <w:szCs w:val="22"/>
    </w:rPr>
  </w:style>
  <w:style w:type="paragraph" w:customStyle="1" w:styleId="Level2">
    <w:name w:val="Level 2"/>
    <w:basedOn w:val="a7"/>
    <w:uiPriority w:val="99"/>
    <w:pPr>
      <w:widowControl/>
      <w:tabs>
        <w:tab w:val="left" w:pos="420"/>
      </w:tabs>
      <w:spacing w:after="240" w:line="264" w:lineRule="auto"/>
      <w:ind w:left="420" w:hanging="420"/>
      <w:outlineLvl w:val="1"/>
    </w:pPr>
    <w:rPr>
      <w:rFonts w:ascii="Arial" w:hAnsi="Arial"/>
      <w:kern w:val="0"/>
      <w:sz w:val="20"/>
      <w:lang w:val="en-GB"/>
    </w:rPr>
  </w:style>
  <w:style w:type="paragraph" w:customStyle="1" w:styleId="para">
    <w:name w:val="para"/>
    <w:basedOn w:val="a7"/>
    <w:uiPriority w:val="99"/>
    <w:pPr>
      <w:widowControl/>
      <w:spacing w:before="60" w:after="60" w:line="360" w:lineRule="exact"/>
      <w:ind w:left="504"/>
      <w:jc w:val="left"/>
    </w:pPr>
    <w:rPr>
      <w:kern w:val="0"/>
      <w:sz w:val="24"/>
      <w:szCs w:val="24"/>
      <w:lang w:val="en-GB" w:eastAsia="en-US"/>
    </w:rPr>
  </w:style>
  <w:style w:type="paragraph" w:customStyle="1" w:styleId="xl74">
    <w:name w:val="xl74"/>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cs="宋体"/>
      <w:kern w:val="0"/>
      <w:sz w:val="20"/>
    </w:rPr>
  </w:style>
  <w:style w:type="paragraph" w:customStyle="1" w:styleId="Style13">
    <w:name w:val="Style13"/>
    <w:basedOn w:val="21"/>
    <w:uiPriority w:val="99"/>
  </w:style>
  <w:style w:type="paragraph" w:customStyle="1" w:styleId="table75">
    <w:name w:val="table75"/>
    <w:uiPriority w:val="99"/>
    <w:pPr>
      <w:keepLines/>
      <w:widowControl w:val="0"/>
      <w:suppressLineNumbers/>
      <w:tabs>
        <w:tab w:val="decimal" w:pos="300"/>
        <w:tab w:val="decimal" w:pos="1300"/>
        <w:tab w:val="decimal" w:pos="2160"/>
        <w:tab w:val="left" w:pos="2440"/>
        <w:tab w:val="left" w:pos="5740"/>
        <w:tab w:val="decimal" w:pos="7900"/>
        <w:tab w:val="decimal" w:pos="9480"/>
      </w:tabs>
      <w:autoSpaceDE w:val="0"/>
      <w:autoSpaceDN w:val="0"/>
      <w:adjustRightInd w:val="0"/>
      <w:ind w:right="-1540"/>
      <w:textAlignment w:val="baseline"/>
    </w:pPr>
    <w:rPr>
      <w:rFonts w:ascii="宋体" w:hAnsi="Times New Roman"/>
      <w:sz w:val="24"/>
    </w:rPr>
  </w:style>
  <w:style w:type="paragraph" w:customStyle="1" w:styleId="CharChar1CharCharCharCharCharCharCharCharCharCharCharCharCharCharChar">
    <w:name w:val="Char Char1 Char Char Char Char Char Char Char Char Char Char Char Char Char Char Char"/>
    <w:basedOn w:val="a7"/>
    <w:uiPriority w:val="99"/>
    <w:pPr>
      <w:widowControl/>
      <w:spacing w:after="160" w:line="240" w:lineRule="exact"/>
      <w:jc w:val="left"/>
    </w:pPr>
    <w:rPr>
      <w:rFonts w:ascii="Verdana" w:eastAsia="仿宋_GB2312" w:hAnsi="Verdana"/>
      <w:kern w:val="0"/>
      <w:sz w:val="30"/>
      <w:szCs w:val="30"/>
      <w:lang w:eastAsia="en-US"/>
    </w:rPr>
  </w:style>
  <w:style w:type="paragraph" w:customStyle="1" w:styleId="5-">
    <w:name w:val="标书5-编号"/>
    <w:basedOn w:val="a7"/>
    <w:uiPriority w:val="99"/>
    <w:pPr>
      <w:tabs>
        <w:tab w:val="left" w:pos="1050"/>
        <w:tab w:val="left" w:pos="1440"/>
      </w:tabs>
      <w:spacing w:line="360" w:lineRule="auto"/>
      <w:outlineLvl w:val="4"/>
    </w:pPr>
    <w:rPr>
      <w:kern w:val="0"/>
      <w:sz w:val="24"/>
    </w:rPr>
  </w:style>
  <w:style w:type="paragraph" w:customStyle="1" w:styleId="affffffffff2">
    <w:name w:val="正文 + 居中"/>
    <w:basedOn w:val="a7"/>
    <w:uiPriority w:val="99"/>
    <w:pPr>
      <w:snapToGrid w:val="0"/>
      <w:spacing w:before="160" w:after="160"/>
      <w:jc w:val="center"/>
    </w:pPr>
  </w:style>
  <w:style w:type="paragraph" w:customStyle="1" w:styleId="1fff7">
    <w:name w:val="附录 1"/>
    <w:basedOn w:val="11"/>
    <w:uiPriority w:val="99"/>
    <w:pPr>
      <w:widowControl/>
      <w:tabs>
        <w:tab w:val="left" w:pos="780"/>
      </w:tabs>
      <w:autoSpaceDE w:val="0"/>
      <w:autoSpaceDN w:val="0"/>
      <w:ind w:leftChars="0" w:left="780" w:hanging="360"/>
      <w:jc w:val="left"/>
      <w:outlineLvl w:val="0"/>
    </w:pPr>
    <w:rPr>
      <w:rFonts w:ascii="宋体"/>
      <w:kern w:val="0"/>
      <w:sz w:val="24"/>
    </w:rPr>
  </w:style>
  <w:style w:type="paragraph" w:customStyle="1" w:styleId="affffffffff3">
    <w:name w:val="标准"/>
    <w:basedOn w:val="a7"/>
    <w:uiPriority w:val="99"/>
    <w:pPr>
      <w:adjustRightInd w:val="0"/>
      <w:spacing w:line="360" w:lineRule="auto"/>
      <w:textAlignment w:val="baseline"/>
    </w:pPr>
    <w:rPr>
      <w:rFonts w:eastAsia="仿宋体"/>
      <w:kern w:val="0"/>
      <w:sz w:val="28"/>
    </w:rPr>
  </w:style>
  <w:style w:type="paragraph" w:customStyle="1" w:styleId="Faxtext">
    <w:name w:val="Faxtext"/>
    <w:basedOn w:val="a7"/>
    <w:uiPriority w:val="99"/>
    <w:pPr>
      <w:widowControl/>
      <w:spacing w:before="240"/>
    </w:pPr>
    <w:rPr>
      <w:rFonts w:eastAsia="Times New Roman"/>
      <w:kern w:val="0"/>
      <w:sz w:val="28"/>
      <w:lang w:val="en-GB" w:eastAsia="en-US"/>
    </w:rPr>
  </w:style>
  <w:style w:type="paragraph" w:customStyle="1" w:styleId="DefinitionList">
    <w:name w:val="Definition List"/>
    <w:basedOn w:val="a7"/>
    <w:next w:val="DefinitionTerm"/>
    <w:uiPriority w:val="99"/>
    <w:pPr>
      <w:autoSpaceDE w:val="0"/>
      <w:autoSpaceDN w:val="0"/>
      <w:adjustRightInd w:val="0"/>
      <w:ind w:left="360"/>
      <w:jc w:val="left"/>
    </w:pPr>
    <w:rPr>
      <w:rFonts w:ascii="宋体" w:hAnsi="Courier New"/>
      <w:snapToGrid w:val="0"/>
      <w:kern w:val="0"/>
      <w:sz w:val="24"/>
    </w:rPr>
  </w:style>
  <w:style w:type="paragraph" w:customStyle="1" w:styleId="DefinitionTerm">
    <w:name w:val="Definition Term"/>
    <w:basedOn w:val="a7"/>
    <w:next w:val="a7"/>
    <w:uiPriority w:val="99"/>
    <w:pPr>
      <w:autoSpaceDE w:val="0"/>
      <w:autoSpaceDN w:val="0"/>
      <w:adjustRightInd w:val="0"/>
      <w:jc w:val="left"/>
    </w:pPr>
    <w:rPr>
      <w:kern w:val="0"/>
      <w:sz w:val="24"/>
    </w:rPr>
  </w:style>
  <w:style w:type="paragraph" w:customStyle="1" w:styleId="Block1">
    <w:name w:val="Block_1"/>
    <w:basedOn w:val="a7"/>
    <w:uiPriority w:val="99"/>
    <w:pPr>
      <w:widowControl/>
      <w:spacing w:before="60" w:after="60"/>
    </w:pPr>
    <w:rPr>
      <w:rFonts w:ascii="Arial" w:hAnsi="Arial"/>
      <w:kern w:val="0"/>
      <w:sz w:val="20"/>
      <w:lang w:eastAsia="en-US"/>
    </w:rPr>
  </w:style>
  <w:style w:type="paragraph" w:customStyle="1" w:styleId="1fff8">
    <w:name w:val="表格样式1"/>
    <w:basedOn w:val="a7"/>
    <w:uiPriority w:val="99"/>
    <w:pPr>
      <w:adjustRightInd w:val="0"/>
      <w:spacing w:line="20" w:lineRule="atLeast"/>
      <w:jc w:val="center"/>
      <w:textAlignment w:val="baseline"/>
    </w:pPr>
    <w:rPr>
      <w:rFonts w:ascii="宋体"/>
      <w:kern w:val="0"/>
    </w:rPr>
  </w:style>
  <w:style w:type="paragraph" w:customStyle="1" w:styleId="LL3">
    <w:name w:val="LL3"/>
    <w:basedOn w:val="LL2"/>
    <w:uiPriority w:val="99"/>
  </w:style>
  <w:style w:type="paragraph" w:customStyle="1" w:styleId="affffffffff4">
    <w:name w:val="标准书眉_奇数页"/>
    <w:next w:val="a7"/>
    <w:uiPriority w:val="99"/>
    <w:pPr>
      <w:tabs>
        <w:tab w:val="center" w:pos="4154"/>
        <w:tab w:val="right" w:pos="8306"/>
      </w:tabs>
      <w:spacing w:after="120"/>
      <w:jc w:val="right"/>
    </w:pPr>
    <w:rPr>
      <w:rFonts w:ascii="Times New Roman" w:hAnsi="Times New Roman"/>
      <w:sz w:val="21"/>
    </w:rPr>
  </w:style>
  <w:style w:type="paragraph" w:customStyle="1" w:styleId="zw-2">
    <w:name w:val="样式 zw-标题2 + 加粗 两端对齐"/>
    <w:basedOn w:val="zw-20"/>
    <w:uiPriority w:val="99"/>
    <w:pPr>
      <w:tabs>
        <w:tab w:val="left" w:pos="2190"/>
      </w:tabs>
      <w:spacing w:afterLines="0"/>
      <w:ind w:left="2190" w:hanging="420"/>
      <w:jc w:val="both"/>
    </w:pPr>
    <w:rPr>
      <w:rFonts w:cs="宋体"/>
      <w:szCs w:val="20"/>
    </w:rPr>
  </w:style>
  <w:style w:type="paragraph" w:customStyle="1" w:styleId="zw-20">
    <w:name w:val="zw-标题2"/>
    <w:basedOn w:val="affd"/>
    <w:next w:val="zw-"/>
    <w:uiPriority w:val="99"/>
    <w:pPr>
      <w:autoSpaceDE/>
      <w:autoSpaceDN/>
      <w:adjustRightInd/>
      <w:spacing w:afterLines="50" w:line="360" w:lineRule="auto"/>
      <w:outlineLvl w:val="1"/>
    </w:pPr>
    <w:rPr>
      <w:rFonts w:cs="Arial"/>
      <w:b/>
      <w:bCs/>
      <w:kern w:val="2"/>
      <w:sz w:val="24"/>
      <w:szCs w:val="32"/>
    </w:rPr>
  </w:style>
  <w:style w:type="paragraph" w:customStyle="1" w:styleId="zw-">
    <w:name w:val="zw-正文"/>
    <w:basedOn w:val="a7"/>
    <w:uiPriority w:val="99"/>
    <w:pPr>
      <w:spacing w:line="480" w:lineRule="exact"/>
      <w:jc w:val="center"/>
      <w:outlineLvl w:val="0"/>
    </w:pPr>
    <w:rPr>
      <w:rFonts w:ascii="宋体"/>
      <w:b/>
      <w:color w:val="000000"/>
      <w:sz w:val="36"/>
      <w:szCs w:val="36"/>
    </w:rPr>
  </w:style>
  <w:style w:type="paragraph" w:customStyle="1" w:styleId="n">
    <w:name w:val="n"/>
    <w:basedOn w:val="a7"/>
    <w:uiPriority w:val="99"/>
    <w:pPr>
      <w:autoSpaceDE w:val="0"/>
      <w:autoSpaceDN w:val="0"/>
      <w:adjustRightInd w:val="0"/>
      <w:spacing w:line="400" w:lineRule="atLeast"/>
      <w:textAlignment w:val="baseline"/>
    </w:pPr>
    <w:rPr>
      <w:rFonts w:ascii="宋体"/>
      <w:kern w:val="0"/>
      <w:sz w:val="24"/>
    </w:rPr>
  </w:style>
  <w:style w:type="paragraph" w:customStyle="1" w:styleId="1111">
    <w:name w:val="1.1.1.1"/>
    <w:basedOn w:val="a7"/>
    <w:uiPriority w:val="99"/>
    <w:pPr>
      <w:autoSpaceDE w:val="0"/>
      <w:autoSpaceDN w:val="0"/>
      <w:adjustRightInd w:val="0"/>
      <w:spacing w:before="60" w:after="60" w:line="360" w:lineRule="atLeast"/>
      <w:ind w:left="1134" w:hanging="1134"/>
    </w:pPr>
    <w:rPr>
      <w:rFonts w:ascii="Arial" w:hAnsi="Arial"/>
      <w:kern w:val="0"/>
      <w:sz w:val="24"/>
    </w:rPr>
  </w:style>
  <w:style w:type="paragraph" w:customStyle="1" w:styleId="NoSpacing1">
    <w:name w:val="No Spacing1"/>
    <w:uiPriority w:val="99"/>
    <w:rPr>
      <w:sz w:val="22"/>
      <w:szCs w:val="22"/>
    </w:rPr>
  </w:style>
  <w:style w:type="paragraph" w:customStyle="1" w:styleId="CharCharCharCharCharCharCharCharCharCharCharCharCharCharCharCharCharCharCharCharCharChar2">
    <w:name w:val="Char Char Char Char Char Char Char Char Char Char Char Char Char Char Char Char Char Char Char Char Char Char2"/>
    <w:basedOn w:val="a7"/>
    <w:uiPriority w:val="99"/>
    <w:pPr>
      <w:snapToGrid w:val="0"/>
    </w:pPr>
    <w:rPr>
      <w:rFonts w:ascii="Arial" w:hAnsi="Arial"/>
      <w:szCs w:val="21"/>
    </w:rPr>
  </w:style>
  <w:style w:type="paragraph" w:customStyle="1" w:styleId="affffffffff5">
    <w:name w:val="首行缩进"/>
    <w:basedOn w:val="a7"/>
    <w:uiPriority w:val="99"/>
    <w:pPr>
      <w:widowControl/>
      <w:adjustRightInd w:val="0"/>
      <w:snapToGrid w:val="0"/>
      <w:spacing w:line="360" w:lineRule="auto"/>
      <w:ind w:leftChars="50" w:left="105" w:firstLineChars="306" w:firstLine="734"/>
      <w:jc w:val="left"/>
    </w:pPr>
    <w:rPr>
      <w:rFonts w:ascii="宋体" w:hAnsi="宋体" w:cs="宋体"/>
      <w:kern w:val="0"/>
      <w:sz w:val="24"/>
      <w:szCs w:val="24"/>
    </w:rPr>
  </w:style>
  <w:style w:type="paragraph" w:customStyle="1" w:styleId="Style34">
    <w:name w:val="Style34"/>
    <w:basedOn w:val="a7"/>
    <w:uiPriority w:val="99"/>
    <w:pPr>
      <w:spacing w:line="296" w:lineRule="exact"/>
      <w:ind w:hanging="547"/>
    </w:pPr>
    <w:rPr>
      <w:rFonts w:ascii="Arial" w:eastAsia="Times New Roman" w:hAnsi="Arial"/>
    </w:rPr>
  </w:style>
  <w:style w:type="paragraph" w:customStyle="1" w:styleId="affffffffff6">
    <w:name w:val="招标正文"/>
    <w:basedOn w:val="a7"/>
    <w:uiPriority w:val="99"/>
    <w:pPr>
      <w:tabs>
        <w:tab w:val="left" w:pos="1820"/>
      </w:tabs>
      <w:spacing w:before="156" w:after="156" w:line="300" w:lineRule="auto"/>
      <w:ind w:left="1820" w:hanging="420"/>
    </w:pPr>
    <w:rPr>
      <w:spacing w:val="2"/>
      <w:sz w:val="24"/>
    </w:rPr>
  </w:style>
  <w:style w:type="paragraph" w:customStyle="1" w:styleId="20">
    <w:name w:val="我的标题2"/>
    <w:uiPriority w:val="99"/>
    <w:pPr>
      <w:numPr>
        <w:ilvl w:val="1"/>
        <w:numId w:val="12"/>
      </w:numPr>
      <w:tabs>
        <w:tab w:val="left" w:pos="1080"/>
        <w:tab w:val="left" w:pos="1260"/>
      </w:tabs>
      <w:spacing w:line="360" w:lineRule="auto"/>
      <w:outlineLvl w:val="1"/>
    </w:pPr>
    <w:rPr>
      <w:rFonts w:ascii="宋体" w:hAnsi="宋体"/>
      <w:color w:val="000000"/>
      <w:sz w:val="24"/>
      <w:szCs w:val="24"/>
    </w:rPr>
  </w:style>
  <w:style w:type="paragraph" w:customStyle="1" w:styleId="0515TimesNewRoman05">
    <w:name w:val="样式 样式 宋体 段前: 0.5 行 行距: 1.5 倍行距 + Times New Roman 五号 段前: 0.5 行..."/>
    <w:basedOn w:val="a7"/>
    <w:uiPriority w:val="99"/>
    <w:pPr>
      <w:spacing w:beforeLines="50" w:line="360" w:lineRule="auto"/>
      <w:ind w:firstLineChars="250" w:firstLine="250"/>
    </w:pPr>
    <w:rPr>
      <w:rFonts w:cs="宋体"/>
      <w:sz w:val="24"/>
      <w:szCs w:val="24"/>
    </w:rPr>
  </w:style>
  <w:style w:type="paragraph" w:customStyle="1" w:styleId="550">
    <w:name w:val="样式 正文左缩5 + 左侧:  5 字符"/>
    <w:basedOn w:val="a7"/>
    <w:uiPriority w:val="99"/>
    <w:pPr>
      <w:adjustRightInd w:val="0"/>
      <w:spacing w:line="360" w:lineRule="auto"/>
      <w:ind w:leftChars="500" w:left="500"/>
      <w:textAlignment w:val="baseline"/>
    </w:pPr>
    <w:rPr>
      <w:rFonts w:cs="宋体"/>
      <w:sz w:val="24"/>
    </w:rPr>
  </w:style>
  <w:style w:type="paragraph" w:customStyle="1" w:styleId="Affffffffff7">
    <w:name w:val="A表格文字"/>
    <w:basedOn w:val="a7"/>
    <w:uiPriority w:val="99"/>
    <w:pPr>
      <w:adjustRightInd w:val="0"/>
      <w:snapToGrid w:val="0"/>
      <w:spacing w:before="40" w:after="40"/>
      <w:jc w:val="left"/>
    </w:pPr>
    <w:rPr>
      <w:rFonts w:ascii="宋体" w:hAnsi="宋体"/>
      <w:kern w:val="21"/>
    </w:rPr>
  </w:style>
  <w:style w:type="paragraph" w:customStyle="1" w:styleId="Tblhead">
    <w:name w:val="Tblhead"/>
    <w:basedOn w:val="a7"/>
    <w:next w:val="a7"/>
    <w:uiPriority w:val="99"/>
    <w:pPr>
      <w:pageBreakBefore/>
      <w:suppressAutoHyphens/>
      <w:autoSpaceDE w:val="0"/>
      <w:autoSpaceDN w:val="0"/>
      <w:adjustRightInd w:val="0"/>
      <w:jc w:val="center"/>
    </w:pPr>
    <w:rPr>
      <w:rFonts w:ascii="宋体" w:hint="eastAsia"/>
      <w:spacing w:val="-3"/>
      <w:kern w:val="0"/>
      <w:sz w:val="24"/>
    </w:rPr>
  </w:style>
  <w:style w:type="paragraph" w:customStyle="1" w:styleId="84">
    <w:name w:val="8"/>
    <w:next w:val="a7"/>
    <w:uiPriority w:val="99"/>
    <w:unhideWhenUsed/>
    <w:pPr>
      <w:widowControl w:val="0"/>
      <w:jc w:val="both"/>
    </w:pPr>
    <w:rPr>
      <w:rFonts w:ascii="Times New Roman" w:hAnsi="Times New Roman"/>
      <w:kern w:val="2"/>
      <w:sz w:val="21"/>
    </w:rPr>
  </w:style>
  <w:style w:type="paragraph" w:customStyle="1" w:styleId="affffffffff8">
    <w:name w:val="文"/>
    <w:basedOn w:val="a7"/>
    <w:uiPriority w:val="99"/>
    <w:pPr>
      <w:adjustRightInd w:val="0"/>
      <w:spacing w:line="500" w:lineRule="atLeast"/>
      <w:ind w:firstLine="540"/>
      <w:textAlignment w:val="baseline"/>
    </w:pPr>
    <w:rPr>
      <w:kern w:val="0"/>
      <w:sz w:val="28"/>
    </w:rPr>
  </w:style>
  <w:style w:type="paragraph" w:customStyle="1" w:styleId="1fff9">
    <w:name w:val="标题1李洪"/>
    <w:basedOn w:val="a7"/>
    <w:uiPriority w:val="99"/>
    <w:pPr>
      <w:tabs>
        <w:tab w:val="left" w:pos="567"/>
      </w:tabs>
    </w:pPr>
    <w:rPr>
      <w:szCs w:val="24"/>
    </w:rPr>
  </w:style>
  <w:style w:type="paragraph" w:customStyle="1" w:styleId="112">
    <w:name w:val="标题1.1"/>
    <w:basedOn w:val="10"/>
    <w:uiPriority w:val="99"/>
    <w:qFormat/>
  </w:style>
  <w:style w:type="paragraph" w:customStyle="1" w:styleId="affffffffff9">
    <w:name w:val="术语定义四级条标题"/>
    <w:basedOn w:val="affffffffffa"/>
    <w:next w:val="affff"/>
    <w:uiPriority w:val="99"/>
    <w:pPr>
      <w:ind w:left="0" w:firstLine="0"/>
    </w:pPr>
  </w:style>
  <w:style w:type="paragraph" w:customStyle="1" w:styleId="affffffffffa">
    <w:name w:val="术语定义条标题"/>
    <w:basedOn w:val="affff4"/>
    <w:next w:val="affff"/>
    <w:uiPriority w:val="99"/>
    <w:pPr>
      <w:tabs>
        <w:tab w:val="left" w:pos="1140"/>
        <w:tab w:val="left" w:pos="1260"/>
        <w:tab w:val="left" w:pos="1440"/>
      </w:tabs>
      <w:spacing w:beforeLines="0" w:afterLines="0"/>
      <w:ind w:left="840" w:hanging="420"/>
      <w:jc w:val="left"/>
      <w:outlineLvl w:val="9"/>
    </w:pPr>
    <w:rPr>
      <w:b/>
    </w:rPr>
  </w:style>
  <w:style w:type="paragraph" w:customStyle="1" w:styleId="affffffffffb">
    <w:name w:val="签字"/>
    <w:basedOn w:val="afe"/>
    <w:uiPriority w:val="99"/>
    <w:pPr>
      <w:tabs>
        <w:tab w:val="left" w:pos="6660"/>
      </w:tabs>
      <w:spacing w:beforeLines="100" w:before="312" w:afterLines="100" w:after="312" w:line="360" w:lineRule="auto"/>
      <w:ind w:leftChars="600" w:left="1440" w:firstLine="4"/>
      <w:jc w:val="left"/>
    </w:pPr>
    <w:rPr>
      <w:rFonts w:ascii="黑体" w:eastAsia="黑体" w:hAnsi="Courier New"/>
      <w:b/>
      <w:spacing w:val="80"/>
      <w:kern w:val="2"/>
      <w:sz w:val="28"/>
      <w:szCs w:val="22"/>
    </w:rPr>
  </w:style>
  <w:style w:type="paragraph" w:customStyle="1" w:styleId="affffffffffc">
    <w:name w:val="目"/>
    <w:basedOn w:val="a7"/>
    <w:uiPriority w:val="99"/>
    <w:qFormat/>
    <w:pPr>
      <w:spacing w:line="360" w:lineRule="auto"/>
    </w:pPr>
    <w:rPr>
      <w:rFonts w:ascii="宋体"/>
      <w:color w:val="000000"/>
      <w:sz w:val="24"/>
      <w:szCs w:val="24"/>
    </w:rPr>
  </w:style>
  <w:style w:type="paragraph" w:customStyle="1" w:styleId="H3Para">
    <w:name w:val="H3 Para"/>
    <w:basedOn w:val="a7"/>
    <w:uiPriority w:val="99"/>
    <w:pPr>
      <w:widowControl/>
      <w:spacing w:after="240"/>
      <w:ind w:left="1800"/>
    </w:pPr>
    <w:rPr>
      <w:kern w:val="0"/>
      <w:sz w:val="22"/>
      <w:szCs w:val="22"/>
      <w:lang w:eastAsia="en-US"/>
    </w:rPr>
  </w:style>
  <w:style w:type="paragraph" w:customStyle="1" w:styleId="western">
    <w:name w:val="western"/>
    <w:basedOn w:val="a7"/>
    <w:uiPriority w:val="99"/>
    <w:pPr>
      <w:widowControl/>
      <w:spacing w:before="100" w:beforeAutospacing="1" w:line="360" w:lineRule="auto"/>
    </w:pPr>
    <w:rPr>
      <w:rFonts w:ascii="宋体" w:hAnsi="宋体" w:cs="宋体"/>
      <w:color w:val="000000"/>
      <w:kern w:val="0"/>
      <w:sz w:val="24"/>
      <w:szCs w:val="24"/>
    </w:rPr>
  </w:style>
  <w:style w:type="paragraph" w:customStyle="1" w:styleId="CM2">
    <w:name w:val="CM2"/>
    <w:basedOn w:val="Default"/>
    <w:next w:val="Default"/>
    <w:uiPriority w:val="99"/>
    <w:pPr>
      <w:spacing w:line="626" w:lineRule="atLeast"/>
    </w:pPr>
    <w:rPr>
      <w:rFonts w:ascii="Sim Sun" w:eastAsia="Sim Sun" w:hAnsi="Sim Sun" w:cs="Sim Sun"/>
      <w:color w:val="auto"/>
    </w:rPr>
  </w:style>
  <w:style w:type="paragraph" w:customStyle="1" w:styleId="CharChar1CharCharCharChar">
    <w:name w:val="Char Char1 Char Char Char Char"/>
    <w:basedOn w:val="a7"/>
    <w:uiPriority w:val="99"/>
    <w:rPr>
      <w:szCs w:val="24"/>
    </w:rPr>
  </w:style>
  <w:style w:type="paragraph" w:customStyle="1" w:styleId="p23">
    <w:name w:val="p23"/>
    <w:next w:val="p22"/>
    <w:uiPriority w:val="99"/>
    <w:pPr>
      <w:spacing w:after="120"/>
    </w:pPr>
    <w:rPr>
      <w:rFonts w:ascii="Times New Roman" w:hAnsi="Times New Roman"/>
      <w:color w:val="0000FF"/>
      <w:u w:val="single"/>
    </w:rPr>
  </w:style>
  <w:style w:type="paragraph" w:customStyle="1" w:styleId="p22">
    <w:name w:val="p22"/>
    <w:next w:val="p23"/>
    <w:uiPriority w:val="99"/>
    <w:rPr>
      <w:rFonts w:ascii="Times New Roman" w:hAnsi="Times New Roman"/>
      <w:sz w:val="21"/>
      <w:szCs w:val="21"/>
    </w:rPr>
  </w:style>
  <w:style w:type="paragraph" w:customStyle="1" w:styleId="Char1CharCharChar1">
    <w:name w:val="Char1 Char Char Char1"/>
    <w:basedOn w:val="a7"/>
    <w:uiPriority w:val="99"/>
    <w:rPr>
      <w:szCs w:val="24"/>
    </w:rPr>
  </w:style>
  <w:style w:type="paragraph" w:customStyle="1" w:styleId="SINOPEC-1">
    <w:name w:val="样式 SINOPEC-1"/>
    <w:basedOn w:val="a7"/>
    <w:uiPriority w:val="99"/>
    <w:pPr>
      <w:keepNext/>
      <w:spacing w:beforeLines="100" w:afterLines="100" w:line="360" w:lineRule="auto"/>
      <w:contextualSpacing/>
      <w:jc w:val="left"/>
      <w:outlineLvl w:val="0"/>
    </w:pPr>
    <w:rPr>
      <w:rFonts w:ascii="Arial" w:hAnsi="Arial" w:cs="宋体"/>
      <w:b/>
      <w:bCs/>
      <w:kern w:val="0"/>
      <w:sz w:val="24"/>
      <w:szCs w:val="24"/>
    </w:rPr>
  </w:style>
  <w:style w:type="paragraph" w:customStyle="1" w:styleId="Style140">
    <w:name w:val="Style14"/>
    <w:basedOn w:val="a7"/>
    <w:uiPriority w:val="99"/>
    <w:pPr>
      <w:widowControl/>
      <w:tabs>
        <w:tab w:val="left" w:pos="851"/>
        <w:tab w:val="right" w:pos="9356"/>
      </w:tabs>
      <w:spacing w:before="60" w:after="60" w:line="300" w:lineRule="atLeast"/>
      <w:ind w:left="851"/>
      <w:jc w:val="left"/>
    </w:pPr>
    <w:rPr>
      <w:rFonts w:ascii="Arial" w:hAnsi="Arial"/>
      <w:kern w:val="0"/>
      <w:sz w:val="22"/>
      <w:szCs w:val="22"/>
      <w:lang w:val="en-GB"/>
    </w:rPr>
  </w:style>
  <w:style w:type="paragraph" w:customStyle="1" w:styleId="1fffa">
    <w:name w:val="样式 1"/>
    <w:basedOn w:val="10"/>
    <w:uiPriority w:val="99"/>
  </w:style>
  <w:style w:type="paragraph" w:customStyle="1" w:styleId="xl81">
    <w:name w:val="xl8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kern w:val="0"/>
      <w:sz w:val="20"/>
    </w:rPr>
  </w:style>
  <w:style w:type="paragraph" w:customStyle="1" w:styleId="CharCharff1">
    <w:name w:val="批注主题 Char Char"/>
    <w:basedOn w:val="ad"/>
    <w:next w:val="ad"/>
    <w:uiPriority w:val="99"/>
  </w:style>
  <w:style w:type="paragraph" w:customStyle="1" w:styleId="0">
    <w:name w:val="0"/>
    <w:basedOn w:val="a7"/>
    <w:uiPriority w:val="99"/>
    <w:pPr>
      <w:widowControl/>
      <w:snapToGrid w:val="0"/>
      <w:spacing w:line="360" w:lineRule="auto"/>
    </w:pPr>
    <w:rPr>
      <w:rFonts w:ascii="宋体" w:hAnsi="宋体" w:cs="宋体"/>
      <w:kern w:val="0"/>
      <w:sz w:val="24"/>
      <w:szCs w:val="24"/>
    </w:rPr>
  </w:style>
  <w:style w:type="paragraph" w:customStyle="1" w:styleId="5522">
    <w:name w:val="样式 正文左缩5 + 左侧:  5 字符 行距: 固定值 22 磅"/>
    <w:basedOn w:val="a7"/>
    <w:uiPriority w:val="99"/>
    <w:pPr>
      <w:spacing w:line="300" w:lineRule="auto"/>
      <w:ind w:left="500"/>
      <w:jc w:val="center"/>
    </w:pPr>
    <w:rPr>
      <w:rFonts w:hAnsi="Arial"/>
      <w:b/>
      <w:bCs/>
      <w:sz w:val="36"/>
    </w:rPr>
  </w:style>
  <w:style w:type="paragraph" w:customStyle="1" w:styleId="410">
    <w:name w:val="样式 标题 4 +1"/>
    <w:basedOn w:val="40"/>
    <w:uiPriority w:val="99"/>
  </w:style>
  <w:style w:type="paragraph" w:customStyle="1" w:styleId="affffffffffd">
    <w:name w:val="菲页(卷)"/>
    <w:basedOn w:val="10"/>
    <w:next w:val="1f1"/>
    <w:uiPriority w:val="99"/>
  </w:style>
  <w:style w:type="paragraph" w:customStyle="1" w:styleId="Char1CharChar">
    <w:name w:val="Char1 Char Char"/>
    <w:basedOn w:val="a7"/>
    <w:uiPriority w:val="99"/>
    <w:rPr>
      <w:szCs w:val="24"/>
    </w:rPr>
  </w:style>
  <w:style w:type="paragraph" w:customStyle="1" w:styleId="affffffffffe">
    <w:name w:val="目次、标准名称标题"/>
    <w:basedOn w:val="a7"/>
    <w:next w:val="a7"/>
    <w:uiPriority w:val="99"/>
    <w:pPr>
      <w:widowControl/>
      <w:shd w:val="clear" w:color="FFFFFF" w:fill="FFFFFF"/>
      <w:tabs>
        <w:tab w:val="left" w:pos="1140"/>
      </w:tabs>
      <w:spacing w:before="640" w:after="560" w:line="460" w:lineRule="exact"/>
      <w:ind w:left="840" w:hanging="420"/>
      <w:jc w:val="center"/>
      <w:outlineLvl w:val="0"/>
    </w:pPr>
    <w:rPr>
      <w:rFonts w:ascii="黑体" w:eastAsia="黑体"/>
      <w:kern w:val="0"/>
      <w:sz w:val="32"/>
    </w:rPr>
  </w:style>
  <w:style w:type="paragraph" w:customStyle="1" w:styleId="afffffffffff">
    <w:name w:val="工程建设无节条标题"/>
    <w:basedOn w:val="a7"/>
    <w:next w:val="affff"/>
    <w:uiPriority w:val="99"/>
    <w:pPr>
      <w:tabs>
        <w:tab w:val="left" w:pos="1620"/>
      </w:tabs>
      <w:ind w:left="1620" w:hanging="360"/>
      <w:outlineLvl w:val="3"/>
    </w:pPr>
    <w:rPr>
      <w:szCs w:val="24"/>
    </w:rPr>
  </w:style>
  <w:style w:type="paragraph" w:customStyle="1" w:styleId="afffffffffff0">
    <w:name w:val="其他标准称谓"/>
    <w:uiPriority w:val="99"/>
    <w:pPr>
      <w:spacing w:line="0" w:lineRule="atLeast"/>
      <w:jc w:val="distribute"/>
    </w:pPr>
    <w:rPr>
      <w:rFonts w:ascii="黑体" w:eastAsia="黑体" w:hAnsi="宋体"/>
      <w:sz w:val="52"/>
    </w:rPr>
  </w:style>
  <w:style w:type="paragraph" w:customStyle="1" w:styleId="Z">
    <w:name w:val="Z"/>
    <w:basedOn w:val="a7"/>
    <w:uiPriority w:val="99"/>
    <w:pPr>
      <w:topLinePunct/>
      <w:ind w:rightChars="100" w:right="100" w:firstLineChars="200" w:firstLine="200"/>
    </w:pPr>
    <w:rPr>
      <w:rFonts w:ascii="宋体"/>
      <w:color w:val="000000"/>
      <w:sz w:val="18"/>
      <w:szCs w:val="18"/>
    </w:rPr>
  </w:style>
  <w:style w:type="paragraph" w:customStyle="1" w:styleId="pa-11">
    <w:name w:val="pa-11"/>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Char1CharCharCharCharCharChar">
    <w:name w:val="Char1 Char Char Char Char Char Char"/>
    <w:basedOn w:val="a7"/>
    <w:uiPriority w:val="99"/>
    <w:rPr>
      <w:rFonts w:ascii="Tahoma" w:hAnsi="Tahoma"/>
      <w:sz w:val="24"/>
    </w:rPr>
  </w:style>
  <w:style w:type="paragraph" w:customStyle="1" w:styleId="4f2">
    <w:name w:val="纯文本4"/>
    <w:next w:val="aff2"/>
    <w:uiPriority w:val="99"/>
    <w:pPr>
      <w:widowControl w:val="0"/>
      <w:jc w:val="both"/>
    </w:pPr>
    <w:rPr>
      <w:rFonts w:ascii="宋体" w:hAnsi="Times New Roman"/>
      <w:kern w:val="2"/>
      <w:sz w:val="24"/>
    </w:rPr>
  </w:style>
  <w:style w:type="paragraph" w:customStyle="1" w:styleId="bt3">
    <w:name w:val="bt3"/>
    <w:basedOn w:val="a7"/>
    <w:uiPriority w:val="99"/>
    <w:pPr>
      <w:tabs>
        <w:tab w:val="left" w:pos="1418"/>
      </w:tabs>
      <w:adjustRightInd w:val="0"/>
      <w:spacing w:before="120" w:after="120" w:line="240" w:lineRule="atLeast"/>
      <w:ind w:firstLine="510"/>
      <w:textAlignment w:val="baseline"/>
    </w:pPr>
    <w:rPr>
      <w:rFonts w:ascii="Arial" w:hAnsi="Arial"/>
      <w:color w:val="000000"/>
      <w:kern w:val="0"/>
      <w:sz w:val="24"/>
    </w:rPr>
  </w:style>
  <w:style w:type="paragraph" w:customStyle="1" w:styleId="afffffffffff1">
    <w:name w:val="表格名称"/>
    <w:basedOn w:val="a7"/>
    <w:uiPriority w:val="99"/>
    <w:pPr>
      <w:tabs>
        <w:tab w:val="right" w:pos="8085"/>
      </w:tabs>
      <w:snapToGrid w:val="0"/>
      <w:spacing w:before="120" w:line="360" w:lineRule="exact"/>
      <w:jc w:val="center"/>
    </w:pPr>
    <w:rPr>
      <w:rFonts w:eastAsia="黑体"/>
    </w:rPr>
  </w:style>
  <w:style w:type="paragraph" w:customStyle="1" w:styleId="113">
    <w:name w:val="索引 11"/>
    <w:basedOn w:val="a7"/>
    <w:next w:val="a7"/>
    <w:uiPriority w:val="99"/>
    <w:pPr>
      <w:spacing w:line="220" w:lineRule="exact"/>
      <w:jc w:val="center"/>
    </w:pPr>
    <w:rPr>
      <w:rFonts w:ascii="仿宋_GB2312" w:eastAsia="仿宋_GB2312"/>
      <w:szCs w:val="21"/>
    </w:rPr>
  </w:style>
  <w:style w:type="paragraph" w:customStyle="1" w:styleId="ParaCharCharCharCharCharCharCharCharCharCharCharCharChar">
    <w:name w:val="默认段落字体 Para Char Char Char Char Char Char Char Char Char Char Char Char Char"/>
    <w:basedOn w:val="a7"/>
    <w:uiPriority w:val="99"/>
    <w:rPr>
      <w:szCs w:val="24"/>
    </w:rPr>
  </w:style>
  <w:style w:type="paragraph" w:customStyle="1" w:styleId="afffffffffff2">
    <w:name w:val="样式标题"/>
    <w:basedOn w:val="a7"/>
    <w:uiPriority w:val="99"/>
    <w:pPr>
      <w:topLinePunct/>
      <w:spacing w:line="1200" w:lineRule="auto"/>
      <w:jc w:val="center"/>
    </w:pPr>
    <w:rPr>
      <w:rFonts w:eastAsia="黑体"/>
      <w:kern w:val="21"/>
      <w:sz w:val="32"/>
      <w:szCs w:val="32"/>
    </w:rPr>
  </w:style>
  <w:style w:type="paragraph" w:customStyle="1" w:styleId="afffffffffff3">
    <w:name w:val="正文要点"/>
    <w:basedOn w:val="a7"/>
    <w:next w:val="a7"/>
    <w:uiPriority w:val="99"/>
    <w:pPr>
      <w:tabs>
        <w:tab w:val="left" w:pos="420"/>
        <w:tab w:val="left" w:pos="840"/>
      </w:tabs>
      <w:spacing w:line="360" w:lineRule="auto"/>
      <w:ind w:left="840" w:hanging="420"/>
    </w:pPr>
    <w:rPr>
      <w:szCs w:val="24"/>
    </w:rPr>
  </w:style>
  <w:style w:type="paragraph" w:customStyle="1" w:styleId="CharCharChar1CharCharCharCharCharCharChar">
    <w:name w:val="Char Char Char1 Char Char Char Char Char Char Char"/>
    <w:basedOn w:val="af7"/>
    <w:uiPriority w:val="99"/>
    <w:pPr>
      <w:adjustRightInd w:val="0"/>
      <w:spacing w:line="436" w:lineRule="exact"/>
      <w:ind w:left="357"/>
      <w:jc w:val="left"/>
      <w:outlineLvl w:val="3"/>
    </w:pPr>
    <w:rPr>
      <w:rFonts w:ascii="Tahoma" w:hAnsi="Tahoma"/>
      <w:b/>
      <w:sz w:val="24"/>
      <w:szCs w:val="24"/>
    </w:rPr>
  </w:style>
  <w:style w:type="paragraph" w:customStyle="1" w:styleId="114">
    <w:name w:val="标题11"/>
    <w:basedOn w:val="a7"/>
    <w:uiPriority w:val="99"/>
    <w:pPr>
      <w:tabs>
        <w:tab w:val="left" w:pos="648"/>
      </w:tabs>
      <w:spacing w:line="360" w:lineRule="auto"/>
      <w:ind w:firstLine="288"/>
    </w:pPr>
    <w:rPr>
      <w:sz w:val="24"/>
    </w:rPr>
  </w:style>
  <w:style w:type="paragraph" w:customStyle="1" w:styleId="afffffffffff4">
    <w:name w:val="列表题头"/>
    <w:basedOn w:val="31"/>
    <w:uiPriority w:val="99"/>
  </w:style>
  <w:style w:type="paragraph" w:customStyle="1" w:styleId="Bullet3">
    <w:name w:val="Bullet 3"/>
    <w:basedOn w:val="a7"/>
    <w:next w:val="a7"/>
    <w:uiPriority w:val="99"/>
    <w:pPr>
      <w:widowControl/>
      <w:tabs>
        <w:tab w:val="left" w:pos="1440"/>
      </w:tabs>
      <w:ind w:left="3600" w:hanging="720"/>
      <w:jc w:val="left"/>
    </w:pPr>
    <w:rPr>
      <w:rFonts w:ascii="Arial" w:hAnsi="Arial" w:cs="Arial"/>
      <w:kern w:val="0"/>
      <w:sz w:val="20"/>
      <w:lang w:eastAsia="en-US"/>
    </w:rPr>
  </w:style>
  <w:style w:type="paragraph" w:customStyle="1" w:styleId="Afffffffffff5">
    <w:name w:val="编号A"/>
    <w:basedOn w:val="a7"/>
    <w:uiPriority w:val="99"/>
    <w:pPr>
      <w:tabs>
        <w:tab w:val="left" w:pos="6600"/>
      </w:tabs>
      <w:spacing w:line="480" w:lineRule="exact"/>
    </w:pPr>
    <w:rPr>
      <w:color w:val="008000"/>
      <w:sz w:val="24"/>
      <w:szCs w:val="24"/>
    </w:rPr>
  </w:style>
  <w:style w:type="paragraph" w:customStyle="1" w:styleId="153">
    <w:name w:val="样式 正文缩进 + 行距: 1.5 倍行距"/>
    <w:basedOn w:val="a8"/>
    <w:uiPriority w:val="99"/>
    <w:semiHidden/>
    <w:pPr>
      <w:spacing w:line="360" w:lineRule="auto"/>
      <w:ind w:firstLineChars="200" w:firstLine="200"/>
    </w:pPr>
    <w:rPr>
      <w:rFonts w:ascii="Calibri" w:hAnsi="Calibri" w:cs="宋体"/>
      <w:sz w:val="24"/>
    </w:rPr>
  </w:style>
  <w:style w:type="paragraph" w:customStyle="1" w:styleId="zw-3">
    <w:name w:val="zw-标题3"/>
    <w:basedOn w:val="affd"/>
    <w:next w:val="zw-"/>
    <w:uiPriority w:val="99"/>
    <w:pPr>
      <w:tabs>
        <w:tab w:val="left" w:pos="1258"/>
      </w:tabs>
      <w:autoSpaceDE/>
      <w:autoSpaceDN/>
      <w:adjustRightInd/>
      <w:spacing w:line="360" w:lineRule="auto"/>
      <w:ind w:left="1258" w:hanging="420"/>
      <w:jc w:val="both"/>
      <w:outlineLvl w:val="2"/>
    </w:pPr>
    <w:rPr>
      <w:rFonts w:cs="Arial"/>
      <w:b/>
      <w:bCs/>
      <w:kern w:val="2"/>
      <w:sz w:val="24"/>
      <w:szCs w:val="32"/>
    </w:rPr>
  </w:style>
  <w:style w:type="paragraph" w:customStyle="1" w:styleId="msonormal1">
    <w:name w:val="msonormal 样式1"/>
    <w:basedOn w:val="a7"/>
    <w:uiPriority w:val="99"/>
    <w:pPr>
      <w:widowControl/>
      <w:spacing w:before="100" w:beforeAutospacing="1" w:after="100" w:afterAutospacing="1" w:line="432" w:lineRule="auto"/>
      <w:jc w:val="left"/>
    </w:pPr>
    <w:rPr>
      <w:rFonts w:ascii="Arial" w:hAnsi="Arial"/>
      <w:kern w:val="0"/>
      <w:sz w:val="20"/>
    </w:rPr>
  </w:style>
  <w:style w:type="paragraph" w:customStyle="1" w:styleId="style39">
    <w:name w:val="style39"/>
    <w:basedOn w:val="a7"/>
    <w:uiPriority w:val="99"/>
    <w:pPr>
      <w:widowControl/>
      <w:spacing w:before="100" w:beforeAutospacing="1" w:after="100" w:afterAutospacing="1"/>
      <w:jc w:val="left"/>
    </w:pPr>
    <w:rPr>
      <w:rFonts w:ascii="宋体" w:hAnsi="宋体" w:cs="宋体"/>
      <w:kern w:val="0"/>
      <w:sz w:val="18"/>
      <w:szCs w:val="18"/>
    </w:rPr>
  </w:style>
  <w:style w:type="paragraph" w:customStyle="1" w:styleId="ZSC1">
    <w:name w:val="ZS_C标题1级"/>
    <w:next w:val="ZSA"/>
    <w:uiPriority w:val="99"/>
    <w:pPr>
      <w:tabs>
        <w:tab w:val="left" w:pos="780"/>
      </w:tabs>
      <w:spacing w:beforeLines="100" w:before="100" w:afterLines="100" w:after="100"/>
      <w:ind w:left="780" w:hanging="360"/>
      <w:jc w:val="both"/>
      <w:outlineLvl w:val="0"/>
    </w:pPr>
    <w:rPr>
      <w:rFonts w:ascii="黑体" w:eastAsia="黑体" w:hAnsi="Times New Roman"/>
      <w:sz w:val="21"/>
      <w:szCs w:val="22"/>
    </w:rPr>
  </w:style>
  <w:style w:type="paragraph" w:customStyle="1" w:styleId="s24qjli1560sb60sa60sl360">
    <w:name w:val="s24qjli1560sb60sa60sl360"/>
    <w:uiPriority w:val="99"/>
    <w:pPr>
      <w:widowControl w:val="0"/>
      <w:autoSpaceDE w:val="0"/>
      <w:autoSpaceDN w:val="0"/>
      <w:adjustRightInd w:val="0"/>
    </w:pPr>
    <w:rPr>
      <w:rFonts w:ascii="宋体" w:hAnsi="Times New Roman"/>
    </w:rPr>
  </w:style>
  <w:style w:type="paragraph" w:customStyle="1" w:styleId="115">
    <w:name w:val="11"/>
    <w:basedOn w:val="a7"/>
    <w:uiPriority w:val="99"/>
    <w:pPr>
      <w:tabs>
        <w:tab w:val="left" w:pos="720"/>
      </w:tabs>
      <w:spacing w:after="120"/>
      <w:ind w:left="720" w:hanging="720"/>
    </w:pPr>
    <w:rPr>
      <w:color w:val="000000"/>
    </w:rPr>
  </w:style>
  <w:style w:type="paragraph" w:customStyle="1" w:styleId="Style339">
    <w:name w:val="_Style 339"/>
    <w:next w:val="a7"/>
    <w:uiPriority w:val="99"/>
    <w:pPr>
      <w:widowControl w:val="0"/>
      <w:jc w:val="both"/>
    </w:pPr>
    <w:rPr>
      <w:rFonts w:ascii="Times New Roman" w:hAnsi="Times New Roman"/>
      <w:kern w:val="2"/>
      <w:sz w:val="21"/>
    </w:rPr>
  </w:style>
  <w:style w:type="paragraph" w:customStyle="1" w:styleId="afffffffffff6">
    <w:name w:val="二级无标题条"/>
    <w:basedOn w:val="a7"/>
    <w:uiPriority w:val="99"/>
    <w:rPr>
      <w:b/>
      <w:szCs w:val="24"/>
    </w:rPr>
  </w:style>
  <w:style w:type="paragraph" w:customStyle="1" w:styleId="CharChar2CharCharCharChar">
    <w:name w:val="Char Char2 Char Char Char Char"/>
    <w:basedOn w:val="a7"/>
    <w:uiPriority w:val="99"/>
    <w:rPr>
      <w:szCs w:val="24"/>
    </w:rPr>
  </w:style>
  <w:style w:type="paragraph" w:customStyle="1" w:styleId="1fffb">
    <w:name w:val="样式 文本1"/>
    <w:basedOn w:val="a7"/>
    <w:uiPriority w:val="99"/>
    <w:pPr>
      <w:spacing w:line="360" w:lineRule="auto"/>
    </w:pPr>
    <w:rPr>
      <w:rFonts w:ascii="宋体" w:hAnsi="宋体" w:cs="宋体"/>
    </w:rPr>
  </w:style>
  <w:style w:type="paragraph" w:customStyle="1" w:styleId="CharCharCharCharCharCharCharCharCharCharCharCharCharCharCharCharCharChar">
    <w:name w:val="Char Char Char Char Char Char Char Char Char Char Char Char Char Char Char Char Char Char"/>
    <w:basedOn w:val="a7"/>
    <w:uiPriority w:val="99"/>
    <w:rPr>
      <w:szCs w:val="24"/>
    </w:rPr>
  </w:style>
  <w:style w:type="paragraph" w:customStyle="1" w:styleId="214">
    <w:name w:val="列表 21"/>
    <w:uiPriority w:val="99"/>
    <w:pPr>
      <w:widowControl w:val="0"/>
      <w:overflowPunct w:val="0"/>
      <w:jc w:val="center"/>
    </w:pPr>
    <w:rPr>
      <w:rFonts w:ascii="Times New Roman" w:hAnsi="Times New Roman"/>
      <w:spacing w:val="-20"/>
      <w:sz w:val="24"/>
    </w:rPr>
  </w:style>
  <w:style w:type="paragraph" w:customStyle="1" w:styleId="a1">
    <w:name w:val="表格序号（小四）"/>
    <w:uiPriority w:val="99"/>
    <w:pPr>
      <w:numPr>
        <w:numId w:val="13"/>
      </w:numPr>
      <w:tabs>
        <w:tab w:val="left" w:pos="851"/>
      </w:tabs>
    </w:pPr>
    <w:rPr>
      <w:rFonts w:ascii="宋体" w:hAnsi="宋体" w:cs="宋体"/>
      <w:kern w:val="2"/>
      <w:sz w:val="24"/>
      <w:szCs w:val="24"/>
    </w:rPr>
  </w:style>
  <w:style w:type="paragraph" w:customStyle="1" w:styleId="Style71">
    <w:name w:val="Style71"/>
    <w:basedOn w:val="a7"/>
    <w:uiPriority w:val="99"/>
    <w:pPr>
      <w:spacing w:line="221" w:lineRule="exact"/>
      <w:ind w:firstLine="288"/>
    </w:pPr>
    <w:rPr>
      <w:rFonts w:ascii="Arial" w:hAnsi="Arial"/>
    </w:rPr>
  </w:style>
  <w:style w:type="paragraph" w:customStyle="1" w:styleId="afffffffffff7">
    <w:name w:val="正文编号"/>
    <w:basedOn w:val="af"/>
    <w:uiPriority w:val="99"/>
    <w:pPr>
      <w:tabs>
        <w:tab w:val="left" w:pos="851"/>
        <w:tab w:val="left" w:pos="1440"/>
      </w:tabs>
      <w:spacing w:after="120" w:line="300" w:lineRule="auto"/>
      <w:ind w:left="1440" w:hanging="360"/>
    </w:pPr>
    <w:rPr>
      <w:rFonts w:ascii="Calibri" w:hAnsi="Calibri"/>
      <w:spacing w:val="2"/>
      <w:szCs w:val="24"/>
    </w:rPr>
  </w:style>
  <w:style w:type="paragraph" w:customStyle="1" w:styleId="ml">
    <w:name w:val="ml"/>
    <w:basedOn w:val="a7"/>
    <w:uiPriority w:val="99"/>
    <w:pPr>
      <w:spacing w:line="312" w:lineRule="exact"/>
    </w:pPr>
    <w:rPr>
      <w:b/>
      <w:sz w:val="32"/>
    </w:rPr>
  </w:style>
  <w:style w:type="paragraph" w:customStyle="1" w:styleId="4ArialArial">
    <w:name w:val="样式 样式 标题 4 + Arial四号 + 加粗 + Arial 五号"/>
    <w:basedOn w:val="40"/>
    <w:uiPriority w:val="99"/>
  </w:style>
  <w:style w:type="paragraph" w:customStyle="1" w:styleId="wq1">
    <w:name w:val="wq1"/>
    <w:basedOn w:val="a7"/>
    <w:uiPriority w:val="99"/>
    <w:pPr>
      <w:spacing w:line="360" w:lineRule="auto"/>
      <w:jc w:val="center"/>
    </w:pPr>
    <w:rPr>
      <w:rFonts w:ascii="宋体"/>
      <w:b/>
      <w:color w:val="000000"/>
      <w:sz w:val="44"/>
    </w:rPr>
  </w:style>
  <w:style w:type="paragraph" w:customStyle="1" w:styleId="afffffffffff8">
    <w:name w:val="图名"/>
    <w:basedOn w:val="a7"/>
    <w:uiPriority w:val="99"/>
    <w:pPr>
      <w:spacing w:line="300" w:lineRule="auto"/>
      <w:jc w:val="center"/>
    </w:pPr>
    <w:rPr>
      <w:rFonts w:ascii="Arial" w:hAnsi="Arial"/>
      <w:color w:val="000000"/>
      <w:szCs w:val="21"/>
    </w:rPr>
  </w:style>
  <w:style w:type="paragraph" w:customStyle="1" w:styleId="Style610">
    <w:name w:val="_Style 61"/>
    <w:next w:val="a7"/>
    <w:uiPriority w:val="99"/>
    <w:pPr>
      <w:widowControl w:val="0"/>
      <w:jc w:val="both"/>
    </w:pPr>
    <w:rPr>
      <w:rFonts w:ascii="Times New Roman" w:hAnsi="Times New Roman"/>
      <w:kern w:val="2"/>
      <w:sz w:val="21"/>
      <w:szCs w:val="24"/>
    </w:rPr>
  </w:style>
  <w:style w:type="paragraph" w:customStyle="1" w:styleId="ZSC2">
    <w:name w:val="ZS_C标题2级"/>
    <w:next w:val="ZSA"/>
    <w:uiPriority w:val="99"/>
    <w:pPr>
      <w:numPr>
        <w:ilvl w:val="1"/>
        <w:numId w:val="2"/>
      </w:numPr>
      <w:spacing w:beforeLines="50" w:before="50" w:afterLines="50" w:after="50"/>
      <w:outlineLvl w:val="1"/>
    </w:pPr>
    <w:rPr>
      <w:rFonts w:ascii="黑体" w:eastAsia="黑体" w:hAnsi="Times New Roman"/>
      <w:sz w:val="21"/>
      <w:szCs w:val="21"/>
    </w:rPr>
  </w:style>
  <w:style w:type="paragraph" w:customStyle="1" w:styleId="afffffffffff9">
    <w:name w:val="一级无标题条"/>
    <w:basedOn w:val="a7"/>
    <w:uiPriority w:val="99"/>
    <w:pPr>
      <w:tabs>
        <w:tab w:val="left" w:pos="1680"/>
      </w:tabs>
      <w:ind w:left="1680" w:hanging="420"/>
    </w:pPr>
    <w:rPr>
      <w:szCs w:val="24"/>
    </w:rPr>
  </w:style>
  <w:style w:type="paragraph" w:customStyle="1" w:styleId="215">
    <w:name w:val="样式 正文首行缩进 2 + 蓝色 行距: 单倍行距1"/>
    <w:basedOn w:val="26"/>
    <w:uiPriority w:val="99"/>
    <w:pPr>
      <w:adjustRightInd w:val="0"/>
      <w:spacing w:line="360" w:lineRule="auto"/>
      <w:ind w:left="1208"/>
      <w:textAlignment w:val="baseline"/>
    </w:pPr>
    <w:rPr>
      <w:rFonts w:ascii="Calibri" w:hAnsi="Calibri" w:cs="宋体"/>
      <w:b w:val="0"/>
      <w:kern w:val="2"/>
      <w:sz w:val="21"/>
    </w:rPr>
  </w:style>
  <w:style w:type="paragraph" w:customStyle="1" w:styleId="3fc">
    <w:name w:val="标题3"/>
    <w:basedOn w:val="31"/>
    <w:uiPriority w:val="99"/>
  </w:style>
  <w:style w:type="paragraph" w:customStyle="1" w:styleId="font10">
    <w:name w:val="font10"/>
    <w:basedOn w:val="a7"/>
    <w:uiPriority w:val="99"/>
    <w:pPr>
      <w:widowControl/>
      <w:spacing w:before="100" w:beforeAutospacing="1" w:after="100" w:afterAutospacing="1"/>
      <w:jc w:val="left"/>
    </w:pPr>
    <w:rPr>
      <w:rFonts w:ascii="Arial" w:hAnsi="Arial" w:cs="Arial"/>
      <w:kern w:val="0"/>
      <w:sz w:val="18"/>
      <w:szCs w:val="18"/>
    </w:rPr>
  </w:style>
  <w:style w:type="paragraph" w:customStyle="1" w:styleId="CM6">
    <w:name w:val="CM6"/>
    <w:basedOn w:val="Default"/>
    <w:next w:val="Default"/>
    <w:uiPriority w:val="99"/>
    <w:pPr>
      <w:spacing w:line="323" w:lineRule="atLeast"/>
    </w:pPr>
    <w:rPr>
      <w:rFonts w:ascii="Sim Sun" w:eastAsia="Sim Sun" w:hAnsi="Sim Sun"/>
      <w:color w:val="auto"/>
    </w:rPr>
  </w:style>
  <w:style w:type="paragraph" w:customStyle="1" w:styleId="11245">
    <w:name w:val="样式 黑体 四号 黑色 首行缩进:  1.1 厘米 行距: 固定值 24.5 磅"/>
    <w:basedOn w:val="a7"/>
    <w:uiPriority w:val="99"/>
    <w:pPr>
      <w:spacing w:line="490" w:lineRule="atLeast"/>
      <w:ind w:firstLine="624"/>
    </w:pPr>
    <w:rPr>
      <w:rFonts w:ascii="黑体" w:eastAsia="黑体" w:hAnsi="黑体" w:hint="eastAsia"/>
      <w:color w:val="000000"/>
      <w:sz w:val="28"/>
    </w:rPr>
  </w:style>
  <w:style w:type="paragraph" w:customStyle="1" w:styleId="CharCharCharChar1CharCharCharCharCharChar">
    <w:name w:val="Char Char Char Char1 Char Char Char Char Char Char"/>
    <w:basedOn w:val="a7"/>
    <w:uiPriority w:val="99"/>
    <w:rPr>
      <w:rFonts w:ascii="宋体" w:hAnsi="宋体"/>
      <w:color w:val="000000"/>
      <w:kern w:val="0"/>
      <w:sz w:val="24"/>
      <w:szCs w:val="24"/>
    </w:rPr>
  </w:style>
  <w:style w:type="paragraph" w:customStyle="1" w:styleId="afffffffffffa">
    <w:name w:val="五级"/>
    <w:basedOn w:val="21"/>
    <w:uiPriority w:val="99"/>
  </w:style>
  <w:style w:type="paragraph" w:customStyle="1" w:styleId="156">
    <w:name w:val="正文 + 行距: 固定值 15.6 磅"/>
    <w:basedOn w:val="a7"/>
    <w:uiPriority w:val="99"/>
    <w:pPr>
      <w:topLinePunct/>
      <w:spacing w:line="312" w:lineRule="exact"/>
      <w:textAlignment w:val="bottom"/>
    </w:pPr>
  </w:style>
  <w:style w:type="paragraph" w:customStyle="1" w:styleId="3fd">
    <w:name w:val="正文缩进3"/>
    <w:basedOn w:val="a7"/>
    <w:uiPriority w:val="99"/>
    <w:pPr>
      <w:ind w:firstLineChars="200" w:firstLine="420"/>
    </w:pPr>
    <w:rPr>
      <w:szCs w:val="24"/>
    </w:rPr>
  </w:style>
  <w:style w:type="paragraph" w:customStyle="1" w:styleId="afffffffffffb">
    <w:name w:val="编号"/>
    <w:basedOn w:val="a7"/>
    <w:uiPriority w:val="99"/>
    <w:pPr>
      <w:tabs>
        <w:tab w:val="left" w:pos="480"/>
      </w:tabs>
      <w:spacing w:line="300" w:lineRule="auto"/>
      <w:ind w:leftChars="300" w:left="300" w:hangingChars="200" w:hanging="480"/>
    </w:pPr>
    <w:rPr>
      <w:rFonts w:ascii="Arial" w:hAnsi="Arial"/>
      <w:color w:val="000000"/>
      <w:sz w:val="24"/>
      <w:szCs w:val="24"/>
    </w:rPr>
  </w:style>
  <w:style w:type="paragraph" w:customStyle="1" w:styleId="1fffc">
    <w:name w:val="复选框1"/>
    <w:basedOn w:val="a7"/>
    <w:uiPriority w:val="99"/>
    <w:pPr>
      <w:widowControl/>
      <w:spacing w:before="360" w:after="360"/>
      <w:jc w:val="left"/>
    </w:pPr>
    <w:rPr>
      <w:kern w:val="0"/>
      <w:sz w:val="20"/>
    </w:rPr>
  </w:style>
  <w:style w:type="paragraph" w:customStyle="1" w:styleId="afffffffffffc">
    <w:name w:val="文件一"/>
    <w:basedOn w:val="bf"/>
    <w:uiPriority w:val="99"/>
    <w:pPr>
      <w:tabs>
        <w:tab w:val="left" w:pos="2269"/>
      </w:tabs>
      <w:autoSpaceDE/>
      <w:autoSpaceDN/>
      <w:adjustRightInd/>
      <w:spacing w:after="240" w:line="400" w:lineRule="exact"/>
      <w:ind w:left="425" w:hanging="425"/>
      <w:textAlignment w:val="baseline"/>
    </w:pPr>
    <w:rPr>
      <w:rFonts w:ascii="Arial" w:hAnsi="Arial"/>
      <w:sz w:val="32"/>
    </w:rPr>
  </w:style>
  <w:style w:type="paragraph" w:customStyle="1" w:styleId="bf">
    <w:name w:val="bf"/>
    <w:basedOn w:val="afffffffffffd"/>
    <w:uiPriority w:val="99"/>
    <w:pPr>
      <w:spacing w:before="480" w:after="480"/>
    </w:pPr>
    <w:rPr>
      <w:sz w:val="44"/>
    </w:rPr>
  </w:style>
  <w:style w:type="paragraph" w:customStyle="1" w:styleId="afffffffffffd">
    <w:name w:val="文件头"/>
    <w:basedOn w:val="a7"/>
    <w:uiPriority w:val="99"/>
    <w:pPr>
      <w:autoSpaceDE w:val="0"/>
      <w:autoSpaceDN w:val="0"/>
      <w:adjustRightInd w:val="0"/>
      <w:spacing w:before="360" w:after="360" w:line="360" w:lineRule="atLeast"/>
      <w:jc w:val="center"/>
    </w:pPr>
    <w:rPr>
      <w:rFonts w:ascii="黑体" w:eastAsia="黑体"/>
      <w:kern w:val="0"/>
      <w:sz w:val="36"/>
    </w:rPr>
  </w:style>
  <w:style w:type="paragraph" w:customStyle="1" w:styleId="afffffffffffe">
    <w:name w:val="批注黑"/>
    <w:basedOn w:val="a7"/>
    <w:uiPriority w:val="99"/>
    <w:pPr>
      <w:tabs>
        <w:tab w:val="left" w:pos="360"/>
        <w:tab w:val="left" w:pos="784"/>
        <w:tab w:val="left" w:pos="812"/>
        <w:tab w:val="left" w:pos="896"/>
      </w:tabs>
      <w:adjustRightInd w:val="0"/>
      <w:snapToGrid w:val="0"/>
      <w:spacing w:line="300" w:lineRule="auto"/>
      <w:ind w:firstLineChars="200" w:firstLine="200"/>
    </w:pPr>
    <w:rPr>
      <w:rFonts w:hAnsi="Arial"/>
      <w:b/>
      <w:snapToGrid w:val="0"/>
      <w:color w:val="000000"/>
      <w:kern w:val="0"/>
      <w:sz w:val="24"/>
    </w:rPr>
  </w:style>
  <w:style w:type="paragraph" w:customStyle="1" w:styleId="2fff5">
    <w:name w:val="正文（首行进2字）"/>
    <w:basedOn w:val="a7"/>
    <w:uiPriority w:val="99"/>
    <w:pPr>
      <w:tabs>
        <w:tab w:val="left" w:pos="0"/>
      </w:tabs>
      <w:adjustRightInd w:val="0"/>
      <w:spacing w:line="360" w:lineRule="auto"/>
      <w:ind w:firstLineChars="200" w:firstLine="480"/>
    </w:pPr>
    <w:rPr>
      <w:rFonts w:ascii="Arial" w:eastAsia="仿宋_GB2312" w:hAnsi="Arial" w:cs="Arial"/>
      <w:bCs/>
      <w:sz w:val="24"/>
      <w:szCs w:val="24"/>
    </w:rPr>
  </w:style>
  <w:style w:type="paragraph" w:customStyle="1" w:styleId="2fff6">
    <w:name w:val="招标正文2"/>
    <w:basedOn w:val="4f3"/>
    <w:uiPriority w:val="99"/>
    <w:pPr>
      <w:tabs>
        <w:tab w:val="left" w:pos="1260"/>
      </w:tabs>
      <w:ind w:left="1260"/>
      <w:outlineLvl w:val="9"/>
    </w:pPr>
    <w:rPr>
      <w:b w:val="0"/>
      <w:sz w:val="24"/>
      <w:szCs w:val="24"/>
    </w:rPr>
  </w:style>
  <w:style w:type="paragraph" w:customStyle="1" w:styleId="4f3">
    <w:name w:val="招标标题4"/>
    <w:basedOn w:val="af"/>
    <w:uiPriority w:val="99"/>
    <w:pPr>
      <w:tabs>
        <w:tab w:val="left" w:pos="1400"/>
      </w:tabs>
      <w:spacing w:after="120" w:line="300" w:lineRule="auto"/>
      <w:ind w:left="1400" w:hanging="420"/>
      <w:outlineLvl w:val="3"/>
    </w:pPr>
    <w:rPr>
      <w:rFonts w:ascii="宋体" w:hAnsi="Calibri"/>
      <w:b/>
      <w:spacing w:val="2"/>
      <w:sz w:val="28"/>
      <w:szCs w:val="28"/>
    </w:rPr>
  </w:style>
  <w:style w:type="paragraph" w:customStyle="1" w:styleId="551">
    <w:name w:val="样式 正文5 + 左侧:  5 字符"/>
    <w:basedOn w:val="a7"/>
    <w:uiPriority w:val="99"/>
    <w:pPr>
      <w:spacing w:line="360" w:lineRule="auto"/>
      <w:ind w:leftChars="500" w:left="500"/>
    </w:pPr>
    <w:rPr>
      <w:rFonts w:ascii="宋体"/>
      <w:sz w:val="24"/>
    </w:rPr>
  </w:style>
  <w:style w:type="paragraph" w:customStyle="1" w:styleId="a2">
    <w:name w:val="术语定义二级条标题"/>
    <w:basedOn w:val="affffffffffa"/>
    <w:next w:val="affff"/>
    <w:uiPriority w:val="99"/>
    <w:pPr>
      <w:numPr>
        <w:ilvl w:val="1"/>
        <w:numId w:val="14"/>
      </w:numPr>
      <w:tabs>
        <w:tab w:val="left" w:pos="992"/>
        <w:tab w:val="left" w:pos="1050"/>
      </w:tabs>
    </w:pPr>
  </w:style>
  <w:style w:type="paragraph" w:customStyle="1" w:styleId="090">
    <w:name w:val="正文缩进0.90"/>
    <w:basedOn w:val="a7"/>
    <w:uiPriority w:val="99"/>
    <w:pPr>
      <w:snapToGrid w:val="0"/>
      <w:ind w:firstLineChars="225" w:firstLine="540"/>
    </w:pPr>
    <w:rPr>
      <w:sz w:val="24"/>
    </w:rPr>
  </w:style>
  <w:style w:type="paragraph" w:customStyle="1" w:styleId="affffffffffff">
    <w:name w:val="横表"/>
    <w:basedOn w:val="a7"/>
    <w:uiPriority w:val="99"/>
    <w:pPr>
      <w:adjustRightInd w:val="0"/>
      <w:snapToGrid w:val="0"/>
      <w:spacing w:line="360" w:lineRule="exact"/>
      <w:jc w:val="center"/>
    </w:pPr>
    <w:rPr>
      <w:rFonts w:ascii="宋体"/>
      <w:szCs w:val="21"/>
    </w:rPr>
  </w:style>
  <w:style w:type="paragraph" w:customStyle="1" w:styleId="CM118">
    <w:name w:val="CM118"/>
    <w:basedOn w:val="a7"/>
    <w:next w:val="a7"/>
    <w:uiPriority w:val="99"/>
    <w:pPr>
      <w:autoSpaceDE w:val="0"/>
      <w:autoSpaceDN w:val="0"/>
      <w:adjustRightInd w:val="0"/>
      <w:spacing w:after="295"/>
      <w:jc w:val="left"/>
    </w:pPr>
    <w:rPr>
      <w:rFonts w:ascii="Helvetica" w:hAnsi="Helvetica" w:cs="Helvetica"/>
      <w:kern w:val="0"/>
      <w:sz w:val="24"/>
      <w:szCs w:val="24"/>
      <w:lang w:val="en-IN" w:eastAsia="en-IN"/>
    </w:rPr>
  </w:style>
  <w:style w:type="paragraph" w:customStyle="1" w:styleId="116">
    <w:name w:val="1.1点"/>
    <w:basedOn w:val="a7"/>
    <w:uiPriority w:val="99"/>
    <w:pPr>
      <w:spacing w:line="360" w:lineRule="auto"/>
    </w:pPr>
    <w:rPr>
      <w:rFonts w:ascii="Arial" w:hAnsi="Arial"/>
      <w:sz w:val="24"/>
    </w:rPr>
  </w:style>
  <w:style w:type="paragraph" w:customStyle="1" w:styleId="230">
    <w:name w:val="正文文本缩进 23"/>
    <w:basedOn w:val="a7"/>
    <w:uiPriority w:val="99"/>
    <w:pPr>
      <w:spacing w:after="120" w:line="480" w:lineRule="auto"/>
      <w:ind w:leftChars="200" w:left="420"/>
    </w:pPr>
    <w:rPr>
      <w:szCs w:val="24"/>
    </w:rPr>
  </w:style>
  <w:style w:type="paragraph" w:customStyle="1" w:styleId="bbb">
    <w:name w:val="bbb"/>
    <w:basedOn w:val="a7"/>
    <w:uiPriority w:val="99"/>
    <w:pPr>
      <w:spacing w:line="312" w:lineRule="exact"/>
    </w:pPr>
    <w:rPr>
      <w:rFonts w:ascii="宋体"/>
      <w:b/>
    </w:rPr>
  </w:style>
  <w:style w:type="paragraph" w:customStyle="1" w:styleId="Affffffffffff0">
    <w:name w:val="A表格文字左对齐"/>
    <w:basedOn w:val="a7"/>
    <w:uiPriority w:val="99"/>
    <w:pPr>
      <w:adjustRightInd w:val="0"/>
      <w:spacing w:before="40" w:after="4"/>
      <w:jc w:val="left"/>
    </w:pPr>
    <w:rPr>
      <w:rFonts w:ascii="宋体" w:hAnsi="宋体"/>
    </w:rPr>
  </w:style>
  <w:style w:type="paragraph" w:customStyle="1" w:styleId="affffffffffff1">
    <w:name w:val="样式 签字 + 行距: 单倍行距"/>
    <w:basedOn w:val="affffffffffb"/>
    <w:uiPriority w:val="99"/>
  </w:style>
  <w:style w:type="paragraph" w:customStyle="1" w:styleId="xl85">
    <w:name w:val="xl85"/>
    <w:basedOn w:val="a7"/>
    <w:uiPriority w:val="99"/>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宋体" w:cs="宋体"/>
      <w:kern w:val="0"/>
      <w:sz w:val="20"/>
    </w:rPr>
  </w:style>
  <w:style w:type="paragraph" w:customStyle="1" w:styleId="1fffd">
    <w:name w:val="样式 报告标题1"/>
    <w:basedOn w:val="a7"/>
    <w:uiPriority w:val="99"/>
    <w:pPr>
      <w:keepNext/>
      <w:keepLines/>
      <w:spacing w:before="120" w:line="300" w:lineRule="auto"/>
      <w:outlineLvl w:val="0"/>
    </w:pPr>
    <w:rPr>
      <w:b/>
      <w:bCs/>
      <w:sz w:val="32"/>
      <w:szCs w:val="32"/>
    </w:rPr>
  </w:style>
  <w:style w:type="paragraph" w:customStyle="1" w:styleId="affffffffffff2">
    <w:name w:val="投标文件正常段落"/>
    <w:basedOn w:val="a7"/>
    <w:uiPriority w:val="99"/>
    <w:pPr>
      <w:widowControl/>
      <w:topLinePunct/>
      <w:autoSpaceDE w:val="0"/>
      <w:adjustRightInd w:val="0"/>
      <w:snapToGrid w:val="0"/>
      <w:spacing w:line="600" w:lineRule="exact"/>
      <w:ind w:firstLineChars="200" w:firstLine="200"/>
      <w:textAlignment w:val="baseline"/>
    </w:pPr>
    <w:rPr>
      <w:rFonts w:ascii="宋体"/>
      <w:color w:val="000000"/>
      <w:kern w:val="0"/>
      <w:sz w:val="28"/>
    </w:rPr>
  </w:style>
  <w:style w:type="paragraph" w:customStyle="1" w:styleId="1b1">
    <w:name w:val="样式 样式 标题 1章节标题b1 + 宋体 三号 非加粗 黑色 + 两端对齐"/>
    <w:basedOn w:val="10"/>
    <w:uiPriority w:val="99"/>
  </w:style>
  <w:style w:type="paragraph" w:customStyle="1" w:styleId="1CharCharCharCharCharCharChar">
    <w:name w:val="1 Char Char Char Char Char Char Char"/>
    <w:basedOn w:val="a7"/>
    <w:uiPriority w:val="99"/>
    <w:pPr>
      <w:spacing w:before="120" w:line="360" w:lineRule="auto"/>
      <w:ind w:firstLineChars="200" w:firstLine="200"/>
    </w:pPr>
    <w:rPr>
      <w:rFonts w:ascii="Tahoma" w:eastAsia="仿宋_GB2312" w:hAnsi="Tahoma"/>
      <w:sz w:val="24"/>
    </w:rPr>
  </w:style>
  <w:style w:type="paragraph" w:customStyle="1" w:styleId="affffffffffff3">
    <w:name w:val="注"/>
    <w:basedOn w:val="a7"/>
    <w:uiPriority w:val="99"/>
    <w:pPr>
      <w:spacing w:line="400" w:lineRule="exact"/>
      <w:ind w:firstLineChars="200" w:firstLine="200"/>
    </w:pPr>
    <w:rPr>
      <w:rFonts w:ascii="宋体" w:eastAsia="楷体_GB2312" w:hAnsi="宋体"/>
      <w:snapToGrid w:val="0"/>
      <w:szCs w:val="28"/>
    </w:rPr>
  </w:style>
  <w:style w:type="paragraph" w:customStyle="1" w:styleId="CharCharCharCharCharCharCharCharChar1Char">
    <w:name w:val="Char Char Char Char Char Char Char Char Char1 Char"/>
    <w:basedOn w:val="a7"/>
    <w:uiPriority w:val="99"/>
    <w:rPr>
      <w:szCs w:val="24"/>
    </w:rPr>
  </w:style>
  <w:style w:type="paragraph" w:customStyle="1" w:styleId="affffffffffff4">
    <w:name w:val="正文，四宋"/>
    <w:basedOn w:val="a7"/>
    <w:uiPriority w:val="99"/>
    <w:pPr>
      <w:spacing w:line="520" w:lineRule="exact"/>
      <w:ind w:firstLine="567"/>
    </w:pPr>
    <w:rPr>
      <w:color w:val="000000"/>
      <w:sz w:val="28"/>
    </w:rPr>
  </w:style>
  <w:style w:type="paragraph" w:customStyle="1" w:styleId="2150">
    <w:name w:val="样式 目录 2 + 行距: 1.5 倍行距"/>
    <w:basedOn w:val="a7"/>
    <w:uiPriority w:val="99"/>
    <w:pPr>
      <w:tabs>
        <w:tab w:val="left" w:pos="1260"/>
      </w:tabs>
      <w:ind w:left="1260" w:hanging="420"/>
    </w:pPr>
  </w:style>
  <w:style w:type="paragraph" w:customStyle="1" w:styleId="tll">
    <w:name w:val="tll"/>
    <w:basedOn w:val="a7"/>
    <w:uiPriority w:val="99"/>
    <w:pPr>
      <w:autoSpaceDE w:val="0"/>
      <w:autoSpaceDN w:val="0"/>
      <w:adjustRightInd w:val="0"/>
      <w:jc w:val="left"/>
      <w:textAlignment w:val="baseline"/>
    </w:pPr>
    <w:rPr>
      <w:rFonts w:ascii="仿宋_GB2312" w:eastAsia="仿宋_GB2312" w:hAnsi="Arial"/>
      <w:kern w:val="0"/>
    </w:rPr>
  </w:style>
  <w:style w:type="paragraph" w:customStyle="1" w:styleId="Style72">
    <w:name w:val="Style72"/>
    <w:basedOn w:val="a7"/>
    <w:uiPriority w:val="99"/>
    <w:pPr>
      <w:spacing w:line="226" w:lineRule="exact"/>
      <w:jc w:val="center"/>
    </w:pPr>
    <w:rPr>
      <w:rFonts w:ascii="Arial" w:hAnsi="Arial"/>
    </w:rPr>
  </w:style>
  <w:style w:type="paragraph" w:customStyle="1" w:styleId="75">
    <w:name w:val="7"/>
    <w:basedOn w:val="a7"/>
    <w:uiPriority w:val="99"/>
    <w:pPr>
      <w:spacing w:line="300" w:lineRule="auto"/>
      <w:ind w:left="3402" w:hanging="1701"/>
    </w:pPr>
    <w:rPr>
      <w:sz w:val="24"/>
    </w:rPr>
  </w:style>
  <w:style w:type="paragraph" w:customStyle="1" w:styleId="xl93">
    <w:name w:val="xl93"/>
    <w:basedOn w:val="a7"/>
    <w:uiPriority w:val="99"/>
    <w:pPr>
      <w:widowControl/>
      <w:pBdr>
        <w:bottom w:val="single" w:sz="8" w:space="0" w:color="auto"/>
      </w:pBdr>
      <w:spacing w:before="100" w:beforeAutospacing="1" w:after="100" w:afterAutospacing="1"/>
      <w:jc w:val="left"/>
      <w:textAlignment w:val="center"/>
    </w:pPr>
    <w:rPr>
      <w:rFonts w:ascii="宋体" w:cs="宋体"/>
      <w:kern w:val="0"/>
      <w:sz w:val="24"/>
      <w:szCs w:val="24"/>
    </w:rPr>
  </w:style>
  <w:style w:type="paragraph" w:customStyle="1" w:styleId="67">
    <w:name w:val="注左6"/>
    <w:basedOn w:val="a7"/>
    <w:uiPriority w:val="99"/>
    <w:pPr>
      <w:spacing w:line="300" w:lineRule="auto"/>
      <w:ind w:leftChars="600" w:left="950" w:hangingChars="350" w:hanging="350"/>
    </w:pPr>
    <w:rPr>
      <w:rFonts w:hAnsi="Arial"/>
      <w:bCs/>
      <w:color w:val="000000"/>
      <w:szCs w:val="24"/>
    </w:rPr>
  </w:style>
  <w:style w:type="paragraph" w:customStyle="1" w:styleId="new1">
    <w:name w:val="new"/>
    <w:uiPriority w:val="99"/>
    <w:pPr>
      <w:widowControl w:val="0"/>
      <w:tabs>
        <w:tab w:val="left" w:pos="3968"/>
        <w:tab w:val="left" w:pos="6236"/>
      </w:tabs>
      <w:autoSpaceDE w:val="0"/>
      <w:autoSpaceDN w:val="0"/>
      <w:adjustRightInd w:val="0"/>
      <w:spacing w:line="340" w:lineRule="exact"/>
      <w:textAlignment w:val="baseline"/>
    </w:pPr>
    <w:rPr>
      <w:rFonts w:ascii="Times New Roman" w:hAnsi="Times New Roman"/>
      <w:color w:val="808080"/>
      <w:sz w:val="28"/>
    </w:rPr>
  </w:style>
  <w:style w:type="paragraph" w:customStyle="1" w:styleId="affffffffffff5">
    <w:name w:val="发布部门"/>
    <w:next w:val="affff"/>
    <w:uiPriority w:val="99"/>
    <w:pPr>
      <w:jc w:val="center"/>
    </w:pPr>
    <w:rPr>
      <w:rFonts w:ascii="宋体" w:hAnsi="Times New Roman"/>
      <w:b/>
      <w:spacing w:val="20"/>
      <w:w w:val="135"/>
      <w:sz w:val="36"/>
    </w:rPr>
  </w:style>
  <w:style w:type="paragraph" w:customStyle="1" w:styleId="EU">
    <w:name w:val="EU"/>
    <w:basedOn w:val="a7"/>
    <w:uiPriority w:val="99"/>
    <w:pPr>
      <w:topLinePunct/>
      <w:spacing w:line="312" w:lineRule="exact"/>
      <w:ind w:firstLine="420"/>
    </w:pPr>
    <w:rPr>
      <w:b/>
      <w:bCs/>
      <w:snapToGrid w:val="0"/>
      <w:szCs w:val="24"/>
    </w:rPr>
  </w:style>
  <w:style w:type="paragraph" w:customStyle="1" w:styleId="KopfzeileQuerformat">
    <w:name w:val="Kopfzeile Querformat"/>
    <w:basedOn w:val="aff4"/>
    <w:uiPriority w:val="99"/>
    <w:pPr>
      <w:widowControl/>
      <w:tabs>
        <w:tab w:val="clear" w:pos="4153"/>
        <w:tab w:val="clear" w:pos="8306"/>
        <w:tab w:val="right" w:pos="14317"/>
      </w:tabs>
      <w:snapToGrid/>
      <w:spacing w:line="320" w:lineRule="atLeast"/>
      <w:ind w:left="-284" w:right="-284"/>
      <w:jc w:val="left"/>
    </w:pPr>
    <w:rPr>
      <w:rFonts w:ascii="Arial" w:hAnsi="Arial"/>
      <w:b/>
      <w:sz w:val="24"/>
      <w:szCs w:val="20"/>
      <w:lang w:val="en-GB" w:eastAsia="en-US"/>
    </w:rPr>
  </w:style>
  <w:style w:type="paragraph" w:customStyle="1" w:styleId="CharCharChar5">
    <w:name w:val="正文文字 Char Char Char"/>
    <w:basedOn w:val="a7"/>
    <w:uiPriority w:val="99"/>
    <w:pPr>
      <w:tabs>
        <w:tab w:val="left" w:pos="525"/>
      </w:tabs>
      <w:adjustRightInd w:val="0"/>
      <w:snapToGrid w:val="0"/>
      <w:spacing w:line="360" w:lineRule="auto"/>
      <w:outlineLvl w:val="0"/>
    </w:pPr>
    <w:rPr>
      <w:color w:val="0000FF"/>
      <w:kern w:val="0"/>
      <w:sz w:val="24"/>
    </w:rPr>
  </w:style>
  <w:style w:type="paragraph" w:customStyle="1" w:styleId="HTML9">
    <w:name w:val="HTML 预先格式化"/>
    <w:basedOn w:val="a7"/>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华文楷体"/>
      <w:kern w:val="0"/>
      <w:sz w:val="20"/>
    </w:rPr>
  </w:style>
  <w:style w:type="paragraph" w:customStyle="1" w:styleId="121">
    <w:name w:val="12"/>
    <w:basedOn w:val="affffffffffff6"/>
    <w:uiPriority w:val="99"/>
  </w:style>
  <w:style w:type="paragraph" w:customStyle="1" w:styleId="affffffffffff6">
    <w:name w:val="１１"/>
    <w:basedOn w:val="a7"/>
    <w:uiPriority w:val="99"/>
    <w:pPr>
      <w:tabs>
        <w:tab w:val="left" w:pos="1418"/>
      </w:tabs>
      <w:spacing w:line="312" w:lineRule="exact"/>
      <w:ind w:leftChars="200" w:left="400" w:hangingChars="200" w:hanging="200"/>
    </w:pPr>
    <w:rPr>
      <w:szCs w:val="21"/>
    </w:rPr>
  </w:style>
  <w:style w:type="paragraph" w:customStyle="1" w:styleId="16620">
    <w:name w:val="样式 标题 1 + 黑体 三号 非加粗 居中 段前: 6 磅 段后: 6 磅 行距: 固定值 20 磅"/>
    <w:basedOn w:val="10"/>
    <w:uiPriority w:val="99"/>
    <w:qFormat/>
  </w:style>
  <w:style w:type="paragraph" w:customStyle="1" w:styleId="xl139">
    <w:name w:val="xl139"/>
    <w:basedOn w:val="a7"/>
    <w:uiPriority w:val="99"/>
    <w:pPr>
      <w:widowControl/>
      <w:pBdr>
        <w:left w:val="single" w:sz="8" w:space="0" w:color="auto"/>
      </w:pBdr>
      <w:topLinePunct/>
      <w:spacing w:before="100" w:beforeAutospacing="1" w:after="100" w:afterAutospacing="1"/>
      <w:jc w:val="center"/>
      <w:textAlignment w:val="center"/>
    </w:pPr>
    <w:rPr>
      <w:rFonts w:ascii="Arial" w:hAnsi="Arial" w:cs="Arial"/>
      <w:b/>
      <w:bCs/>
      <w:kern w:val="0"/>
      <w:sz w:val="24"/>
      <w:szCs w:val="24"/>
    </w:rPr>
  </w:style>
  <w:style w:type="paragraph" w:customStyle="1" w:styleId="table87">
    <w:name w:val="table87"/>
    <w:uiPriority w:val="99"/>
    <w:pPr>
      <w:keepLines/>
      <w:widowControl w:val="0"/>
      <w:suppressLineNumbers/>
      <w:tabs>
        <w:tab w:val="left" w:pos="1200"/>
      </w:tabs>
      <w:autoSpaceDE w:val="0"/>
      <w:autoSpaceDN w:val="0"/>
      <w:adjustRightInd w:val="0"/>
      <w:spacing w:line="480" w:lineRule="auto"/>
      <w:textAlignment w:val="baseline"/>
    </w:pPr>
    <w:rPr>
      <w:rFonts w:ascii="宋体" w:hAnsi="Times New Roman"/>
      <w:b/>
      <w:sz w:val="24"/>
    </w:rPr>
  </w:style>
  <w:style w:type="paragraph" w:customStyle="1" w:styleId="D1a">
    <w:name w:val="D1a"/>
    <w:basedOn w:val="10"/>
    <w:uiPriority w:val="99"/>
  </w:style>
  <w:style w:type="paragraph" w:customStyle="1" w:styleId="3110">
    <w:name w:val="正文文本 311"/>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BodyText31">
    <w:name w:val="Body Text 31"/>
    <w:basedOn w:val="a7"/>
    <w:uiPriority w:val="99"/>
    <w:pPr>
      <w:adjustRightInd w:val="0"/>
      <w:spacing w:line="360" w:lineRule="auto"/>
      <w:jc w:val="center"/>
      <w:textAlignment w:val="baseline"/>
    </w:pPr>
    <w:rPr>
      <w:rFonts w:ascii="宋体"/>
      <w:b/>
      <w:color w:val="FF0000"/>
      <w:kern w:val="0"/>
      <w:sz w:val="24"/>
      <w:u w:val="single"/>
    </w:rPr>
  </w:style>
  <w:style w:type="paragraph" w:customStyle="1" w:styleId="22123">
    <w:name w:val="样式 样式 样式 正文首行缩进 2 + 行距: 单倍行距 + 首行缩进:  2 字符1 + 首行缩进:  2 字符3"/>
    <w:basedOn w:val="2210"/>
    <w:uiPriority w:val="99"/>
  </w:style>
  <w:style w:type="paragraph" w:customStyle="1" w:styleId="affffffffffff7">
    <w:name w:val="正文样式－文字"/>
    <w:basedOn w:val="a7"/>
    <w:uiPriority w:val="99"/>
    <w:pPr>
      <w:tabs>
        <w:tab w:val="left" w:pos="-709"/>
        <w:tab w:val="left" w:pos="284"/>
      </w:tabs>
      <w:adjustRightInd w:val="0"/>
      <w:snapToGrid w:val="0"/>
      <w:spacing w:beforeLines="50" w:afterLines="50" w:line="300" w:lineRule="auto"/>
      <w:ind w:firstLineChars="200" w:firstLine="200"/>
      <w:jc w:val="left"/>
      <w:textAlignment w:val="baseline"/>
    </w:pPr>
    <w:rPr>
      <w:color w:val="000000"/>
      <w:kern w:val="0"/>
      <w:sz w:val="24"/>
      <w:szCs w:val="24"/>
    </w:rPr>
  </w:style>
  <w:style w:type="paragraph" w:customStyle="1" w:styleId="68">
    <w:name w:val="纯文本6"/>
    <w:basedOn w:val="a7"/>
    <w:uiPriority w:val="99"/>
    <w:rPr>
      <w:rFonts w:ascii="宋体" w:hAnsi="Courier New"/>
      <w:kern w:val="0"/>
      <w:sz w:val="20"/>
    </w:rPr>
  </w:style>
  <w:style w:type="paragraph" w:customStyle="1" w:styleId="affffffffffff8">
    <w:name w:val="一级标题"/>
    <w:basedOn w:val="10"/>
    <w:uiPriority w:val="99"/>
  </w:style>
  <w:style w:type="paragraph" w:customStyle="1" w:styleId="affffffffffff9">
    <w:name w:val="表序号"/>
    <w:uiPriority w:val="99"/>
    <w:qFormat/>
    <w:pPr>
      <w:tabs>
        <w:tab w:val="left" w:pos="171"/>
        <w:tab w:val="left" w:pos="420"/>
      </w:tabs>
      <w:ind w:left="420" w:hanging="420"/>
      <w:jc w:val="center"/>
    </w:pPr>
    <w:rPr>
      <w:rFonts w:ascii="宋体" w:hAnsi="Times New Roman"/>
      <w:snapToGrid w:val="0"/>
      <w:sz w:val="21"/>
      <w:szCs w:val="21"/>
    </w:rPr>
  </w:style>
  <w:style w:type="paragraph" w:customStyle="1" w:styleId="xl92">
    <w:name w:val="xl92"/>
    <w:basedOn w:val="a7"/>
    <w:uiPriority w:val="99"/>
    <w:pPr>
      <w:widowControl/>
      <w:pBdr>
        <w:bottom w:val="single" w:sz="8" w:space="0" w:color="auto"/>
      </w:pBdr>
      <w:spacing w:before="100" w:beforeAutospacing="1" w:after="100" w:afterAutospacing="1"/>
      <w:jc w:val="left"/>
      <w:textAlignment w:val="center"/>
    </w:pPr>
    <w:rPr>
      <w:rFonts w:ascii="宋体" w:cs="宋体"/>
      <w:b/>
      <w:bCs/>
      <w:kern w:val="0"/>
      <w:sz w:val="20"/>
    </w:rPr>
  </w:style>
  <w:style w:type="paragraph" w:customStyle="1" w:styleId="082000">
    <w:name w:val="样式 样式 样式 样式 样式 样式 五号 首行缩进:  0.8 厘米 行距: 固定值 20 磅 左  0 字符 + 左侧:  0..."/>
    <w:basedOn w:val="a7"/>
    <w:uiPriority w:val="99"/>
    <w:pPr>
      <w:adjustRightInd w:val="0"/>
      <w:spacing w:line="360" w:lineRule="auto"/>
      <w:ind w:leftChars="320" w:left="320"/>
      <w:textAlignment w:val="baseline"/>
    </w:pPr>
    <w:rPr>
      <w:rFonts w:ascii="Arial" w:cs="宋体"/>
      <w:kern w:val="0"/>
    </w:rPr>
  </w:style>
  <w:style w:type="paragraph" w:customStyle="1" w:styleId="1fffe">
    <w:name w:val="国网标准1级"/>
    <w:basedOn w:val="10"/>
    <w:uiPriority w:val="99"/>
  </w:style>
  <w:style w:type="paragraph" w:customStyle="1" w:styleId="xl86">
    <w:name w:val="xl86"/>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CM14">
    <w:name w:val="CM14"/>
    <w:basedOn w:val="Default"/>
    <w:next w:val="Default"/>
    <w:uiPriority w:val="99"/>
    <w:pPr>
      <w:spacing w:after="713"/>
    </w:pPr>
    <w:rPr>
      <w:rFonts w:ascii="Sim Sun" w:eastAsia="Sim Sun" w:hAnsi="Sim Sun"/>
      <w:color w:val="auto"/>
    </w:rPr>
  </w:style>
  <w:style w:type="paragraph" w:customStyle="1" w:styleId="1ffff">
    <w:name w:val="页脚1"/>
    <w:basedOn w:val="a7"/>
    <w:uiPriority w:val="99"/>
    <w:pPr>
      <w:tabs>
        <w:tab w:val="center" w:pos="4153"/>
        <w:tab w:val="right" w:pos="8306"/>
      </w:tabs>
      <w:snapToGrid w:val="0"/>
      <w:jc w:val="left"/>
    </w:pPr>
    <w:rPr>
      <w:rFonts w:ascii="Calibri" w:hAnsi="Calibri"/>
      <w:sz w:val="18"/>
      <w:szCs w:val="18"/>
    </w:rPr>
  </w:style>
  <w:style w:type="paragraph" w:customStyle="1" w:styleId="CharCharCharCharCharCharCharCharCharCharCharChar1CharCharCharCharCharCharCharCharCharChar">
    <w:name w:val="Char Char Char Char Char Char Char Char Char Char Char Char1 Char Char Char Char Char Char Char Char Char Char"/>
    <w:basedOn w:val="a7"/>
    <w:uiPriority w:val="99"/>
    <w:rPr>
      <w:szCs w:val="24"/>
    </w:rPr>
  </w:style>
  <w:style w:type="paragraph" w:customStyle="1" w:styleId="1ffff0">
    <w:name w:val="已访问的超链接1"/>
    <w:uiPriority w:val="99"/>
    <w:qFormat/>
    <w:pPr>
      <w:widowControl w:val="0"/>
      <w:spacing w:line="360" w:lineRule="exact"/>
      <w:jc w:val="both"/>
    </w:pPr>
    <w:rPr>
      <w:rFonts w:ascii="Times New Roman" w:hAnsi="Times New Roman"/>
      <w:kern w:val="2"/>
      <w:sz w:val="21"/>
      <w:szCs w:val="24"/>
    </w:rPr>
  </w:style>
  <w:style w:type="paragraph" w:customStyle="1" w:styleId="affffffffffffa">
    <w:name w:val="项目编号"/>
    <w:basedOn w:val="a7"/>
    <w:uiPriority w:val="99"/>
    <w:qFormat/>
    <w:pPr>
      <w:widowControl/>
      <w:tabs>
        <w:tab w:val="left" w:pos="340"/>
      </w:tabs>
      <w:autoSpaceDE w:val="0"/>
      <w:autoSpaceDN w:val="0"/>
      <w:adjustRightInd w:val="0"/>
      <w:spacing w:line="360" w:lineRule="auto"/>
      <w:ind w:left="360" w:hanging="360"/>
    </w:pPr>
    <w:rPr>
      <w:rFonts w:ascii="宋体"/>
      <w:sz w:val="24"/>
    </w:rPr>
  </w:style>
  <w:style w:type="paragraph" w:customStyle="1" w:styleId="1-0">
    <w:name w:val="1-表头"/>
    <w:basedOn w:val="a7"/>
    <w:uiPriority w:val="99"/>
    <w:pPr>
      <w:spacing w:beforeLines="50" w:before="156" w:afterLines="20" w:after="62"/>
      <w:jc w:val="center"/>
    </w:pPr>
    <w:rPr>
      <w:rFonts w:ascii="宋体" w:hAnsi="宋体"/>
    </w:rPr>
  </w:style>
  <w:style w:type="paragraph" w:customStyle="1" w:styleId="2fff7">
    <w:name w:val="菲页2"/>
    <w:basedOn w:val="31"/>
    <w:uiPriority w:val="99"/>
  </w:style>
  <w:style w:type="paragraph" w:customStyle="1" w:styleId="affffffffffffb">
    <w:name w:val="表项"/>
    <w:next w:val="a7"/>
    <w:uiPriority w:val="99"/>
    <w:pPr>
      <w:keepNext/>
      <w:spacing w:line="300" w:lineRule="auto"/>
      <w:jc w:val="center"/>
      <w:textAlignment w:val="baseline"/>
    </w:pPr>
    <w:rPr>
      <w:rFonts w:ascii="Arial" w:eastAsia="黑体" w:hAnsi="Arial"/>
    </w:rPr>
  </w:style>
  <w:style w:type="paragraph" w:customStyle="1" w:styleId="Char1CharChar1">
    <w:name w:val="Char1 Char Char1"/>
    <w:basedOn w:val="a7"/>
    <w:uiPriority w:val="99"/>
    <w:rPr>
      <w:szCs w:val="24"/>
    </w:rPr>
  </w:style>
  <w:style w:type="paragraph" w:customStyle="1" w:styleId="affffffffffffc">
    <w:name w:val="工程建设公式标题"/>
    <w:basedOn w:val="a5"/>
    <w:uiPriority w:val="99"/>
  </w:style>
  <w:style w:type="paragraph" w:customStyle="1" w:styleId="affffffffffffd">
    <w:name w:val="正标题"/>
    <w:basedOn w:val="a7"/>
    <w:uiPriority w:val="99"/>
    <w:semiHidden/>
    <w:pPr>
      <w:adjustRightInd w:val="0"/>
      <w:spacing w:before="360" w:line="360" w:lineRule="auto"/>
      <w:jc w:val="center"/>
      <w:textAlignment w:val="baseline"/>
    </w:pPr>
    <w:rPr>
      <w:rFonts w:eastAsia="黑体"/>
      <w:kern w:val="0"/>
      <w:sz w:val="72"/>
    </w:rPr>
  </w:style>
  <w:style w:type="paragraph" w:customStyle="1" w:styleId="Style70">
    <w:name w:val="_Style 7"/>
    <w:basedOn w:val="a7"/>
    <w:uiPriority w:val="34"/>
    <w:qFormat/>
    <w:pPr>
      <w:spacing w:line="360" w:lineRule="auto"/>
      <w:ind w:firstLineChars="200" w:firstLine="200"/>
    </w:pPr>
    <w:rPr>
      <w:rFonts w:ascii="Calibri" w:hAnsi="Calibri"/>
      <w:szCs w:val="22"/>
    </w:rPr>
  </w:style>
  <w:style w:type="paragraph" w:customStyle="1" w:styleId="CharChar1CharCharCharCharCharCharChar">
    <w:name w:val="Char Char1 Char Char Char Char Char Char Char"/>
    <w:basedOn w:val="a7"/>
    <w:uiPriority w:val="99"/>
    <w:pPr>
      <w:widowControl/>
      <w:tabs>
        <w:tab w:val="left" w:pos="1620"/>
      </w:tabs>
      <w:spacing w:before="100" w:beforeAutospacing="1" w:after="100" w:afterAutospacing="1" w:line="330" w:lineRule="atLeast"/>
      <w:ind w:left="360" w:hanging="360"/>
      <w:jc w:val="left"/>
    </w:pPr>
    <w:rPr>
      <w:rFonts w:ascii="ˎ̥" w:hAnsi="ˎ̥" w:cs="宋体"/>
      <w:color w:val="51585D"/>
      <w:kern w:val="0"/>
      <w:sz w:val="24"/>
      <w:szCs w:val="18"/>
    </w:rPr>
  </w:style>
  <w:style w:type="paragraph" w:customStyle="1" w:styleId="syxm">
    <w:name w:val="syxm"/>
    <w:basedOn w:val="10"/>
    <w:uiPriority w:val="99"/>
  </w:style>
  <w:style w:type="paragraph" w:customStyle="1" w:styleId="affffffffffffe">
    <w:name w:val="文件"/>
    <w:basedOn w:val="afffffffffffc"/>
    <w:uiPriority w:val="99"/>
    <w:pPr>
      <w:tabs>
        <w:tab w:val="clear" w:pos="2269"/>
        <w:tab w:val="left" w:pos="0"/>
      </w:tabs>
    </w:pPr>
  </w:style>
  <w:style w:type="paragraph" w:customStyle="1" w:styleId="CHESFtext">
    <w:name w:val="CHESFtext"/>
    <w:next w:val="91"/>
    <w:uiPriority w:val="99"/>
    <w:pPr>
      <w:ind w:left="1985"/>
    </w:pPr>
    <w:rPr>
      <w:rFonts w:ascii="Arial" w:hAnsi="Arial"/>
      <w:b/>
      <w:i/>
      <w:sz w:val="24"/>
    </w:rPr>
  </w:style>
  <w:style w:type="paragraph" w:customStyle="1" w:styleId="afffffffffffff">
    <w:name w:val="a"/>
    <w:basedOn w:val="a7"/>
    <w:uiPriority w:val="99"/>
    <w:pPr>
      <w:spacing w:line="312" w:lineRule="auto"/>
    </w:pPr>
    <w:rPr>
      <w:rFonts w:ascii="宋体"/>
      <w:color w:val="000000"/>
      <w:sz w:val="24"/>
      <w:szCs w:val="24"/>
    </w:rPr>
  </w:style>
  <w:style w:type="paragraph" w:customStyle="1" w:styleId="2fff8">
    <w:name w:val="文字2"/>
    <w:basedOn w:val="a7"/>
    <w:uiPriority w:val="99"/>
    <w:pPr>
      <w:spacing w:line="300" w:lineRule="auto"/>
    </w:pPr>
    <w:rPr>
      <w:sz w:val="24"/>
    </w:rPr>
  </w:style>
  <w:style w:type="paragraph" w:customStyle="1" w:styleId="t2">
    <w:name w:val="t表格文字右齐"/>
    <w:basedOn w:val="a7"/>
    <w:uiPriority w:val="99"/>
    <w:pPr>
      <w:widowControl/>
      <w:overflowPunct w:val="0"/>
      <w:autoSpaceDE w:val="0"/>
      <w:autoSpaceDN w:val="0"/>
      <w:adjustRightInd w:val="0"/>
      <w:jc w:val="right"/>
      <w:textAlignment w:val="center"/>
    </w:pPr>
    <w:rPr>
      <w:rFonts w:eastAsia="仿宋_GB2312"/>
      <w:kern w:val="0"/>
    </w:rPr>
  </w:style>
  <w:style w:type="paragraph" w:customStyle="1" w:styleId="PARAGRAPH">
    <w:name w:val="PARAGRAPH"/>
    <w:uiPriority w:val="99"/>
    <w:pPr>
      <w:tabs>
        <w:tab w:val="center" w:pos="4536"/>
        <w:tab w:val="right" w:pos="9072"/>
      </w:tabs>
      <w:spacing w:before="100" w:after="200"/>
      <w:jc w:val="both"/>
    </w:pPr>
    <w:rPr>
      <w:rFonts w:ascii="Arial" w:hAnsi="Arial"/>
      <w:spacing w:val="8"/>
      <w:lang w:eastAsia="en-US"/>
    </w:rPr>
  </w:style>
  <w:style w:type="paragraph" w:customStyle="1" w:styleId="afffffffffffff0">
    <w:name w:val="表格注脚"/>
    <w:basedOn w:val="afffffffffff4"/>
    <w:uiPriority w:val="99"/>
    <w:pPr>
      <w:numPr>
        <w:numId w:val="0"/>
      </w:numPr>
      <w:tabs>
        <w:tab w:val="left" w:pos="1208"/>
      </w:tabs>
      <w:adjustRightInd w:val="0"/>
      <w:snapToGrid w:val="0"/>
      <w:spacing w:line="360" w:lineRule="auto"/>
      <w:ind w:leftChars="-5" w:left="-120" w:rightChars="-50" w:right="-120" w:firstLineChars="4" w:firstLine="598"/>
      <w:jc w:val="left"/>
    </w:pPr>
    <w:rPr>
      <w:rFonts w:ascii="宋体" w:hAnsi="宋体" w:cs="Arial"/>
      <w:b w:val="0"/>
      <w:bCs w:val="0"/>
      <w:snapToGrid w:val="0"/>
      <w:sz w:val="24"/>
      <w:szCs w:val="24"/>
    </w:rPr>
  </w:style>
  <w:style w:type="paragraph" w:customStyle="1" w:styleId="5127">
    <w:name w:val="样式 标题 5 + 左侧:  1.27 厘米 行距: 单倍行距"/>
    <w:basedOn w:val="50"/>
    <w:uiPriority w:val="99"/>
  </w:style>
  <w:style w:type="paragraph" w:customStyle="1" w:styleId="afffffffffffff1">
    <w:name w:val="数字编号列项（二级）"/>
    <w:uiPriority w:val="99"/>
    <w:qFormat/>
    <w:pPr>
      <w:ind w:leftChars="400" w:left="1260" w:hangingChars="200" w:hanging="420"/>
      <w:jc w:val="both"/>
    </w:pPr>
    <w:rPr>
      <w:rFonts w:ascii="宋体" w:hAnsi="Times New Roman"/>
      <w:sz w:val="21"/>
    </w:rPr>
  </w:style>
  <w:style w:type="paragraph" w:customStyle="1" w:styleId="1112">
    <w:name w:val="列出段落111"/>
    <w:basedOn w:val="a7"/>
    <w:uiPriority w:val="99"/>
    <w:pPr>
      <w:widowControl/>
      <w:spacing w:line="360" w:lineRule="exact"/>
      <w:ind w:firstLineChars="200" w:firstLine="200"/>
      <w:jc w:val="left"/>
    </w:pPr>
    <w:rPr>
      <w:rFonts w:ascii="Calibri" w:hAnsi="Calibri" w:cs="Calibri"/>
      <w:szCs w:val="21"/>
    </w:rPr>
  </w:style>
  <w:style w:type="paragraph" w:customStyle="1" w:styleId="D2a">
    <w:name w:val="D2a"/>
    <w:basedOn w:val="21"/>
    <w:uiPriority w:val="99"/>
  </w:style>
  <w:style w:type="paragraph" w:customStyle="1" w:styleId="afffffffffffff2">
    <w:name w:val="文本框内容"/>
    <w:basedOn w:val="a7"/>
    <w:uiPriority w:val="99"/>
    <w:pPr>
      <w:autoSpaceDE w:val="0"/>
      <w:autoSpaceDN w:val="0"/>
      <w:adjustRightInd w:val="0"/>
      <w:jc w:val="center"/>
      <w:textAlignment w:val="baseline"/>
    </w:pPr>
    <w:rPr>
      <w:kern w:val="0"/>
    </w:rPr>
  </w:style>
  <w:style w:type="paragraph" w:customStyle="1" w:styleId="t3">
    <w:name w:val="t表格文字居中"/>
    <w:basedOn w:val="a7"/>
    <w:uiPriority w:val="99"/>
    <w:pPr>
      <w:widowControl/>
      <w:overflowPunct w:val="0"/>
      <w:autoSpaceDE w:val="0"/>
      <w:autoSpaceDN w:val="0"/>
      <w:adjustRightInd w:val="0"/>
      <w:jc w:val="center"/>
      <w:textAlignment w:val="center"/>
    </w:pPr>
    <w:rPr>
      <w:rFonts w:eastAsia="仿宋_GB2312"/>
      <w:kern w:val="0"/>
      <w:szCs w:val="21"/>
    </w:rPr>
  </w:style>
  <w:style w:type="paragraph" w:customStyle="1" w:styleId="soustitre">
    <w:name w:val="soustitre"/>
    <w:basedOn w:val="a7"/>
    <w:uiPriority w:val="99"/>
    <w:pPr>
      <w:widowControl/>
      <w:tabs>
        <w:tab w:val="left" w:pos="525"/>
      </w:tabs>
      <w:overflowPunct w:val="0"/>
      <w:autoSpaceDE w:val="0"/>
      <w:autoSpaceDN w:val="0"/>
      <w:adjustRightInd w:val="0"/>
      <w:spacing w:line="400" w:lineRule="exact"/>
      <w:jc w:val="center"/>
      <w:textAlignment w:val="baseline"/>
    </w:pPr>
    <w:rPr>
      <w:rFonts w:ascii="New York" w:eastAsia="楷体_GB2312" w:hAnsi="New York"/>
      <w:kern w:val="0"/>
      <w:position w:val="-6"/>
      <w:sz w:val="24"/>
      <w:lang w:val="fr-FR" w:eastAsia="fr-FR"/>
    </w:rPr>
  </w:style>
  <w:style w:type="paragraph" w:customStyle="1" w:styleId="YS7-">
    <w:name w:val="YS7-附件标题"/>
    <w:basedOn w:val="a7"/>
    <w:uiPriority w:val="99"/>
    <w:pPr>
      <w:adjustRightInd w:val="0"/>
      <w:snapToGrid w:val="0"/>
      <w:spacing w:line="560" w:lineRule="atLeast"/>
      <w:jc w:val="center"/>
      <w:outlineLvl w:val="1"/>
    </w:pPr>
    <w:rPr>
      <w:rFonts w:ascii="方正小标宋简体" w:eastAsia="方正小标宋简体" w:hAnsi="Arial"/>
      <w:sz w:val="44"/>
      <w:szCs w:val="44"/>
    </w:rPr>
  </w:style>
  <w:style w:type="paragraph" w:customStyle="1" w:styleId="2a0">
    <w:name w:val="2a"/>
    <w:basedOn w:val="10"/>
    <w:uiPriority w:val="99"/>
  </w:style>
  <w:style w:type="paragraph" w:customStyle="1" w:styleId="Bullet">
    <w:name w:val="Bullet"/>
    <w:basedOn w:val="a7"/>
    <w:uiPriority w:val="99"/>
    <w:pPr>
      <w:widowControl/>
      <w:tabs>
        <w:tab w:val="left" w:pos="709"/>
        <w:tab w:val="left" w:pos="1295"/>
      </w:tabs>
      <w:spacing w:after="120" w:line="360" w:lineRule="auto"/>
      <w:ind w:left="1295" w:hanging="720"/>
    </w:pPr>
    <w:rPr>
      <w:rFonts w:ascii="Arial" w:hAnsi="Arial"/>
      <w:kern w:val="0"/>
      <w:sz w:val="22"/>
      <w:lang w:val="en-GB" w:eastAsia="en-US"/>
    </w:rPr>
  </w:style>
  <w:style w:type="paragraph" w:customStyle="1" w:styleId="afffffffffffff3">
    <w:name w:val="我的正文格式"/>
    <w:basedOn w:val="a7"/>
    <w:next w:val="a7"/>
    <w:uiPriority w:val="99"/>
    <w:pPr>
      <w:snapToGrid w:val="0"/>
      <w:spacing w:line="360" w:lineRule="auto"/>
    </w:pPr>
    <w:rPr>
      <w:kern w:val="16"/>
      <w:sz w:val="24"/>
      <w:szCs w:val="24"/>
    </w:rPr>
  </w:style>
  <w:style w:type="paragraph" w:customStyle="1" w:styleId="--">
    <w:name w:val="--"/>
    <w:basedOn w:val="LL"/>
    <w:uiPriority w:val="99"/>
  </w:style>
  <w:style w:type="paragraph" w:customStyle="1" w:styleId="NormalWeb1">
    <w:name w:val="Normal (Web)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Text">
    <w:name w:val="Text"/>
    <w:basedOn w:val="a7"/>
    <w:uiPriority w:val="99"/>
    <w:pPr>
      <w:widowControl/>
      <w:spacing w:before="120" w:after="120" w:line="360" w:lineRule="exact"/>
      <w:jc w:val="left"/>
    </w:pPr>
    <w:rPr>
      <w:rFonts w:ascii="Arial" w:eastAsia="Times New Roman" w:hAnsi="Arial"/>
      <w:kern w:val="0"/>
      <w:sz w:val="20"/>
      <w:szCs w:val="24"/>
      <w:lang w:val="fr-FR"/>
    </w:rPr>
  </w:style>
  <w:style w:type="paragraph" w:customStyle="1" w:styleId="216">
    <w:name w:val="正文21"/>
    <w:uiPriority w:val="99"/>
    <w:pPr>
      <w:widowControl w:val="0"/>
      <w:autoSpaceDE w:val="0"/>
      <w:autoSpaceDN w:val="0"/>
      <w:adjustRightInd w:val="0"/>
      <w:spacing w:line="360" w:lineRule="atLeast"/>
      <w:ind w:left="425" w:hanging="425"/>
      <w:textAlignment w:val="bottom"/>
    </w:pPr>
    <w:rPr>
      <w:rFonts w:ascii="宋体" w:hAnsi="Times New Roman"/>
      <w:position w:val="-6"/>
      <w:sz w:val="32"/>
    </w:rPr>
  </w:style>
  <w:style w:type="paragraph" w:customStyle="1" w:styleId="5d">
    <w:name w:val="国网标准5级"/>
    <w:basedOn w:val="a7"/>
    <w:uiPriority w:val="99"/>
    <w:pPr>
      <w:adjustRightInd w:val="0"/>
      <w:snapToGrid w:val="0"/>
      <w:spacing w:beforeLines="50" w:before="50" w:line="360" w:lineRule="auto"/>
    </w:pPr>
    <w:rPr>
      <w:rFonts w:ascii="黑体" w:eastAsia="黑体"/>
      <w:szCs w:val="21"/>
    </w:rPr>
  </w:style>
  <w:style w:type="paragraph" w:customStyle="1" w:styleId="Style52">
    <w:name w:val="Style52"/>
    <w:basedOn w:val="a7"/>
    <w:uiPriority w:val="99"/>
    <w:rPr>
      <w:rFonts w:ascii="Arial" w:hAnsi="Arial"/>
    </w:rPr>
  </w:style>
  <w:style w:type="paragraph" w:customStyle="1" w:styleId="Letter">
    <w:name w:val="Letter"/>
    <w:basedOn w:val="LetterList"/>
    <w:uiPriority w:val="99"/>
    <w:pPr>
      <w:numPr>
        <w:numId w:val="0"/>
      </w:numPr>
      <w:spacing w:after="120"/>
      <w:ind w:left="340" w:hanging="340"/>
    </w:pPr>
  </w:style>
  <w:style w:type="paragraph" w:customStyle="1" w:styleId="LetterList">
    <w:name w:val="Letter List"/>
    <w:basedOn w:val="a7"/>
    <w:uiPriority w:val="99"/>
    <w:pPr>
      <w:widowControl/>
      <w:numPr>
        <w:numId w:val="15"/>
      </w:numPr>
      <w:tabs>
        <w:tab w:val="left" w:pos="0"/>
      </w:tabs>
      <w:ind w:left="1080"/>
    </w:pPr>
    <w:rPr>
      <w:kern w:val="0"/>
      <w:sz w:val="22"/>
      <w:lang w:eastAsia="en-US"/>
    </w:rPr>
  </w:style>
  <w:style w:type="paragraph" w:customStyle="1" w:styleId="afffffffffffff4">
    <w:name w:val="样式 正文文本缩进 + 行距: 单倍行距"/>
    <w:basedOn w:val="afb"/>
    <w:uiPriority w:val="99"/>
    <w:pPr>
      <w:overflowPunct w:val="0"/>
      <w:adjustRightInd w:val="0"/>
      <w:spacing w:line="360" w:lineRule="auto"/>
      <w:ind w:left="1667" w:hanging="459"/>
      <w:textAlignment w:val="baseline"/>
    </w:pPr>
    <w:rPr>
      <w:rFonts w:ascii="Calibri" w:hAnsi="Calibri" w:cs="宋体"/>
      <w:b w:val="0"/>
      <w:kern w:val="2"/>
      <w:sz w:val="21"/>
    </w:rPr>
  </w:style>
  <w:style w:type="paragraph" w:customStyle="1" w:styleId="217">
    <w:name w:val="样式 标题 2 + 宋体 五号 加粗1"/>
    <w:basedOn w:val="21"/>
    <w:uiPriority w:val="99"/>
  </w:style>
  <w:style w:type="paragraph" w:customStyle="1" w:styleId="B0">
    <w:name w:val="样式 B +"/>
    <w:basedOn w:val="B"/>
    <w:uiPriority w:val="99"/>
    <w:pPr>
      <w:spacing w:before="160" w:after="60"/>
    </w:pPr>
    <w:rPr>
      <w:rFonts w:ascii="Arial" w:eastAsia="Arial" w:hAnsi="Arial"/>
      <w:kern w:val="2"/>
    </w:rPr>
  </w:style>
  <w:style w:type="paragraph" w:customStyle="1" w:styleId="afffffffffffff5">
    <w:name w:val="样式 居中"/>
    <w:basedOn w:val="a7"/>
    <w:uiPriority w:val="99"/>
    <w:pPr>
      <w:jc w:val="center"/>
    </w:pPr>
    <w:rPr>
      <w:sz w:val="22"/>
    </w:rPr>
  </w:style>
  <w:style w:type="paragraph" w:customStyle="1" w:styleId="CharCharChar1CharCharCharCharCharChar">
    <w:name w:val="Char Char Char1 Char Char Char Char Char Char"/>
    <w:basedOn w:val="a7"/>
    <w:uiPriority w:val="99"/>
    <w:pPr>
      <w:keepNext/>
      <w:widowControl/>
      <w:tabs>
        <w:tab w:val="left" w:pos="425"/>
      </w:tabs>
      <w:autoSpaceDE w:val="0"/>
      <w:autoSpaceDN w:val="0"/>
      <w:adjustRightInd w:val="0"/>
      <w:spacing w:before="80" w:after="80" w:line="360" w:lineRule="atLeast"/>
      <w:ind w:hanging="425"/>
      <w:textAlignment w:val="baseline"/>
    </w:pPr>
    <w:rPr>
      <w:rFonts w:ascii="Arial" w:hAnsi="Arial"/>
      <w:sz w:val="20"/>
    </w:rPr>
  </w:style>
  <w:style w:type="paragraph" w:customStyle="1" w:styleId="afffffffffffff6">
    <w:name w:val="正"/>
    <w:basedOn w:val="a7"/>
    <w:uiPriority w:val="99"/>
    <w:pPr>
      <w:tabs>
        <w:tab w:val="left" w:pos="-120"/>
      </w:tabs>
      <w:adjustRightInd w:val="0"/>
      <w:spacing w:line="560" w:lineRule="exact"/>
      <w:ind w:firstLine="600"/>
      <w:textAlignment w:val="baseline"/>
    </w:pPr>
    <w:rPr>
      <w:rFonts w:ascii="仿宋_GB2312" w:eastAsia="仿宋_GB2312"/>
      <w:color w:val="000000"/>
      <w:spacing w:val="20"/>
      <w:kern w:val="0"/>
      <w:sz w:val="28"/>
      <w:szCs w:val="28"/>
    </w:rPr>
  </w:style>
  <w:style w:type="paragraph" w:customStyle="1" w:styleId="blank">
    <w:name w:val="blank"/>
    <w:uiPriority w:val="99"/>
    <w:semiHidden/>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paragraph" w:customStyle="1" w:styleId="table83">
    <w:name w:val="table83"/>
    <w:uiPriority w:val="99"/>
    <w:pPr>
      <w:keepLines/>
      <w:widowControl w:val="0"/>
      <w:suppressLineNumbers/>
      <w:tabs>
        <w:tab w:val="decimal" w:pos="300"/>
        <w:tab w:val="decimal" w:pos="2160"/>
        <w:tab w:val="left" w:pos="2440"/>
        <w:tab w:val="decimal" w:pos="6600"/>
        <w:tab w:val="decimal" w:pos="7740"/>
        <w:tab w:val="decimal" w:pos="9480"/>
      </w:tabs>
      <w:autoSpaceDE w:val="0"/>
      <w:autoSpaceDN w:val="0"/>
      <w:adjustRightInd w:val="0"/>
      <w:ind w:right="-1540"/>
      <w:textAlignment w:val="baseline"/>
    </w:pPr>
    <w:rPr>
      <w:rFonts w:ascii="宋体" w:hAnsi="Times New Roman"/>
      <w:sz w:val="24"/>
    </w:rPr>
  </w:style>
  <w:style w:type="paragraph" w:customStyle="1" w:styleId="1ffff1">
    <w:name w:val="图1"/>
    <w:basedOn w:val="a7"/>
    <w:next w:val="a7"/>
    <w:uiPriority w:val="99"/>
    <w:pPr>
      <w:widowControl/>
      <w:tabs>
        <w:tab w:val="left" w:pos="777"/>
      </w:tabs>
      <w:autoSpaceDE w:val="0"/>
      <w:autoSpaceDN w:val="0"/>
      <w:adjustRightInd w:val="0"/>
      <w:spacing w:beforeLines="50" w:afterLines="100" w:line="360" w:lineRule="auto"/>
      <w:ind w:left="2210" w:hanging="748"/>
      <w:jc w:val="center"/>
      <w:textAlignment w:val="baseline"/>
    </w:pPr>
    <w:rPr>
      <w:rFonts w:ascii="宋体" w:cs="宋体"/>
      <w:kern w:val="0"/>
      <w:sz w:val="24"/>
    </w:rPr>
  </w:style>
  <w:style w:type="paragraph" w:customStyle="1" w:styleId="afffffffffffff7">
    <w:name w:val="翟峰－正文"/>
    <w:basedOn w:val="a7"/>
    <w:uiPriority w:val="99"/>
    <w:pPr>
      <w:tabs>
        <w:tab w:val="left" w:pos="960"/>
        <w:tab w:val="left" w:pos="1200"/>
      </w:tabs>
      <w:spacing w:before="60" w:after="60" w:line="360" w:lineRule="auto"/>
      <w:ind w:left="1200" w:hanging="360"/>
      <w:jc w:val="left"/>
    </w:pPr>
    <w:rPr>
      <w:sz w:val="24"/>
      <w:szCs w:val="24"/>
    </w:rPr>
  </w:style>
  <w:style w:type="paragraph" w:customStyle="1" w:styleId="Style360">
    <w:name w:val="_Style 360"/>
    <w:next w:val="a7"/>
    <w:uiPriority w:val="99"/>
    <w:pPr>
      <w:widowControl w:val="0"/>
      <w:jc w:val="both"/>
    </w:pPr>
    <w:rPr>
      <w:rFonts w:ascii="Times New Roman" w:hAnsi="Times New Roman"/>
      <w:kern w:val="2"/>
      <w:sz w:val="21"/>
      <w:szCs w:val="24"/>
    </w:rPr>
  </w:style>
  <w:style w:type="paragraph" w:customStyle="1" w:styleId="211b22CharChar11211Char11ka">
    <w:name w:val="样式 标题 2节标题 1.1b2标题 2 Char Char1.1标题2节标题 1.1 Char. (1.1)ka..."/>
    <w:basedOn w:val="21"/>
    <w:uiPriority w:val="99"/>
  </w:style>
  <w:style w:type="paragraph" w:customStyle="1" w:styleId="Style20">
    <w:name w:val="_Style 2"/>
    <w:basedOn w:val="a7"/>
    <w:uiPriority w:val="99"/>
    <w:pPr>
      <w:adjustRightInd w:val="0"/>
      <w:spacing w:line="360" w:lineRule="auto"/>
      <w:ind w:firstLineChars="200" w:firstLine="200"/>
      <w:jc w:val="left"/>
      <w:textAlignment w:val="baseline"/>
    </w:pPr>
    <w:rPr>
      <w:kern w:val="0"/>
      <w:sz w:val="24"/>
    </w:rPr>
  </w:style>
  <w:style w:type="paragraph" w:customStyle="1" w:styleId="afffffffffffff8">
    <w:name w:val="a)"/>
    <w:basedOn w:val="6"/>
    <w:uiPriority w:val="99"/>
  </w:style>
  <w:style w:type="paragraph" w:customStyle="1" w:styleId="biao2">
    <w:name w:val="biao2"/>
    <w:basedOn w:val="MM"/>
    <w:uiPriority w:val="99"/>
  </w:style>
  <w:style w:type="paragraph" w:customStyle="1" w:styleId="StyleHeading5Title55sub-bulletsb4Left">
    <w:name w:val="Style Heading 5Title 55 sub-bulletsb4 + Left"/>
    <w:basedOn w:val="50"/>
    <w:uiPriority w:val="99"/>
  </w:style>
  <w:style w:type="paragraph" w:customStyle="1" w:styleId="aa0">
    <w:name w:val="aa"/>
    <w:basedOn w:val="a7"/>
    <w:uiPriority w:val="99"/>
    <w:pPr>
      <w:adjustRightInd w:val="0"/>
      <w:spacing w:line="480" w:lineRule="exact"/>
      <w:ind w:left="1155" w:right="-108" w:hanging="735"/>
      <w:textAlignment w:val="baseline"/>
    </w:pPr>
    <w:rPr>
      <w:rFonts w:ascii="Arial" w:hAnsi="Arial" w:cs="Arial"/>
      <w:kern w:val="0"/>
      <w:sz w:val="24"/>
      <w:szCs w:val="24"/>
    </w:rPr>
  </w:style>
  <w:style w:type="paragraph" w:customStyle="1" w:styleId="2151">
    <w:name w:val="样式 标题 2 + 宋体 四号 非加粗 行距: 1.5 倍行距"/>
    <w:basedOn w:val="21"/>
    <w:uiPriority w:val="99"/>
  </w:style>
  <w:style w:type="paragraph" w:customStyle="1" w:styleId="p19">
    <w:name w:val="p19"/>
    <w:next w:val="p24"/>
    <w:uiPriority w:val="99"/>
    <w:pPr>
      <w:snapToGrid w:val="0"/>
      <w:spacing w:line="360" w:lineRule="auto"/>
      <w:ind w:left="992" w:hanging="1710"/>
      <w:jc w:val="center"/>
    </w:pPr>
    <w:rPr>
      <w:rFonts w:ascii="宋体" w:hAnsi="Times New Roman"/>
      <w:b/>
      <w:bCs/>
      <w:sz w:val="24"/>
      <w:szCs w:val="24"/>
    </w:rPr>
  </w:style>
  <w:style w:type="paragraph" w:customStyle="1" w:styleId="p24">
    <w:name w:val="p24"/>
    <w:next w:val="p0"/>
    <w:uiPriority w:val="99"/>
    <w:pPr>
      <w:snapToGrid w:val="0"/>
      <w:spacing w:before="60" w:after="60"/>
      <w:jc w:val="center"/>
    </w:pPr>
    <w:rPr>
      <w:rFonts w:ascii="宋体" w:hAnsi="Times New Roman"/>
      <w:sz w:val="21"/>
      <w:szCs w:val="21"/>
    </w:rPr>
  </w:style>
  <w:style w:type="paragraph" w:customStyle="1" w:styleId="afffffffffffff9">
    <w:name w:val="初设正文"/>
    <w:basedOn w:val="a7"/>
    <w:uiPriority w:val="99"/>
    <w:pPr>
      <w:spacing w:line="360" w:lineRule="auto"/>
      <w:ind w:firstLineChars="200" w:firstLine="480"/>
    </w:pPr>
    <w:rPr>
      <w:rFonts w:ascii="Calibri" w:hAnsi="Calibri"/>
      <w:sz w:val="24"/>
      <w:szCs w:val="24"/>
    </w:rPr>
  </w:style>
  <w:style w:type="paragraph" w:customStyle="1" w:styleId="21561">
    <w:name w:val="样式 标题 2 + 宋体 五号 加粗 行距: 固定值 15.6 磅1"/>
    <w:basedOn w:val="21"/>
    <w:uiPriority w:val="99"/>
  </w:style>
  <w:style w:type="paragraph" w:customStyle="1" w:styleId="LL1">
    <w:name w:val="LL1"/>
    <w:basedOn w:val="a7"/>
    <w:uiPriority w:val="99"/>
    <w:pPr>
      <w:autoSpaceDE w:val="0"/>
      <w:autoSpaceDN w:val="0"/>
      <w:adjustRightInd w:val="0"/>
      <w:spacing w:before="60" w:after="60" w:line="360" w:lineRule="atLeast"/>
      <w:ind w:left="1843"/>
    </w:pPr>
    <w:rPr>
      <w:rFonts w:ascii="宋体"/>
      <w:spacing w:val="5"/>
      <w:kern w:val="0"/>
      <w:sz w:val="24"/>
    </w:rPr>
  </w:style>
  <w:style w:type="paragraph" w:customStyle="1" w:styleId="afffffffffffffa">
    <w:name w:val="目录表格"/>
    <w:basedOn w:val="affd"/>
    <w:uiPriority w:val="99"/>
    <w:pPr>
      <w:autoSpaceDE/>
      <w:autoSpaceDN/>
      <w:snapToGrid w:val="0"/>
      <w:spacing w:before="120" w:after="120" w:line="400" w:lineRule="exact"/>
      <w:outlineLvl w:val="0"/>
    </w:pPr>
    <w:rPr>
      <w:rFonts w:eastAsia="黑体" w:cs="Arial"/>
      <w:bCs/>
      <w:snapToGrid w:val="0"/>
      <w:kern w:val="2"/>
      <w:szCs w:val="44"/>
    </w:rPr>
  </w:style>
  <w:style w:type="paragraph" w:customStyle="1" w:styleId="5e">
    <w:name w:val="样式 标题 5 + 蓝色 行距: 单倍行距"/>
    <w:basedOn w:val="50"/>
    <w:uiPriority w:val="99"/>
  </w:style>
  <w:style w:type="paragraph" w:customStyle="1" w:styleId="222">
    <w:name w:val="样式 标题 2 + 首行缩进:  2 字符"/>
    <w:basedOn w:val="21"/>
    <w:uiPriority w:val="99"/>
  </w:style>
  <w:style w:type="paragraph" w:customStyle="1" w:styleId="afffffffffffffb">
    <w:name w:val="公式"/>
    <w:basedOn w:val="affff"/>
    <w:uiPriority w:val="99"/>
    <w:pPr>
      <w:widowControl w:val="0"/>
      <w:tabs>
        <w:tab w:val="center" w:pos="4706"/>
        <w:tab w:val="right" w:pos="9412"/>
      </w:tabs>
      <w:topLinePunct/>
      <w:autoSpaceDE/>
      <w:autoSpaceDN/>
      <w:snapToGrid w:val="0"/>
      <w:spacing w:before="40" w:after="40"/>
      <w:ind w:firstLineChars="0" w:firstLine="0"/>
    </w:pPr>
    <w:rPr>
      <w:rFonts w:ascii="Times New Roman" w:cs="Arial"/>
      <w:kern w:val="2"/>
      <w:szCs w:val="21"/>
    </w:rPr>
  </w:style>
  <w:style w:type="paragraph" w:customStyle="1" w:styleId="afffffffffffffc">
    <w:name w:val="项目"/>
    <w:basedOn w:val="a7"/>
    <w:uiPriority w:val="99"/>
    <w:pPr>
      <w:tabs>
        <w:tab w:val="left" w:pos="360"/>
      </w:tabs>
      <w:adjustRightInd w:val="0"/>
      <w:spacing w:line="312" w:lineRule="atLeast"/>
      <w:ind w:left="340" w:hanging="340"/>
      <w:textAlignment w:val="baseline"/>
    </w:pPr>
    <w:rPr>
      <w:rFonts w:ascii="Arial" w:hAnsi="Arial"/>
      <w:kern w:val="0"/>
      <w:sz w:val="24"/>
    </w:rPr>
  </w:style>
  <w:style w:type="paragraph" w:customStyle="1" w:styleId="2fff9">
    <w:name w:val="正文首缩2"/>
    <w:basedOn w:val="a7"/>
    <w:uiPriority w:val="99"/>
    <w:pPr>
      <w:spacing w:line="360" w:lineRule="auto"/>
      <w:ind w:firstLineChars="200" w:firstLine="200"/>
    </w:pPr>
    <w:rPr>
      <w:rFonts w:ascii="宋体"/>
      <w:sz w:val="24"/>
      <w:szCs w:val="21"/>
    </w:rPr>
  </w:style>
  <w:style w:type="paragraph" w:customStyle="1" w:styleId="117">
    <w:name w:val="样式 标题 1 + 居中1"/>
    <w:basedOn w:val="10"/>
    <w:uiPriority w:val="99"/>
  </w:style>
  <w:style w:type="paragraph" w:customStyle="1" w:styleId="b1">
    <w:name w:val="b"/>
    <w:basedOn w:val="a7"/>
    <w:uiPriority w:val="99"/>
    <w:pPr>
      <w:tabs>
        <w:tab w:val="center" w:pos="4706"/>
        <w:tab w:val="right" w:pos="9044"/>
      </w:tabs>
      <w:topLinePunct/>
      <w:spacing w:before="160" w:after="60" w:line="312" w:lineRule="exact"/>
      <w:jc w:val="center"/>
    </w:pPr>
    <w:rPr>
      <w:rFonts w:ascii="Arial" w:eastAsia="黑体" w:hAnsi="Arial"/>
      <w:kern w:val="0"/>
      <w:szCs w:val="21"/>
    </w:rPr>
  </w:style>
  <w:style w:type="paragraph" w:customStyle="1" w:styleId="2fffa">
    <w:name w:val="样式 正文首行缩进 2 + 下划线"/>
    <w:basedOn w:val="26"/>
    <w:uiPriority w:val="99"/>
    <w:pPr>
      <w:adjustRightInd w:val="0"/>
      <w:spacing w:line="360" w:lineRule="auto"/>
      <w:ind w:left="1208" w:firstLine="480"/>
      <w:textAlignment w:val="baseline"/>
    </w:pPr>
    <w:rPr>
      <w:rFonts w:ascii="Calibri" w:hAnsi="Calibri"/>
      <w:b w:val="0"/>
      <w:kern w:val="2"/>
      <w:sz w:val="21"/>
      <w:u w:val="single"/>
    </w:rPr>
  </w:style>
  <w:style w:type="paragraph" w:customStyle="1" w:styleId="afffffffffffffd">
    <w:name w:val="标准称谓"/>
    <w:next w:val="a7"/>
    <w:uiPriority w:val="99"/>
    <w:pPr>
      <w:widowControl w:val="0"/>
      <w:kinsoku w:val="0"/>
      <w:overflowPunct w:val="0"/>
      <w:autoSpaceDE w:val="0"/>
      <w:autoSpaceDN w:val="0"/>
      <w:spacing w:line="0" w:lineRule="atLeast"/>
      <w:jc w:val="distribute"/>
    </w:pPr>
    <w:rPr>
      <w:rFonts w:ascii="宋体" w:hAnsi="Times New Roman"/>
      <w:b/>
      <w:bCs/>
      <w:spacing w:val="20"/>
      <w:w w:val="148"/>
      <w:sz w:val="52"/>
    </w:rPr>
  </w:style>
  <w:style w:type="paragraph" w:customStyle="1" w:styleId="y6">
    <w:name w:val="y6"/>
    <w:uiPriority w:val="99"/>
    <w:qFormat/>
    <w:pPr>
      <w:widowControl w:val="0"/>
      <w:tabs>
        <w:tab w:val="left" w:pos="1080"/>
      </w:tabs>
      <w:ind w:leftChars="300" w:left="300" w:firstLineChars="208" w:firstLine="208"/>
      <w:jc w:val="both"/>
    </w:pPr>
    <w:rPr>
      <w:rFonts w:ascii="宋体" w:hAnsi="Times New Roman"/>
      <w:sz w:val="21"/>
      <w:szCs w:val="24"/>
    </w:rPr>
  </w:style>
  <w:style w:type="paragraph" w:customStyle="1" w:styleId="NewNewNew">
    <w:name w:val="正文 New New New"/>
    <w:uiPriority w:val="99"/>
    <w:qFormat/>
    <w:pPr>
      <w:widowControl w:val="0"/>
      <w:spacing w:line="360" w:lineRule="exact"/>
      <w:jc w:val="both"/>
    </w:pPr>
    <w:rPr>
      <w:rFonts w:ascii="Times New Roman" w:hAnsi="Times New Roman"/>
      <w:kern w:val="2"/>
      <w:sz w:val="21"/>
      <w:szCs w:val="24"/>
    </w:rPr>
  </w:style>
  <w:style w:type="paragraph" w:customStyle="1" w:styleId="afffffffffffffe">
    <w:name w:val="字元 字元"/>
    <w:basedOn w:val="a7"/>
    <w:uiPriority w:val="99"/>
    <w:rPr>
      <w:rFonts w:ascii="宋体"/>
      <w:sz w:val="28"/>
      <w:szCs w:val="24"/>
    </w:rPr>
  </w:style>
  <w:style w:type="paragraph" w:customStyle="1" w:styleId="93">
    <w:name w:val="9月3日新正文"/>
    <w:basedOn w:val="a7"/>
    <w:uiPriority w:val="99"/>
    <w:pPr>
      <w:autoSpaceDE w:val="0"/>
      <w:autoSpaceDN w:val="0"/>
      <w:adjustRightInd w:val="0"/>
      <w:snapToGrid w:val="0"/>
      <w:spacing w:line="440" w:lineRule="atLeast"/>
      <w:ind w:firstLineChars="200" w:firstLine="200"/>
      <w:jc w:val="left"/>
    </w:pPr>
    <w:rPr>
      <w:szCs w:val="24"/>
    </w:rPr>
  </w:style>
  <w:style w:type="paragraph" w:customStyle="1" w:styleId="5f">
    <w:name w:val="正文左缩5"/>
    <w:basedOn w:val="a8"/>
    <w:uiPriority w:val="99"/>
    <w:pPr>
      <w:spacing w:line="300" w:lineRule="auto"/>
      <w:ind w:left="500" w:firstLine="0"/>
    </w:pPr>
    <w:rPr>
      <w:rFonts w:ascii="Arial" w:hAnsi="Arial"/>
      <w:color w:val="000000"/>
      <w:sz w:val="24"/>
      <w:szCs w:val="24"/>
    </w:rPr>
  </w:style>
  <w:style w:type="paragraph" w:customStyle="1" w:styleId="Formular">
    <w:name w:val="Formular"/>
    <w:uiPriority w:val="99"/>
    <w:pPr>
      <w:spacing w:line="360" w:lineRule="exact"/>
    </w:pPr>
    <w:rPr>
      <w:rFonts w:ascii="Arial" w:hAnsi="Arial"/>
      <w:sz w:val="12"/>
      <w:lang w:val="de-DE" w:eastAsia="en-US"/>
    </w:rPr>
  </w:style>
  <w:style w:type="paragraph" w:customStyle="1" w:styleId="2fffb">
    <w:name w:val="样式 标题 2 + 四号"/>
    <w:basedOn w:val="a7"/>
    <w:uiPriority w:val="99"/>
    <w:pPr>
      <w:tabs>
        <w:tab w:val="left" w:pos="600"/>
        <w:tab w:val="left" w:pos="9354"/>
      </w:tabs>
      <w:snapToGrid w:val="0"/>
      <w:spacing w:line="360" w:lineRule="auto"/>
      <w:ind w:right="-6"/>
    </w:pPr>
    <w:rPr>
      <w:szCs w:val="52"/>
    </w:rPr>
  </w:style>
  <w:style w:type="paragraph" w:customStyle="1" w:styleId="CharCharCharCharCharChar1CharCharCharChar">
    <w:name w:val="Char Char Char Char Char Char1 Char Char Char Char"/>
    <w:basedOn w:val="a7"/>
    <w:uiPriority w:val="99"/>
    <w:pPr>
      <w:widowControl/>
      <w:spacing w:after="160" w:line="240" w:lineRule="exact"/>
      <w:jc w:val="left"/>
    </w:pPr>
    <w:rPr>
      <w:rFonts w:ascii="Verdana" w:hAnsi="Verdana"/>
      <w:kern w:val="0"/>
      <w:sz w:val="20"/>
      <w:lang w:eastAsia="en-US"/>
    </w:rPr>
  </w:style>
  <w:style w:type="paragraph" w:customStyle="1" w:styleId="affffffffffffff">
    <w:name w:val="表名"/>
    <w:basedOn w:val="a7"/>
    <w:uiPriority w:val="99"/>
    <w:pPr>
      <w:tabs>
        <w:tab w:val="left" w:pos="7560"/>
      </w:tabs>
      <w:spacing w:line="480" w:lineRule="exact"/>
      <w:ind w:leftChars="525" w:left="1260"/>
      <w:jc w:val="center"/>
    </w:pPr>
    <w:rPr>
      <w:color w:val="008000"/>
      <w:sz w:val="24"/>
      <w:szCs w:val="24"/>
    </w:rPr>
  </w:style>
  <w:style w:type="paragraph" w:customStyle="1" w:styleId="5f0">
    <w:name w:val="样式 标题 5 + 宋体 行距: 单倍行距"/>
    <w:basedOn w:val="50"/>
    <w:uiPriority w:val="99"/>
  </w:style>
  <w:style w:type="paragraph" w:customStyle="1" w:styleId="affffffffffffff0">
    <w:name w:val="发布日期"/>
    <w:uiPriority w:val="99"/>
    <w:rPr>
      <w:rFonts w:ascii="Times New Roman" w:eastAsia="黑体" w:hAnsi="Times New Roman"/>
      <w:sz w:val="28"/>
    </w:rPr>
  </w:style>
  <w:style w:type="paragraph" w:customStyle="1" w:styleId="CharCharCharCharCharCharCharCharCharCharCharCharCharCharCharCharCharCharCharCharCharCharCharCharCharCharCharCharCharChar">
    <w:name w:val="二八线正文 Char Char Char Char Char Char Char Char Char Char Char Char Char Char Char Char Char Char Char Char Char Char Char Char Char Char Char Char Char Char"/>
    <w:uiPriority w:val="99"/>
    <w:pPr>
      <w:widowControl w:val="0"/>
      <w:jc w:val="both"/>
    </w:pPr>
    <w:rPr>
      <w:rFonts w:ascii="黑体" w:eastAsia="黑体" w:hAnsi="Times New Roman"/>
      <w:bCs/>
      <w:sz w:val="24"/>
      <w:szCs w:val="24"/>
    </w:rPr>
  </w:style>
  <w:style w:type="paragraph" w:customStyle="1" w:styleId="affffffffffffff1">
    <w:name w:val="参考文献、索引标题"/>
    <w:basedOn w:val="affff3"/>
    <w:next w:val="a7"/>
    <w:uiPriority w:val="99"/>
    <w:pPr>
      <w:shd w:val="clear" w:color="FFFFFF" w:fill="FFFFFF"/>
      <w:tabs>
        <w:tab w:val="clear" w:pos="0"/>
      </w:tabs>
      <w:spacing w:after="200"/>
    </w:pPr>
    <w:rPr>
      <w:sz w:val="21"/>
    </w:rPr>
  </w:style>
  <w:style w:type="paragraph" w:customStyle="1" w:styleId="affffffffffffff2">
    <w:name w:val="文献分类号"/>
    <w:uiPriority w:val="99"/>
    <w:pPr>
      <w:widowControl w:val="0"/>
      <w:textAlignment w:val="center"/>
    </w:pPr>
    <w:rPr>
      <w:rFonts w:ascii="Times New Roman" w:eastAsia="黑体" w:hAnsi="Times New Roman"/>
      <w:sz w:val="21"/>
    </w:rPr>
  </w:style>
  <w:style w:type="paragraph" w:customStyle="1" w:styleId="xl82">
    <w:name w:val="xl82"/>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b/>
      <w:bCs/>
      <w:kern w:val="0"/>
      <w:sz w:val="20"/>
    </w:rPr>
  </w:style>
  <w:style w:type="paragraph" w:customStyle="1" w:styleId="xl57">
    <w:name w:val="xl57"/>
    <w:basedOn w:val="a7"/>
    <w:uiPriority w:val="99"/>
    <w:pPr>
      <w:widowControl/>
      <w:pBdr>
        <w:left w:val="single" w:sz="4" w:space="0" w:color="auto"/>
        <w:right w:val="single" w:sz="4" w:space="0" w:color="auto"/>
      </w:pBdr>
      <w:spacing w:before="100" w:beforeAutospacing="1" w:after="100" w:afterAutospacing="1"/>
      <w:jc w:val="center"/>
    </w:pPr>
    <w:rPr>
      <w:rFonts w:ascii="宋体" w:hAnsi="宋体"/>
      <w:kern w:val="0"/>
      <w:sz w:val="20"/>
    </w:rPr>
  </w:style>
  <w:style w:type="paragraph" w:customStyle="1" w:styleId="1111N">
    <w:name w:val="1.1.1.1N"/>
    <w:basedOn w:val="1111"/>
    <w:uiPriority w:val="99"/>
    <w:pPr>
      <w:ind w:firstLine="0"/>
    </w:pPr>
  </w:style>
  <w:style w:type="paragraph" w:customStyle="1" w:styleId="Bullet1">
    <w:name w:val="Bullet 1"/>
    <w:basedOn w:val="a7"/>
    <w:uiPriority w:val="99"/>
    <w:pPr>
      <w:widowControl/>
      <w:tabs>
        <w:tab w:val="left" w:pos="567"/>
      </w:tabs>
      <w:spacing w:line="260" w:lineRule="exact"/>
    </w:pPr>
    <w:rPr>
      <w:rFonts w:ascii="Arial" w:hAnsi="Arial"/>
      <w:kern w:val="0"/>
      <w:sz w:val="22"/>
      <w:lang w:val="en-GB"/>
    </w:rPr>
  </w:style>
  <w:style w:type="paragraph" w:customStyle="1" w:styleId="155">
    <w:name w:val="样式 表序号 + 两端对齐 行距: 1.5 倍行距5"/>
    <w:basedOn w:val="a7"/>
    <w:uiPriority w:val="99"/>
    <w:pPr>
      <w:tabs>
        <w:tab w:val="left" w:pos="780"/>
        <w:tab w:val="left" w:pos="1200"/>
      </w:tabs>
      <w:spacing w:line="360" w:lineRule="auto"/>
      <w:ind w:leftChars="500" w:left="500" w:hanging="360"/>
    </w:pPr>
    <w:rPr>
      <w:rFonts w:ascii="宋体" w:hAnsi="宋体" w:cs="宋体"/>
      <w:spacing w:val="14"/>
      <w:sz w:val="24"/>
    </w:rPr>
  </w:style>
  <w:style w:type="paragraph" w:customStyle="1" w:styleId="2156">
    <w:name w:val="样式 标题 2 + 宋体 五号 加粗 行距: 固定值 15.6 磅"/>
    <w:basedOn w:val="21"/>
    <w:uiPriority w:val="99"/>
  </w:style>
  <w:style w:type="paragraph" w:customStyle="1" w:styleId="TimesNewRoman085">
    <w:name w:val="样式 正文文本正文小标题 + (西文) Times New Roman (中文) 新宋体 小四 左 左侧:  0.85..."/>
    <w:basedOn w:val="af"/>
    <w:uiPriority w:val="99"/>
    <w:pPr>
      <w:spacing w:line="300" w:lineRule="auto"/>
      <w:ind w:left="1191" w:hanging="709"/>
      <w:jc w:val="left"/>
    </w:pPr>
    <w:rPr>
      <w:rFonts w:ascii="Calibri" w:eastAsia="新宋体" w:hAnsi="新宋体"/>
    </w:rPr>
  </w:style>
  <w:style w:type="paragraph" w:customStyle="1" w:styleId="30251">
    <w:name w:val="样式 标题 3 + 加粗 段前: 0.25 行 行距: 单倍行距1"/>
    <w:basedOn w:val="31"/>
    <w:uiPriority w:val="99"/>
  </w:style>
  <w:style w:type="paragraph" w:customStyle="1" w:styleId="118">
    <w:name w:val="样式 标题 1 + 加粗1"/>
    <w:basedOn w:val="10"/>
    <w:uiPriority w:val="99"/>
  </w:style>
  <w:style w:type="paragraph" w:customStyle="1" w:styleId="2z">
    <w:name w:val="2z"/>
    <w:basedOn w:val="a7"/>
    <w:uiPriority w:val="99"/>
    <w:pPr>
      <w:topLinePunct/>
      <w:spacing w:line="480" w:lineRule="auto"/>
    </w:pPr>
    <w:rPr>
      <w:rFonts w:ascii="EU-F1" w:eastAsia="黑体" w:hAnsi="EU-F1"/>
      <w:kern w:val="21"/>
      <w:szCs w:val="21"/>
    </w:rPr>
  </w:style>
  <w:style w:type="paragraph" w:customStyle="1" w:styleId="w3">
    <w:name w:val="w3"/>
    <w:basedOn w:val="31"/>
    <w:uiPriority w:val="99"/>
  </w:style>
  <w:style w:type="paragraph" w:customStyle="1" w:styleId="22111">
    <w:name w:val="样式 标题 2 + 首行缩进:  2 字符 段前: 1 行 段后: 1 行1"/>
    <w:basedOn w:val="21"/>
    <w:uiPriority w:val="99"/>
  </w:style>
  <w:style w:type="paragraph" w:customStyle="1" w:styleId="1new">
    <w:name w:val="国标1级new"/>
    <w:basedOn w:val="1ffff2"/>
    <w:uiPriority w:val="99"/>
    <w:pPr>
      <w:widowControl/>
      <w:numPr>
        <w:numId w:val="0"/>
      </w:numPr>
      <w:tabs>
        <w:tab w:val="left" w:pos="1200"/>
      </w:tabs>
      <w:spacing w:line="578" w:lineRule="auto"/>
      <w:ind w:left="1200" w:hanging="360"/>
      <w:jc w:val="left"/>
    </w:pPr>
    <w:rPr>
      <w:rFonts w:eastAsia="宋体"/>
    </w:rPr>
  </w:style>
  <w:style w:type="paragraph" w:customStyle="1" w:styleId="1ffff2">
    <w:name w:val="国标1级"/>
    <w:basedOn w:val="10"/>
    <w:uiPriority w:val="99"/>
  </w:style>
  <w:style w:type="paragraph" w:customStyle="1" w:styleId="2212">
    <w:name w:val="样式 样式 样式 正文首行缩进 2 + 行距: 单倍行距 + 首行缩进:  2 字符1 + 首行缩进:  2 字符"/>
    <w:basedOn w:val="2210"/>
    <w:uiPriority w:val="99"/>
  </w:style>
  <w:style w:type="paragraph" w:customStyle="1" w:styleId="DocumentMap1">
    <w:name w:val="Document Map1"/>
    <w:basedOn w:val="a7"/>
    <w:uiPriority w:val="99"/>
    <w:pPr>
      <w:shd w:val="clear" w:color="auto" w:fill="000080"/>
      <w:adjustRightInd w:val="0"/>
      <w:spacing w:line="410" w:lineRule="atLeast"/>
      <w:jc w:val="left"/>
      <w:textAlignment w:val="baseline"/>
    </w:pPr>
    <w:rPr>
      <w:rFonts w:ascii="宋体"/>
      <w:kern w:val="0"/>
      <w:sz w:val="24"/>
    </w:rPr>
  </w:style>
  <w:style w:type="paragraph" w:customStyle="1" w:styleId="3fe">
    <w:name w:val="封面标题3"/>
    <w:basedOn w:val="2ffc"/>
    <w:uiPriority w:val="99"/>
    <w:rPr>
      <w:sz w:val="84"/>
    </w:rPr>
  </w:style>
  <w:style w:type="paragraph" w:customStyle="1" w:styleId="3ff">
    <w:name w:val="国网标准3级"/>
    <w:basedOn w:val="31"/>
    <w:uiPriority w:val="99"/>
  </w:style>
  <w:style w:type="paragraph" w:customStyle="1" w:styleId="5f1">
    <w:name w:val="正文5"/>
    <w:basedOn w:val="a7"/>
    <w:next w:val="afe"/>
    <w:uiPriority w:val="99"/>
    <w:rPr>
      <w:rFonts w:ascii="宋体" w:cs="Courier New"/>
      <w:szCs w:val="21"/>
    </w:rPr>
  </w:style>
  <w:style w:type="paragraph" w:customStyle="1" w:styleId="305">
    <w:name w:val="样式 标题 3 + 段前: 0.5 行"/>
    <w:basedOn w:val="31"/>
    <w:uiPriority w:val="99"/>
  </w:style>
  <w:style w:type="paragraph" w:customStyle="1" w:styleId="Style10pt">
    <w:name w:val="Style 10 pt"/>
    <w:basedOn w:val="a7"/>
    <w:uiPriority w:val="99"/>
    <w:pPr>
      <w:widowControl/>
      <w:spacing w:line="360" w:lineRule="exact"/>
      <w:jc w:val="left"/>
    </w:pPr>
    <w:rPr>
      <w:rFonts w:ascii="Arial" w:hAnsi="Arial" w:cs="Arial"/>
      <w:kern w:val="0"/>
      <w:sz w:val="20"/>
      <w:lang w:val="en-GB" w:eastAsia="en-US"/>
    </w:rPr>
  </w:style>
  <w:style w:type="paragraph" w:customStyle="1" w:styleId="StyleHeading2Heading2-PartTitle22headlinehheadlineSR2E">
    <w:name w:val="Style Heading 2Heading 2-PartTitle 22 headlinehheadlineS&amp;R2E..."/>
    <w:basedOn w:val="21"/>
    <w:uiPriority w:val="99"/>
  </w:style>
  <w:style w:type="paragraph" w:customStyle="1" w:styleId="1ffff3">
    <w:name w:val="1级列项"/>
    <w:basedOn w:val="a7"/>
    <w:uiPriority w:val="99"/>
    <w:pPr>
      <w:tabs>
        <w:tab w:val="left" w:pos="839"/>
      </w:tabs>
      <w:spacing w:line="480" w:lineRule="exact"/>
      <w:ind w:firstLine="420"/>
    </w:pPr>
    <w:rPr>
      <w:sz w:val="24"/>
      <w:szCs w:val="24"/>
    </w:rPr>
  </w:style>
  <w:style w:type="paragraph" w:customStyle="1" w:styleId="affffffffffffff3">
    <w:name w:val="表内文字"/>
    <w:basedOn w:val="af"/>
    <w:uiPriority w:val="99"/>
    <w:pPr>
      <w:tabs>
        <w:tab w:val="left" w:pos="0"/>
        <w:tab w:val="left" w:pos="1134"/>
      </w:tabs>
      <w:spacing w:before="120" w:after="120" w:line="240" w:lineRule="auto"/>
      <w:jc w:val="center"/>
      <w:textAlignment w:val="baseline"/>
    </w:pPr>
    <w:rPr>
      <w:rFonts w:ascii="Arial" w:eastAsia="楷体_GB2312" w:hAnsi="Arial"/>
      <w:sz w:val="21"/>
    </w:rPr>
  </w:style>
  <w:style w:type="paragraph" w:customStyle="1" w:styleId="affffffffffffff4">
    <w:name w:val="附录表标题续表"/>
    <w:basedOn w:val="affffffffe"/>
    <w:next w:val="affff"/>
    <w:uiPriority w:val="99"/>
    <w:pPr>
      <w:ind w:left="420" w:hanging="420"/>
    </w:pPr>
    <w:rPr>
      <w:b w:val="0"/>
    </w:rPr>
  </w:style>
  <w:style w:type="paragraph" w:customStyle="1" w:styleId="ww0">
    <w:name w:val="ww"/>
    <w:basedOn w:val="LL"/>
    <w:uiPriority w:val="99"/>
  </w:style>
  <w:style w:type="paragraph" w:customStyle="1" w:styleId="xl61">
    <w:name w:val="xl61"/>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rPr>
  </w:style>
  <w:style w:type="paragraph" w:customStyle="1" w:styleId="1100">
    <w:name w:val="1.10"/>
    <w:basedOn w:val="a7"/>
    <w:uiPriority w:val="99"/>
    <w:pPr>
      <w:tabs>
        <w:tab w:val="left" w:pos="720"/>
      </w:tabs>
      <w:spacing w:line="360" w:lineRule="auto"/>
      <w:ind w:left="737" w:hanging="737"/>
    </w:pPr>
    <w:rPr>
      <w:rFonts w:ascii="Arial" w:hAnsi="Arial"/>
      <w:sz w:val="24"/>
    </w:rPr>
  </w:style>
  <w:style w:type="paragraph" w:customStyle="1" w:styleId="Char2CharChar1Char">
    <w:name w:val="Char2 Char Char1 Char"/>
    <w:basedOn w:val="a7"/>
    <w:uiPriority w:val="99"/>
    <w:rPr>
      <w:szCs w:val="24"/>
    </w:rPr>
  </w:style>
  <w:style w:type="paragraph" w:customStyle="1" w:styleId="affffffffffffff5">
    <w:name w:val="ÕýÎÄ"/>
    <w:uiPriority w:val="99"/>
    <w:pPr>
      <w:widowControl w:val="0"/>
      <w:overflowPunct w:val="0"/>
      <w:autoSpaceDE w:val="0"/>
      <w:autoSpaceDN w:val="0"/>
      <w:adjustRightInd w:val="0"/>
      <w:jc w:val="both"/>
      <w:textAlignment w:val="baseline"/>
    </w:pPr>
    <w:rPr>
      <w:rFonts w:ascii="Times New Roman" w:hAnsi="Times New Roman"/>
      <w:kern w:val="2"/>
      <w:sz w:val="21"/>
    </w:rPr>
  </w:style>
  <w:style w:type="paragraph" w:customStyle="1" w:styleId="1ffff4">
    <w:name w:val="菲页1"/>
    <w:basedOn w:val="21"/>
    <w:uiPriority w:val="99"/>
  </w:style>
  <w:style w:type="paragraph" w:customStyle="1" w:styleId="affffffffffffff6">
    <w:name w:val="范本使用说明"/>
    <w:basedOn w:val="a7"/>
    <w:uiPriority w:val="99"/>
    <w:semiHidden/>
    <w:pPr>
      <w:jc w:val="center"/>
    </w:pPr>
    <w:rPr>
      <w:rFonts w:ascii="黑体" w:eastAsia="黑体"/>
      <w:b/>
      <w:sz w:val="32"/>
    </w:rPr>
  </w:style>
  <w:style w:type="paragraph" w:customStyle="1" w:styleId="HeaderBlock1">
    <w:name w:val="Header Block 1"/>
    <w:basedOn w:val="a7"/>
    <w:uiPriority w:val="99"/>
    <w:pPr>
      <w:wordWrap w:val="0"/>
      <w:jc w:val="center"/>
    </w:pPr>
    <w:rPr>
      <w:rFonts w:ascii="Arial" w:hAnsi="Arial" w:cs="Arial"/>
      <w:b/>
      <w:bCs/>
      <w:spacing w:val="60"/>
      <w:sz w:val="24"/>
      <w:szCs w:val="24"/>
    </w:rPr>
  </w:style>
  <w:style w:type="paragraph" w:customStyle="1" w:styleId="BT1">
    <w:name w:val="BT1"/>
    <w:basedOn w:val="a7"/>
    <w:uiPriority w:val="99"/>
    <w:pPr>
      <w:tabs>
        <w:tab w:val="left" w:pos="1134"/>
      </w:tabs>
      <w:autoSpaceDE w:val="0"/>
      <w:autoSpaceDN w:val="0"/>
      <w:adjustRightInd w:val="0"/>
      <w:spacing w:before="240" w:after="240" w:line="360" w:lineRule="atLeast"/>
      <w:jc w:val="left"/>
    </w:pPr>
    <w:rPr>
      <w:rFonts w:ascii="黑体" w:eastAsia="黑体"/>
      <w:kern w:val="0"/>
      <w:sz w:val="28"/>
    </w:rPr>
  </w:style>
  <w:style w:type="paragraph" w:customStyle="1" w:styleId="NNNN">
    <w:name w:val="NNNN"/>
    <w:basedOn w:val="NNN"/>
    <w:uiPriority w:val="99"/>
    <w:qFormat/>
  </w:style>
  <w:style w:type="paragraph" w:customStyle="1" w:styleId="NNN">
    <w:name w:val="NNN"/>
    <w:basedOn w:val="NN"/>
    <w:uiPriority w:val="99"/>
  </w:style>
  <w:style w:type="paragraph" w:customStyle="1" w:styleId="affffffffffffff7">
    <w:name w:val="样式三"/>
    <w:basedOn w:val="a7"/>
    <w:uiPriority w:val="99"/>
    <w:pPr>
      <w:tabs>
        <w:tab w:val="left" w:pos="1440"/>
      </w:tabs>
      <w:spacing w:line="360" w:lineRule="auto"/>
      <w:ind w:left="1440" w:hanging="360"/>
    </w:pPr>
    <w:rPr>
      <w:rFonts w:ascii="宋体"/>
      <w:sz w:val="24"/>
    </w:rPr>
  </w:style>
  <w:style w:type="paragraph" w:customStyle="1" w:styleId="table76">
    <w:name w:val="table76"/>
    <w:uiPriority w:val="99"/>
    <w:pPr>
      <w:keepLines/>
      <w:widowControl w:val="0"/>
      <w:suppressLineNumbers/>
      <w:tabs>
        <w:tab w:val="decimal" w:pos="300"/>
        <w:tab w:val="decimal" w:pos="1300"/>
        <w:tab w:val="decimal" w:pos="2160"/>
        <w:tab w:val="left" w:pos="2440"/>
        <w:tab w:val="left" w:pos="5740"/>
        <w:tab w:val="decimal" w:pos="7740"/>
        <w:tab w:val="decimal" w:pos="9480"/>
      </w:tabs>
      <w:autoSpaceDE w:val="0"/>
      <w:autoSpaceDN w:val="0"/>
      <w:adjustRightInd w:val="0"/>
      <w:ind w:right="-1540"/>
      <w:textAlignment w:val="baseline"/>
    </w:pPr>
    <w:rPr>
      <w:rFonts w:ascii="宋体" w:hAnsi="Times New Roman"/>
      <w:sz w:val="24"/>
    </w:rPr>
  </w:style>
  <w:style w:type="paragraph" w:customStyle="1" w:styleId="body">
    <w:name w:val="body"/>
    <w:basedOn w:val="a7"/>
    <w:uiPriority w:val="99"/>
    <w:pPr>
      <w:adjustRightInd w:val="0"/>
      <w:spacing w:after="120"/>
      <w:textAlignment w:val="baseline"/>
    </w:pPr>
    <w:rPr>
      <w:rFonts w:ascii="宋体"/>
      <w:kern w:val="0"/>
      <w:sz w:val="24"/>
    </w:rPr>
  </w:style>
  <w:style w:type="paragraph" w:customStyle="1" w:styleId="affffffffffffff8">
    <w:name w:val="工程建设款标题"/>
    <w:basedOn w:val="a5"/>
    <w:uiPriority w:val="99"/>
  </w:style>
  <w:style w:type="paragraph" w:customStyle="1" w:styleId="CharCharCharChar1CharCharCharCharCharCharChar">
    <w:name w:val="Char Char Char Char1 Char Char Char Char Char Char Char"/>
    <w:basedOn w:val="a7"/>
    <w:uiPriority w:val="99"/>
    <w:pPr>
      <w:spacing w:line="360" w:lineRule="auto"/>
      <w:ind w:firstLineChars="200" w:firstLine="200"/>
    </w:pPr>
    <w:rPr>
      <w:rFonts w:ascii="宋体" w:hAnsi="宋体" w:cs="宋体"/>
      <w:sz w:val="24"/>
      <w:szCs w:val="24"/>
    </w:rPr>
  </w:style>
  <w:style w:type="paragraph" w:customStyle="1" w:styleId="1ffff5">
    <w:name w:val="样式 标题 1章节标题 + 行距: 单倍行距"/>
    <w:basedOn w:val="10"/>
    <w:uiPriority w:val="99"/>
  </w:style>
  <w:style w:type="paragraph" w:customStyle="1" w:styleId="5f2">
    <w:name w:val="5"/>
    <w:basedOn w:val="a7"/>
    <w:uiPriority w:val="99"/>
    <w:pPr>
      <w:tabs>
        <w:tab w:val="left" w:pos="780"/>
      </w:tabs>
      <w:spacing w:line="300" w:lineRule="auto"/>
      <w:ind w:left="780" w:hanging="360"/>
    </w:pPr>
    <w:rPr>
      <w:sz w:val="24"/>
    </w:rPr>
  </w:style>
  <w:style w:type="paragraph" w:customStyle="1" w:styleId="2Char9">
    <w:name w:val="标题2 Char"/>
    <w:basedOn w:val="21"/>
    <w:uiPriority w:val="99"/>
  </w:style>
  <w:style w:type="paragraph" w:customStyle="1" w:styleId="154">
    <w:name w:val="样式 宋体 小四 黑色 行距: 1.5 倍行距"/>
    <w:basedOn w:val="21"/>
    <w:uiPriority w:val="99"/>
  </w:style>
  <w:style w:type="paragraph" w:customStyle="1" w:styleId="affffffffffffff9">
    <w:name w:val="正文格式－表格－中"/>
    <w:basedOn w:val="affffffffffffffa"/>
    <w:uiPriority w:val="99"/>
    <w:pPr>
      <w:jc w:val="center"/>
    </w:pPr>
  </w:style>
  <w:style w:type="paragraph" w:customStyle="1" w:styleId="affffffffffffffa">
    <w:name w:val="正文格式－表格－左"/>
    <w:basedOn w:val="afffffff6"/>
    <w:next w:val="afffffff6"/>
    <w:uiPriority w:val="99"/>
    <w:pPr>
      <w:spacing w:beforeLines="0" w:afterLines="0" w:line="360" w:lineRule="auto"/>
      <w:ind w:firstLineChars="0" w:firstLine="0"/>
      <w:jc w:val="left"/>
    </w:pPr>
  </w:style>
  <w:style w:type="paragraph" w:customStyle="1" w:styleId="affffffffffffffb">
    <w:name w:val="暗表文字"/>
    <w:basedOn w:val="a7"/>
    <w:uiPriority w:val="99"/>
    <w:qFormat/>
    <w:pPr>
      <w:spacing w:line="360" w:lineRule="auto"/>
    </w:pPr>
    <w:rPr>
      <w:rFonts w:ascii="宋体" w:hAnsi="Arial"/>
      <w:sz w:val="24"/>
      <w:szCs w:val="24"/>
    </w:rPr>
  </w:style>
  <w:style w:type="paragraph" w:customStyle="1" w:styleId="affffffffffffffc">
    <w:name w:val="标书标题三"/>
    <w:basedOn w:val="31"/>
    <w:next w:val="a7"/>
    <w:uiPriority w:val="99"/>
  </w:style>
  <w:style w:type="paragraph" w:customStyle="1" w:styleId="affffffffffffffd">
    <w:name w:val="表中文字"/>
    <w:basedOn w:val="a7"/>
    <w:uiPriority w:val="99"/>
    <w:pPr>
      <w:jc w:val="left"/>
    </w:pPr>
    <w:rPr>
      <w:rFonts w:ascii="Tahoma" w:eastAsia="楷体_GB2312" w:hAnsi="Tahoma" w:cs="Tahoma"/>
      <w:color w:val="000000"/>
      <w:position w:val="2"/>
    </w:rPr>
  </w:style>
  <w:style w:type="paragraph" w:customStyle="1" w:styleId="Char1CharChar1Char">
    <w:name w:val="Char1 Char Char1 Char"/>
    <w:basedOn w:val="a7"/>
    <w:uiPriority w:val="99"/>
    <w:rPr>
      <w:szCs w:val="24"/>
    </w:rPr>
  </w:style>
  <w:style w:type="paragraph" w:customStyle="1" w:styleId="4f4">
    <w:name w:val="样式 标题 4 + 行距: 单倍行距"/>
    <w:basedOn w:val="40"/>
    <w:uiPriority w:val="99"/>
  </w:style>
  <w:style w:type="paragraph" w:customStyle="1" w:styleId="reader-word-layerreader-word-s6-12">
    <w:name w:val="reader-word-layer reader-word-s6-1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1111A">
    <w:name w:val="1.1.1.1A"/>
    <w:basedOn w:val="a7"/>
    <w:uiPriority w:val="99"/>
    <w:pPr>
      <w:autoSpaceDE w:val="0"/>
      <w:autoSpaceDN w:val="0"/>
      <w:adjustRightInd w:val="0"/>
      <w:spacing w:before="60" w:after="60" w:line="360" w:lineRule="atLeast"/>
      <w:ind w:left="1560" w:hanging="425"/>
    </w:pPr>
    <w:rPr>
      <w:rFonts w:ascii="Arial" w:hAnsi="Arial"/>
      <w:kern w:val="0"/>
      <w:sz w:val="24"/>
    </w:rPr>
  </w:style>
  <w:style w:type="paragraph" w:customStyle="1" w:styleId="Einzeilig">
    <w:name w:val="Einzeilig"/>
    <w:basedOn w:val="a7"/>
    <w:uiPriority w:val="99"/>
    <w:pPr>
      <w:widowControl/>
      <w:spacing w:after="60" w:line="240" w:lineRule="atLeast"/>
      <w:jc w:val="left"/>
    </w:pPr>
    <w:rPr>
      <w:rFonts w:ascii="Arial" w:eastAsia="PMingLiU" w:hAnsi="Arial" w:cs="Arial"/>
      <w:kern w:val="0"/>
      <w:sz w:val="22"/>
      <w:szCs w:val="22"/>
      <w:lang w:val="de-DE" w:eastAsia="en-US"/>
    </w:rPr>
  </w:style>
  <w:style w:type="paragraph" w:customStyle="1" w:styleId="reader-word-layer">
    <w:name w:val="reader-word-layer"/>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affffffffffffffe">
    <w:name w:val="附录五级条标题"/>
    <w:basedOn w:val="affffffff9"/>
    <w:next w:val="a7"/>
    <w:uiPriority w:val="99"/>
  </w:style>
  <w:style w:type="paragraph" w:customStyle="1" w:styleId="CharCharCharCharCharCharCharCharCharCharCharChar1CharCharCharCharCharCharCharCharCharCharCharCharCharCharCharCharCharCharCharCharCharChar">
    <w:name w:val="Char Char Char Char Char Char Char Char Char Char Char Char1 Char Char Char Char Char Char Char Char Char Char Char Char Char Char Char Char Char Char Char Char Char Char"/>
    <w:basedOn w:val="a7"/>
    <w:uiPriority w:val="99"/>
  </w:style>
  <w:style w:type="paragraph" w:customStyle="1" w:styleId="CharCharCharCharCharCharCharCharCharCharCharCharCharCharCharCharCharCharCharCharCharCharCharChar1Char">
    <w:name w:val="Char Char Char Char Char Char Char Char Char Char Char Char Char Char Char Char Char Char Char Char Char Char Char Char1 Char"/>
    <w:basedOn w:val="a7"/>
    <w:uiPriority w:val="99"/>
    <w:rPr>
      <w:szCs w:val="24"/>
    </w:rPr>
  </w:style>
  <w:style w:type="paragraph" w:customStyle="1" w:styleId="166">
    <w:name w:val="样式 标题 1章节标题 + 三号 段前: 6 磅 段后: 6 磅 行距: 单倍行距"/>
    <w:basedOn w:val="10"/>
    <w:uiPriority w:val="99"/>
  </w:style>
  <w:style w:type="paragraph" w:customStyle="1" w:styleId="1150">
    <w:name w:val="样式 标题 1 + 行距: 1.5 倍行距"/>
    <w:basedOn w:val="10"/>
    <w:uiPriority w:val="99"/>
  </w:style>
  <w:style w:type="paragraph" w:customStyle="1" w:styleId="1222">
    <w:name w:val="样式 样式 样式 标题 1 + 首行缩进:  2 字符 + 首行缩进:  2 字符 + 首行缩进:  2 字符"/>
    <w:basedOn w:val="a7"/>
    <w:uiPriority w:val="99"/>
    <w:pPr>
      <w:keepLines/>
      <w:spacing w:before="120" w:after="120" w:line="360" w:lineRule="auto"/>
      <w:outlineLvl w:val="0"/>
    </w:pPr>
    <w:rPr>
      <w:rFonts w:ascii="黑体" w:eastAsia="黑体" w:hAnsi="Arial" w:cs="宋体"/>
      <w:kern w:val="44"/>
      <w:sz w:val="24"/>
    </w:rPr>
  </w:style>
  <w:style w:type="paragraph" w:customStyle="1" w:styleId="tech">
    <w:name w:val="tech正文"/>
    <w:basedOn w:val="a7"/>
    <w:uiPriority w:val="99"/>
    <w:pPr>
      <w:widowControl/>
      <w:tabs>
        <w:tab w:val="left" w:pos="720"/>
      </w:tabs>
      <w:overflowPunct w:val="0"/>
      <w:autoSpaceDE w:val="0"/>
      <w:autoSpaceDN w:val="0"/>
      <w:adjustRightInd w:val="0"/>
      <w:snapToGrid w:val="0"/>
      <w:spacing w:line="264" w:lineRule="auto"/>
      <w:ind w:left="284" w:right="284"/>
      <w:textAlignment w:val="baseline"/>
    </w:pPr>
    <w:rPr>
      <w:rFonts w:eastAsia="楷体_GB2312"/>
      <w:kern w:val="0"/>
      <w:sz w:val="24"/>
    </w:rPr>
  </w:style>
  <w:style w:type="paragraph" w:customStyle="1" w:styleId="afffffffffffffff">
    <w:name w:val="表格中"/>
    <w:basedOn w:val="a7"/>
    <w:uiPriority w:val="99"/>
    <w:pPr>
      <w:spacing w:beforeLines="25" w:afterLines="25"/>
      <w:jc w:val="center"/>
    </w:pPr>
    <w:rPr>
      <w:rFonts w:ascii="仿宋_GB2312" w:hAnsi="仿宋_GB2312"/>
      <w:szCs w:val="24"/>
    </w:rPr>
  </w:style>
  <w:style w:type="paragraph" w:customStyle="1" w:styleId="4f5">
    <w:name w:val="文4"/>
    <w:basedOn w:val="a7"/>
    <w:uiPriority w:val="99"/>
    <w:pPr>
      <w:tabs>
        <w:tab w:val="left" w:pos="1440"/>
      </w:tabs>
      <w:adjustRightInd w:val="0"/>
      <w:spacing w:line="500" w:lineRule="atLeast"/>
      <w:textAlignment w:val="baseline"/>
    </w:pPr>
    <w:rPr>
      <w:rFonts w:ascii="宋体"/>
      <w:kern w:val="0"/>
      <w:sz w:val="28"/>
      <w:lang w:bidi="he-IL"/>
    </w:rPr>
  </w:style>
  <w:style w:type="paragraph" w:customStyle="1" w:styleId="CharCharCharCharCharCharCharCharCharCharCharCharCharCharChar1CharCharCharChar">
    <w:name w:val="Char Char Char Char Char Char Char Char Char Char Char Char Char Char Char1 Char Char Char Char"/>
    <w:basedOn w:val="a7"/>
    <w:uiPriority w:val="99"/>
    <w:pPr>
      <w:spacing w:line="360" w:lineRule="auto"/>
      <w:ind w:firstLineChars="200" w:firstLine="200"/>
    </w:pPr>
    <w:rPr>
      <w:rFonts w:ascii="宋体" w:hAnsi="宋体" w:cs="宋体"/>
      <w:sz w:val="24"/>
      <w:szCs w:val="24"/>
    </w:rPr>
  </w:style>
  <w:style w:type="paragraph" w:customStyle="1" w:styleId="Level1">
    <w:name w:val="Level 1"/>
    <w:basedOn w:val="Body1"/>
    <w:uiPriority w:val="99"/>
    <w:pPr>
      <w:tabs>
        <w:tab w:val="left" w:pos="851"/>
        <w:tab w:val="left" w:pos="1200"/>
      </w:tabs>
      <w:ind w:hanging="851"/>
      <w:outlineLvl w:val="0"/>
    </w:pPr>
  </w:style>
  <w:style w:type="paragraph" w:customStyle="1" w:styleId="Body1">
    <w:name w:val="Body 1"/>
    <w:basedOn w:val="a7"/>
    <w:uiPriority w:val="99"/>
    <w:pPr>
      <w:widowControl/>
      <w:tabs>
        <w:tab w:val="left" w:pos="780"/>
      </w:tabs>
      <w:spacing w:after="240" w:line="264" w:lineRule="auto"/>
      <w:ind w:left="851" w:hanging="360"/>
    </w:pPr>
    <w:rPr>
      <w:rFonts w:ascii="Arial" w:hAnsi="Arial"/>
      <w:kern w:val="0"/>
      <w:sz w:val="20"/>
      <w:lang w:val="en-GB"/>
    </w:rPr>
  </w:style>
  <w:style w:type="paragraph" w:customStyle="1" w:styleId="223">
    <w:name w:val="样式 样式 正文首行缩进 2 + 行距: 单倍行距 + 首行缩进:  2 字符"/>
    <w:basedOn w:val="2ffa"/>
    <w:uiPriority w:val="99"/>
    <w:pPr>
      <w:tabs>
        <w:tab w:val="left" w:pos="2880"/>
      </w:tabs>
      <w:ind w:leftChars="503" w:left="1207" w:firstLineChars="196" w:firstLine="412"/>
    </w:pPr>
  </w:style>
  <w:style w:type="paragraph" w:customStyle="1" w:styleId="Style130">
    <w:name w:val="_Style 13"/>
    <w:basedOn w:val="a7"/>
    <w:next w:val="a8"/>
    <w:uiPriority w:val="99"/>
    <w:pPr>
      <w:ind w:firstLine="420"/>
    </w:pPr>
  </w:style>
  <w:style w:type="paragraph" w:customStyle="1" w:styleId="3025">
    <w:name w:val="样式 标题 3 + 加粗 段前: 0.25 行 行距: 单倍行距"/>
    <w:basedOn w:val="31"/>
    <w:uiPriority w:val="99"/>
  </w:style>
  <w:style w:type="paragraph" w:customStyle="1" w:styleId="92">
    <w:name w:val="样式9表格"/>
    <w:basedOn w:val="a7"/>
    <w:next w:val="a7"/>
    <w:uiPriority w:val="99"/>
    <w:pPr>
      <w:spacing w:before="100" w:afterLines="40" w:after="124"/>
      <w:jc w:val="center"/>
    </w:pPr>
    <w:rPr>
      <w:kern w:val="0"/>
      <w:sz w:val="20"/>
    </w:rPr>
  </w:style>
  <w:style w:type="paragraph" w:customStyle="1" w:styleId="1ffff6">
    <w:name w:val="样式 标题 1 + 三号"/>
    <w:basedOn w:val="10"/>
    <w:uiPriority w:val="99"/>
  </w:style>
  <w:style w:type="paragraph" w:customStyle="1" w:styleId="afffffffffffffff0">
    <w:name w:val="条文脚注"/>
    <w:basedOn w:val="aff9"/>
    <w:uiPriority w:val="99"/>
    <w:pPr>
      <w:widowControl w:val="0"/>
      <w:tabs>
        <w:tab w:val="clear" w:pos="780"/>
      </w:tabs>
      <w:snapToGrid w:val="0"/>
      <w:ind w:leftChars="200" w:left="780" w:hangingChars="200" w:hanging="360"/>
      <w:jc w:val="both"/>
    </w:pPr>
    <w:rPr>
      <w:rFonts w:ascii="宋体" w:hAnsi="Calibri"/>
      <w:kern w:val="2"/>
      <w:sz w:val="18"/>
      <w:szCs w:val="18"/>
      <w:lang w:val="en-US" w:eastAsia="zh-CN"/>
    </w:rPr>
  </w:style>
  <w:style w:type="paragraph" w:customStyle="1" w:styleId="afffffffffffffff1">
    <w:name w:val="院标"/>
    <w:basedOn w:val="a7"/>
    <w:uiPriority w:val="99"/>
    <w:semiHidden/>
    <w:pPr>
      <w:adjustRightInd w:val="0"/>
      <w:spacing w:line="360" w:lineRule="auto"/>
      <w:jc w:val="center"/>
      <w:textAlignment w:val="baseline"/>
    </w:pPr>
    <w:rPr>
      <w:rFonts w:ascii="宋体" w:hAnsi="宋体"/>
      <w:kern w:val="0"/>
      <w:sz w:val="36"/>
    </w:rPr>
  </w:style>
  <w:style w:type="paragraph" w:customStyle="1" w:styleId="6-">
    <w:name w:val="标书6-正文"/>
    <w:basedOn w:val="65"/>
    <w:uiPriority w:val="99"/>
    <w:rPr>
      <w:rFonts w:ascii="Calibri" w:hAnsi="Calibri"/>
    </w:rPr>
  </w:style>
  <w:style w:type="paragraph" w:customStyle="1" w:styleId="CM8">
    <w:name w:val="CM8"/>
    <w:basedOn w:val="Default"/>
    <w:next w:val="Default"/>
    <w:uiPriority w:val="99"/>
    <w:rPr>
      <w:rFonts w:ascii="微软雅黑" w:eastAsia="微软雅黑" w:cs="微软雅黑"/>
      <w:color w:val="auto"/>
    </w:rPr>
  </w:style>
  <w:style w:type="paragraph" w:customStyle="1" w:styleId="1043212121">
    <w:name w:val="样式 标题 1章 + 左 左侧:  0 厘米 悬挂缩进: 4.32 字符 段前: 12 磅 段后: 12 磅 行距:...1"/>
    <w:basedOn w:val="10"/>
    <w:uiPriority w:val="99"/>
    <w:semiHidden/>
  </w:style>
  <w:style w:type="paragraph" w:customStyle="1" w:styleId="Char1CharCharCharCharCharCharCharCharCharCharChar">
    <w:name w:val="Char1 Char Char Char Char Char Char Char Char Char Char Char"/>
    <w:basedOn w:val="a7"/>
    <w:uiPriority w:val="99"/>
    <w:pPr>
      <w:pageBreakBefore/>
      <w:tabs>
        <w:tab w:val="left" w:pos="432"/>
      </w:tabs>
      <w:ind w:left="432" w:hanging="432"/>
    </w:pPr>
    <w:rPr>
      <w:rFonts w:ascii="Tahoma" w:hAnsi="Tahoma"/>
      <w:sz w:val="24"/>
    </w:rPr>
  </w:style>
  <w:style w:type="paragraph" w:customStyle="1" w:styleId="StyleHeading111Title11ghostgHauptberschriftHauptHea1">
    <w:name w:val="Style Heading 1标题 1 1Title 11 ghostgHauptüberschriftHauptHea...1"/>
    <w:basedOn w:val="10"/>
    <w:uiPriority w:val="99"/>
  </w:style>
  <w:style w:type="paragraph" w:customStyle="1" w:styleId="afffffffffffffff2">
    <w:name w:val="标准书眉_偶数页"/>
    <w:basedOn w:val="affffffffff4"/>
    <w:next w:val="a7"/>
    <w:uiPriority w:val="99"/>
    <w:pPr>
      <w:jc w:val="left"/>
    </w:pPr>
  </w:style>
  <w:style w:type="paragraph" w:customStyle="1" w:styleId="157">
    <w:name w:val="样式 宋体 四号 行距: 1.5 倍行距"/>
    <w:basedOn w:val="a7"/>
    <w:uiPriority w:val="99"/>
    <w:pPr>
      <w:tabs>
        <w:tab w:val="left" w:pos="567"/>
      </w:tabs>
      <w:adjustRightInd w:val="0"/>
      <w:snapToGrid w:val="0"/>
      <w:spacing w:line="440" w:lineRule="atLeast"/>
      <w:ind w:right="-1"/>
    </w:pPr>
    <w:rPr>
      <w:rFonts w:ascii="宋体" w:hAnsi="宋体" w:hint="eastAsia"/>
      <w:b/>
      <w:color w:val="000000"/>
      <w:sz w:val="24"/>
    </w:rPr>
  </w:style>
  <w:style w:type="paragraph" w:customStyle="1" w:styleId="2fffc">
    <w:name w:val="标题2"/>
    <w:basedOn w:val="21"/>
    <w:next w:val="21"/>
    <w:uiPriority w:val="99"/>
  </w:style>
  <w:style w:type="paragraph" w:customStyle="1" w:styleId="1111a0">
    <w:name w:val="1.1.1.1a"/>
    <w:basedOn w:val="1111"/>
    <w:uiPriority w:val="99"/>
    <w:pPr>
      <w:tabs>
        <w:tab w:val="left" w:pos="567"/>
      </w:tabs>
      <w:autoSpaceDE/>
      <w:autoSpaceDN/>
      <w:spacing w:before="120" w:after="0" w:line="360" w:lineRule="auto"/>
      <w:ind w:left="0" w:firstLine="0"/>
      <w:textAlignment w:val="baseline"/>
      <w:outlineLvl w:val="2"/>
    </w:pPr>
    <w:rPr>
      <w:b/>
      <w:bCs/>
      <w:sz w:val="28"/>
      <w:szCs w:val="24"/>
    </w:rPr>
  </w:style>
  <w:style w:type="paragraph" w:customStyle="1" w:styleId="font9">
    <w:name w:val="font9"/>
    <w:basedOn w:val="a7"/>
    <w:uiPriority w:val="99"/>
    <w:pPr>
      <w:widowControl/>
      <w:spacing w:before="100" w:beforeAutospacing="1" w:after="100" w:afterAutospacing="1"/>
      <w:jc w:val="left"/>
    </w:pPr>
    <w:rPr>
      <w:rFonts w:ascii="宋体" w:hAnsi="宋体" w:hint="eastAsia"/>
      <w:b/>
      <w:bCs/>
      <w:kern w:val="0"/>
      <w:sz w:val="18"/>
      <w:szCs w:val="18"/>
    </w:rPr>
  </w:style>
  <w:style w:type="paragraph" w:customStyle="1" w:styleId="DDD">
    <w:name w:val="DDD"/>
    <w:uiPriority w:val="99"/>
    <w:pPr>
      <w:tabs>
        <w:tab w:val="left" w:pos="210"/>
        <w:tab w:val="left" w:pos="1620"/>
      </w:tabs>
      <w:snapToGrid w:val="0"/>
      <w:spacing w:line="360" w:lineRule="auto"/>
      <w:ind w:left="1620" w:hanging="360"/>
      <w:jc w:val="both"/>
    </w:pPr>
    <w:rPr>
      <w:rFonts w:ascii="Times New Roman" w:hAnsi="Times New Roman"/>
      <w:sz w:val="24"/>
    </w:rPr>
  </w:style>
  <w:style w:type="paragraph" w:customStyle="1" w:styleId="k1">
    <w:name w:val="k 样式1"/>
    <w:basedOn w:val="a7"/>
    <w:uiPriority w:val="99"/>
    <w:pPr>
      <w:adjustRightInd w:val="0"/>
      <w:spacing w:line="360" w:lineRule="atLeast"/>
      <w:jc w:val="left"/>
      <w:textAlignment w:val="baseline"/>
    </w:pPr>
    <w:rPr>
      <w:kern w:val="0"/>
      <w:sz w:val="24"/>
      <w:szCs w:val="24"/>
    </w:rPr>
  </w:style>
  <w:style w:type="paragraph" w:customStyle="1" w:styleId="3ff0">
    <w:name w:val="纯文本3"/>
    <w:basedOn w:val="a7"/>
    <w:uiPriority w:val="99"/>
    <w:pPr>
      <w:adjustRightInd w:val="0"/>
      <w:textAlignment w:val="baseline"/>
    </w:pPr>
    <w:rPr>
      <w:rFonts w:ascii="宋体"/>
      <w:kern w:val="0"/>
    </w:rPr>
  </w:style>
  <w:style w:type="paragraph" w:customStyle="1" w:styleId="3ff1">
    <w:name w:val="国标3级"/>
    <w:basedOn w:val="a7"/>
    <w:uiPriority w:val="99"/>
    <w:pPr>
      <w:snapToGrid w:val="0"/>
      <w:spacing w:line="312" w:lineRule="exact"/>
    </w:pPr>
    <w:rPr>
      <w:rFonts w:ascii="宋体"/>
      <w:color w:val="000000"/>
    </w:rPr>
  </w:style>
  <w:style w:type="paragraph" w:customStyle="1" w:styleId="w1">
    <w:name w:val="w1"/>
    <w:basedOn w:val="10"/>
    <w:uiPriority w:val="99"/>
  </w:style>
  <w:style w:type="paragraph" w:customStyle="1" w:styleId="afffffffffffffff3">
    <w:name w:val="正文段"/>
    <w:basedOn w:val="a7"/>
    <w:uiPriority w:val="99"/>
    <w:pPr>
      <w:autoSpaceDE w:val="0"/>
      <w:autoSpaceDN w:val="0"/>
      <w:adjustRightInd w:val="0"/>
      <w:spacing w:before="100" w:after="100" w:line="300" w:lineRule="auto"/>
      <w:ind w:firstLine="527"/>
      <w:jc w:val="left"/>
    </w:pPr>
    <w:rPr>
      <w:w w:val="104"/>
      <w:kern w:val="0"/>
      <w:sz w:val="24"/>
    </w:rPr>
  </w:style>
  <w:style w:type="paragraph" w:customStyle="1" w:styleId="afffffffffffffff4">
    <w:name w:val="表中"/>
    <w:basedOn w:val="a7"/>
    <w:uiPriority w:val="99"/>
    <w:pPr>
      <w:snapToGrid w:val="0"/>
      <w:spacing w:line="360" w:lineRule="atLeast"/>
      <w:jc w:val="center"/>
    </w:pPr>
    <w:rPr>
      <w:rFonts w:ascii="宋体" w:hAnsi="宋体"/>
      <w:kern w:val="21"/>
      <w:szCs w:val="28"/>
    </w:rPr>
  </w:style>
  <w:style w:type="paragraph" w:customStyle="1" w:styleId="StyleHeading111Title11ghostgHauptberschriftHauptHea">
    <w:name w:val="Style Heading 1标题 1 1Title 11 ghostgHauptüberschriftHauptHea..."/>
    <w:basedOn w:val="10"/>
    <w:uiPriority w:val="99"/>
  </w:style>
  <w:style w:type="paragraph" w:customStyle="1" w:styleId="1ffff7">
    <w:name w:val="正文样式1"/>
    <w:basedOn w:val="a7"/>
    <w:uiPriority w:val="99"/>
    <w:pPr>
      <w:widowControl/>
      <w:adjustRightInd w:val="0"/>
      <w:snapToGrid w:val="0"/>
      <w:spacing w:line="360" w:lineRule="auto"/>
      <w:ind w:firstLine="482"/>
      <w:jc w:val="left"/>
      <w:textAlignment w:val="baseline"/>
    </w:pPr>
    <w:rPr>
      <w:kern w:val="0"/>
      <w:sz w:val="24"/>
    </w:rPr>
  </w:style>
  <w:style w:type="paragraph" w:customStyle="1" w:styleId="s20sb120sl312slmult0nowi">
    <w:name w:val="s20sb120sl312slmult0nowi"/>
    <w:uiPriority w:val="99"/>
    <w:pPr>
      <w:widowControl w:val="0"/>
      <w:adjustRightInd w:val="0"/>
      <w:jc w:val="both"/>
      <w:textAlignment w:val="baseline"/>
    </w:pPr>
    <w:rPr>
      <w:rFonts w:ascii="Times New Roman" w:hAnsi="Times New Roman"/>
      <w:sz w:val="21"/>
    </w:rPr>
  </w:style>
  <w:style w:type="paragraph" w:customStyle="1" w:styleId="afffffffffffffff5">
    <w:name w:val="表号"/>
    <w:basedOn w:val="a7"/>
    <w:uiPriority w:val="99"/>
    <w:pPr>
      <w:tabs>
        <w:tab w:val="right" w:pos="8085"/>
      </w:tabs>
      <w:snapToGrid w:val="0"/>
      <w:spacing w:line="320" w:lineRule="exact"/>
      <w:ind w:firstLineChars="150" w:firstLine="270"/>
    </w:pPr>
    <w:rPr>
      <w:sz w:val="18"/>
      <w:szCs w:val="21"/>
    </w:rPr>
  </w:style>
  <w:style w:type="paragraph" w:customStyle="1" w:styleId="Style12">
    <w:name w:val="Style12"/>
    <w:basedOn w:val="31"/>
    <w:uiPriority w:val="99"/>
  </w:style>
  <w:style w:type="paragraph" w:customStyle="1" w:styleId="119">
    <w:name w:val="1.1"/>
    <w:basedOn w:val="a7"/>
    <w:next w:val="1113"/>
    <w:uiPriority w:val="99"/>
    <w:pPr>
      <w:tabs>
        <w:tab w:val="left" w:pos="1134"/>
      </w:tabs>
      <w:autoSpaceDE w:val="0"/>
      <w:autoSpaceDN w:val="0"/>
      <w:adjustRightInd w:val="0"/>
      <w:spacing w:before="360" w:after="120" w:line="360" w:lineRule="atLeast"/>
    </w:pPr>
    <w:rPr>
      <w:rFonts w:eastAsia="黑体"/>
      <w:b/>
      <w:kern w:val="0"/>
      <w:sz w:val="32"/>
    </w:rPr>
  </w:style>
  <w:style w:type="paragraph" w:customStyle="1" w:styleId="1113">
    <w:name w:val="1.1.1"/>
    <w:basedOn w:val="a7"/>
    <w:uiPriority w:val="99"/>
    <w:pPr>
      <w:tabs>
        <w:tab w:val="left" w:pos="852"/>
      </w:tabs>
      <w:autoSpaceDE w:val="0"/>
      <w:autoSpaceDN w:val="0"/>
      <w:adjustRightInd w:val="0"/>
      <w:spacing w:beforeLines="100" w:afterLines="50" w:line="480" w:lineRule="exact"/>
      <w:ind w:left="1278" w:hanging="1278"/>
    </w:pPr>
    <w:rPr>
      <w:rFonts w:eastAsia="黑体"/>
      <w:b/>
      <w:kern w:val="0"/>
      <w:sz w:val="28"/>
    </w:rPr>
  </w:style>
  <w:style w:type="paragraph" w:customStyle="1" w:styleId="afffffffffffffff6">
    <w:name w:val="标书标题五"/>
    <w:basedOn w:val="50"/>
    <w:next w:val="a7"/>
    <w:uiPriority w:val="99"/>
  </w:style>
  <w:style w:type="paragraph" w:customStyle="1" w:styleId="afffffffffffffff7">
    <w:name w:val="术语定义三级条标题"/>
    <w:basedOn w:val="affffffffffa"/>
    <w:next w:val="affff"/>
    <w:uiPriority w:val="99"/>
    <w:pPr>
      <w:tabs>
        <w:tab w:val="left" w:pos="2100"/>
      </w:tabs>
      <w:ind w:left="2100"/>
    </w:pPr>
  </w:style>
  <w:style w:type="paragraph" w:customStyle="1" w:styleId="1ffff8">
    <w:name w:val="标题1－前"/>
    <w:basedOn w:val="10"/>
    <w:uiPriority w:val="99"/>
    <w:semiHidden/>
  </w:style>
  <w:style w:type="paragraph" w:customStyle="1" w:styleId="TabelleVermerk">
    <w:name w:val="TabelleVermerk"/>
    <w:basedOn w:val="Tabelle"/>
    <w:uiPriority w:val="99"/>
    <w:pPr>
      <w:spacing w:before="20" w:after="20"/>
    </w:pPr>
    <w:rPr>
      <w:rFonts w:ascii="Times New Roman" w:eastAsia="Arial" w:hAnsi="Times New Roman"/>
      <w:sz w:val="22"/>
      <w:lang w:val="de-DE" w:eastAsia="de-DE"/>
    </w:rPr>
  </w:style>
  <w:style w:type="paragraph" w:customStyle="1" w:styleId="158">
    <w:name w:val="样式 三号 加粗 行距: 1.5 倍行距"/>
    <w:basedOn w:val="10"/>
    <w:uiPriority w:val="99"/>
  </w:style>
  <w:style w:type="paragraph" w:customStyle="1" w:styleId="afffffffffffffff8">
    <w:name w:val="尾注文字"/>
    <w:basedOn w:val="a7"/>
    <w:uiPriority w:val="99"/>
    <w:pPr>
      <w:autoSpaceDE w:val="0"/>
      <w:autoSpaceDN w:val="0"/>
      <w:adjustRightInd w:val="0"/>
      <w:spacing w:line="360" w:lineRule="atLeast"/>
      <w:jc w:val="left"/>
    </w:pPr>
    <w:rPr>
      <w:kern w:val="0"/>
      <w:sz w:val="20"/>
    </w:rPr>
  </w:style>
  <w:style w:type="paragraph" w:customStyle="1" w:styleId="afffffffffffffff9">
    <w:name w:val="附录标识"/>
    <w:basedOn w:val="affff3"/>
    <w:next w:val="affff"/>
    <w:uiPriority w:val="99"/>
    <w:pPr>
      <w:shd w:val="clear" w:color="FFFFFF" w:fill="FFFFFF"/>
      <w:tabs>
        <w:tab w:val="clear" w:pos="0"/>
        <w:tab w:val="left" w:pos="1200"/>
      </w:tabs>
      <w:spacing w:after="200"/>
      <w:ind w:left="1200" w:hanging="360"/>
    </w:pPr>
    <w:rPr>
      <w:b/>
      <w:sz w:val="21"/>
    </w:rPr>
  </w:style>
  <w:style w:type="paragraph" w:customStyle="1" w:styleId="GB2312315">
    <w:name w:val="样式 (中文) 仿宋_GB2312 小三 行距: 固定值 31.5 磅"/>
    <w:basedOn w:val="a7"/>
    <w:uiPriority w:val="99"/>
    <w:pPr>
      <w:widowControl/>
      <w:spacing w:line="630" w:lineRule="exact"/>
      <w:ind w:firstLine="400"/>
      <w:jc w:val="left"/>
    </w:pPr>
    <w:rPr>
      <w:rFonts w:eastAsia="仿宋_GB2312" w:cs="宋体"/>
      <w:sz w:val="30"/>
    </w:rPr>
  </w:style>
  <w:style w:type="paragraph" w:customStyle="1" w:styleId="1ffff9">
    <w:name w:val="朱1"/>
    <w:basedOn w:val="a7"/>
    <w:uiPriority w:val="99"/>
    <w:pPr>
      <w:keepNext/>
      <w:topLinePunct/>
      <w:textAlignment w:val="baseline"/>
      <w:outlineLvl w:val="0"/>
    </w:pPr>
    <w:rPr>
      <w:rFonts w:ascii="EU-F1" w:eastAsia="黑体"/>
      <w:bCs/>
      <w:kern w:val="21"/>
      <w:szCs w:val="21"/>
    </w:rPr>
  </w:style>
  <w:style w:type="paragraph" w:customStyle="1" w:styleId="afffffffffffffffa">
    <w:name w:val="表"/>
    <w:basedOn w:val="affffff7"/>
    <w:uiPriority w:val="99"/>
    <w:pPr>
      <w:snapToGrid/>
      <w:spacing w:beforeLines="0" w:before="160" w:afterLines="0" w:after="60" w:line="312" w:lineRule="exact"/>
    </w:pPr>
    <w:rPr>
      <w:rFonts w:ascii="EU-F1" w:eastAsia="黑体" w:hAnsi="Calibri"/>
      <w:b w:val="0"/>
      <w:bCs w:val="0"/>
      <w:kern w:val="21"/>
      <w:sz w:val="21"/>
      <w:szCs w:val="21"/>
    </w:rPr>
  </w:style>
  <w:style w:type="paragraph" w:customStyle="1" w:styleId="afffffffffffffffb">
    <w:name w:val="抬头"/>
    <w:basedOn w:val="a7"/>
    <w:uiPriority w:val="99"/>
    <w:pPr>
      <w:adjustRightInd w:val="0"/>
      <w:spacing w:beforeLines="50" w:before="156" w:line="300" w:lineRule="auto"/>
      <w:ind w:leftChars="525" w:left="1260"/>
      <w:textAlignment w:val="baseline"/>
    </w:pPr>
    <w:rPr>
      <w:b/>
      <w:sz w:val="24"/>
    </w:rPr>
  </w:style>
  <w:style w:type="paragraph" w:customStyle="1" w:styleId="Style43">
    <w:name w:val="_Style 43"/>
    <w:basedOn w:val="af7"/>
    <w:uiPriority w:val="99"/>
    <w:qFormat/>
    <w:pPr>
      <w:widowControl/>
      <w:spacing w:line="360" w:lineRule="auto"/>
      <w:ind w:firstLineChars="200" w:firstLine="200"/>
      <w:jc w:val="left"/>
    </w:pPr>
    <w:rPr>
      <w:rFonts w:ascii="Calibri" w:hAnsi="Calibri"/>
      <w:sz w:val="28"/>
    </w:rPr>
  </w:style>
  <w:style w:type="paragraph" w:customStyle="1" w:styleId="2fffd">
    <w:name w:val="国网标准2级"/>
    <w:basedOn w:val="10"/>
    <w:uiPriority w:val="99"/>
  </w:style>
  <w:style w:type="paragraph" w:customStyle="1" w:styleId="1ffffa">
    <w:name w:val="样式 目录 1 + 黑体 三号"/>
    <w:basedOn w:val="11"/>
    <w:uiPriority w:val="99"/>
    <w:pPr>
      <w:tabs>
        <w:tab w:val="right" w:leader="middleDot" w:pos="8820"/>
      </w:tabs>
      <w:ind w:leftChars="0" w:left="0" w:firstLine="0"/>
      <w:jc w:val="left"/>
    </w:pPr>
    <w:rPr>
      <w:rFonts w:ascii="黑体" w:hAnsi="黑体"/>
      <w:sz w:val="28"/>
    </w:rPr>
  </w:style>
  <w:style w:type="paragraph" w:customStyle="1" w:styleId="afffffffffffffffc">
    <w:name w:val="样式 抬头 + 行距: 单倍行距"/>
    <w:basedOn w:val="afffffffffffffffb"/>
    <w:uiPriority w:val="99"/>
    <w:pPr>
      <w:spacing w:line="360" w:lineRule="auto"/>
    </w:pPr>
    <w:rPr>
      <w:rFonts w:cs="宋体"/>
      <w:bCs/>
    </w:rPr>
  </w:style>
  <w:style w:type="paragraph" w:customStyle="1" w:styleId="Cooper">
    <w:name w:val="Cooper"/>
    <w:basedOn w:val="a7"/>
    <w:uiPriority w:val="99"/>
    <w:pPr>
      <w:autoSpaceDE w:val="0"/>
      <w:autoSpaceDN w:val="0"/>
      <w:adjustRightInd w:val="0"/>
      <w:jc w:val="left"/>
      <w:textAlignment w:val="baseline"/>
    </w:pPr>
    <w:rPr>
      <w:rFonts w:ascii="Cooper Blk BT" w:hAnsi="Cooper Blk BT"/>
      <w:kern w:val="0"/>
      <w:sz w:val="20"/>
      <w:lang w:val="de-DE"/>
    </w:rPr>
  </w:style>
  <w:style w:type="paragraph" w:customStyle="1" w:styleId="afffffffffffffffd">
    <w:name w:val="正文表标题续表"/>
    <w:basedOn w:val="affff0"/>
    <w:next w:val="affff"/>
    <w:uiPriority w:val="99"/>
    <w:pPr>
      <w:widowControl w:val="0"/>
      <w:tabs>
        <w:tab w:val="clear" w:pos="0"/>
        <w:tab w:val="left" w:pos="420"/>
        <w:tab w:val="left" w:pos="567"/>
      </w:tabs>
      <w:topLinePunct/>
      <w:spacing w:before="160" w:after="60"/>
    </w:pPr>
    <w:rPr>
      <w:rFonts w:ascii="Times New Roman" w:cs="Arial"/>
      <w:b/>
      <w:kern w:val="2"/>
      <w:szCs w:val="21"/>
    </w:rPr>
  </w:style>
  <w:style w:type="paragraph" w:customStyle="1" w:styleId="CharChar1CharCharChar">
    <w:name w:val="Char Char1 Char Char Char"/>
    <w:basedOn w:val="af7"/>
    <w:uiPriority w:val="99"/>
    <w:rPr>
      <w:rFonts w:ascii="Tahoma" w:hAnsi="Tahoma"/>
      <w:kern w:val="2"/>
      <w:sz w:val="24"/>
      <w:szCs w:val="24"/>
    </w:rPr>
  </w:style>
  <w:style w:type="paragraph" w:customStyle="1" w:styleId="1500">
    <w:name w:val="样式1 样式 标题 5 + 段前: 0 行"/>
    <w:basedOn w:val="a7"/>
    <w:next w:val="a7"/>
    <w:uiPriority w:val="99"/>
    <w:pPr>
      <w:tabs>
        <w:tab w:val="left" w:pos="993"/>
        <w:tab w:val="left" w:pos="1108"/>
      </w:tabs>
      <w:adjustRightInd w:val="0"/>
      <w:snapToGrid w:val="0"/>
      <w:spacing w:line="276" w:lineRule="auto"/>
      <w:ind w:left="1108" w:hanging="1080"/>
      <w:outlineLvl w:val="4"/>
    </w:pPr>
    <w:rPr>
      <w:rFonts w:eastAsia="黑体" w:cs="宋体"/>
      <w:bCs/>
      <w:szCs w:val="21"/>
    </w:rPr>
  </w:style>
  <w:style w:type="paragraph" w:customStyle="1" w:styleId="CM13">
    <w:name w:val="CM13"/>
    <w:basedOn w:val="Default"/>
    <w:next w:val="Default"/>
    <w:uiPriority w:val="99"/>
    <w:pPr>
      <w:spacing w:after="315"/>
    </w:pPr>
    <w:rPr>
      <w:rFonts w:ascii="Sim Sun" w:eastAsia="Sim Sun" w:hAnsi="Sim Sun"/>
      <w:color w:val="auto"/>
    </w:rPr>
  </w:style>
  <w:style w:type="paragraph" w:customStyle="1" w:styleId="afffffffffffffffe">
    <w:name w:val="批注"/>
    <w:basedOn w:val="a7"/>
    <w:uiPriority w:val="99"/>
    <w:pPr>
      <w:tabs>
        <w:tab w:val="left" w:pos="1200"/>
        <w:tab w:val="left" w:pos="6660"/>
      </w:tabs>
      <w:adjustRightInd w:val="0"/>
      <w:snapToGrid w:val="0"/>
      <w:spacing w:line="440" w:lineRule="exact"/>
      <w:ind w:leftChars="300" w:left="500" w:hangingChars="200" w:hanging="200"/>
      <w:jc w:val="left"/>
    </w:pPr>
    <w:rPr>
      <w:sz w:val="24"/>
    </w:rPr>
  </w:style>
  <w:style w:type="paragraph" w:customStyle="1" w:styleId="CharCharCharChar1CharCharChar">
    <w:name w:val="Char Char Char Char1 Char Char Char"/>
    <w:basedOn w:val="a7"/>
    <w:uiPriority w:val="99"/>
    <w:rPr>
      <w:rFonts w:ascii="宋体" w:hAnsi="宋体"/>
      <w:color w:val="000000"/>
      <w:kern w:val="0"/>
      <w:sz w:val="24"/>
      <w:szCs w:val="24"/>
    </w:rPr>
  </w:style>
  <w:style w:type="paragraph" w:customStyle="1" w:styleId="3a0">
    <w:name w:val="3a"/>
    <w:basedOn w:val="2z"/>
    <w:uiPriority w:val="99"/>
  </w:style>
  <w:style w:type="paragraph" w:customStyle="1" w:styleId="pa-12">
    <w:name w:val="pa-1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2CharChar5">
    <w:name w:val="2 Char Char"/>
    <w:basedOn w:val="a7"/>
    <w:next w:val="36"/>
    <w:uiPriority w:val="99"/>
    <w:pPr>
      <w:ind w:firstLine="425"/>
    </w:pPr>
    <w:rPr>
      <w:rFonts w:ascii="仿宋_GB2312" w:eastAsia="仿宋_GB2312" w:hAnsi="仿宋_GB2312"/>
      <w:sz w:val="24"/>
      <w:szCs w:val="24"/>
    </w:rPr>
  </w:style>
  <w:style w:type="paragraph" w:customStyle="1" w:styleId="TOC2">
    <w:name w:val="TOC 标题2"/>
    <w:basedOn w:val="10"/>
    <w:next w:val="a7"/>
    <w:uiPriority w:val="39"/>
    <w:qFormat/>
    <w:pPr>
      <w:spacing w:line="578" w:lineRule="auto"/>
      <w:outlineLvl w:val="9"/>
    </w:pPr>
    <w:rPr>
      <w:rFonts w:eastAsia="宋体"/>
    </w:rPr>
  </w:style>
  <w:style w:type="paragraph" w:customStyle="1" w:styleId="bh">
    <w:name w:val="bh"/>
    <w:basedOn w:val="B"/>
    <w:uiPriority w:val="99"/>
    <w:pPr>
      <w:spacing w:before="160" w:after="60"/>
    </w:pPr>
    <w:rPr>
      <w:rFonts w:ascii="Arial" w:eastAsia="Arial" w:hAnsi="Arial"/>
      <w:kern w:val="2"/>
    </w:rPr>
  </w:style>
  <w:style w:type="paragraph" w:customStyle="1" w:styleId="Char2CharCharCharCharCharCharCharCharChar">
    <w:name w:val="Char2 Char Char Char Char Char Char Char Char Char"/>
    <w:basedOn w:val="a7"/>
    <w:uiPriority w:val="99"/>
    <w:rPr>
      <w:szCs w:val="24"/>
    </w:rPr>
  </w:style>
  <w:style w:type="paragraph" w:customStyle="1" w:styleId="affffffffffffffff">
    <w:name w:val="文头"/>
    <w:uiPriority w:val="99"/>
    <w:pPr>
      <w:adjustRightInd w:val="0"/>
      <w:snapToGrid w:val="0"/>
      <w:spacing w:before="120" w:after="120" w:line="360" w:lineRule="auto"/>
      <w:ind w:left="461" w:hangingChars="192" w:hanging="461"/>
    </w:pPr>
    <w:rPr>
      <w:rFonts w:ascii="Times New Roman" w:hAnsi="Times New Roman"/>
      <w:sz w:val="24"/>
    </w:rPr>
  </w:style>
  <w:style w:type="paragraph" w:customStyle="1" w:styleId="affffffffffffffff0">
    <w:name w:val="样式"/>
    <w:uiPriority w:val="99"/>
    <w:qFormat/>
    <w:pPr>
      <w:widowControl w:val="0"/>
      <w:adjustRightInd w:val="0"/>
      <w:spacing w:line="360" w:lineRule="auto"/>
      <w:ind w:firstLine="482"/>
      <w:jc w:val="both"/>
      <w:textAlignment w:val="baseline"/>
    </w:pPr>
    <w:rPr>
      <w:rFonts w:ascii="Times New Roman" w:hAnsi="Times New Roman"/>
      <w:sz w:val="24"/>
    </w:rPr>
  </w:style>
  <w:style w:type="paragraph" w:customStyle="1" w:styleId="font12">
    <w:name w:val="font12"/>
    <w:basedOn w:val="a7"/>
    <w:uiPriority w:val="99"/>
    <w:pPr>
      <w:widowControl/>
      <w:spacing w:before="100" w:beforeAutospacing="1" w:after="100" w:afterAutospacing="1"/>
      <w:jc w:val="left"/>
    </w:pPr>
    <w:rPr>
      <w:rFonts w:eastAsia="Arial Unicode MS"/>
      <w:b/>
      <w:bCs/>
      <w:kern w:val="0"/>
      <w:sz w:val="24"/>
      <w:szCs w:val="24"/>
    </w:rPr>
  </w:style>
  <w:style w:type="paragraph" w:customStyle="1" w:styleId="Style333">
    <w:name w:val="_Style 333"/>
    <w:next w:val="a7"/>
    <w:uiPriority w:val="99"/>
    <w:pPr>
      <w:widowControl w:val="0"/>
      <w:jc w:val="both"/>
    </w:pPr>
    <w:rPr>
      <w:rFonts w:ascii="Times New Roman" w:hAnsi="Times New Roman"/>
      <w:kern w:val="2"/>
      <w:sz w:val="21"/>
      <w:szCs w:val="24"/>
    </w:rPr>
  </w:style>
  <w:style w:type="paragraph" w:customStyle="1" w:styleId="affffffffffffffff1">
    <w:name w:val="È¡À?"/>
    <w:basedOn w:val="a7"/>
    <w:uiPriority w:val="99"/>
    <w:pPr>
      <w:widowControl/>
      <w:overflowPunct w:val="0"/>
      <w:autoSpaceDE w:val="0"/>
      <w:autoSpaceDN w:val="0"/>
      <w:adjustRightInd w:val="0"/>
      <w:spacing w:line="300" w:lineRule="auto"/>
      <w:jc w:val="left"/>
      <w:textAlignment w:val="baseline"/>
    </w:pPr>
    <w:rPr>
      <w:rFonts w:ascii="宋体"/>
      <w:kern w:val="0"/>
      <w:sz w:val="24"/>
      <w:szCs w:val="24"/>
    </w:rPr>
  </w:style>
  <w:style w:type="paragraph" w:customStyle="1" w:styleId="affffffffffffffff2">
    <w:name w:val="段标题"/>
    <w:basedOn w:val="a7"/>
    <w:next w:val="a7"/>
    <w:uiPriority w:val="99"/>
    <w:pPr>
      <w:spacing w:line="360" w:lineRule="auto"/>
    </w:pPr>
    <w:rPr>
      <w:rFonts w:ascii="Arial" w:hAnsi="Arial"/>
      <w:b/>
      <w:sz w:val="28"/>
    </w:rPr>
  </w:style>
  <w:style w:type="paragraph" w:customStyle="1" w:styleId="CharCharCharCharCharChar0">
    <w:name w:val="字元 Char Char Char Char Char Char"/>
    <w:basedOn w:val="a7"/>
    <w:uiPriority w:val="99"/>
    <w:rPr>
      <w:rFonts w:ascii="Tahoma" w:hAnsi="Tahoma"/>
      <w:sz w:val="24"/>
    </w:rPr>
  </w:style>
  <w:style w:type="paragraph" w:customStyle="1" w:styleId="CM41">
    <w:name w:val="CM41"/>
    <w:basedOn w:val="a7"/>
    <w:next w:val="a7"/>
    <w:uiPriority w:val="99"/>
    <w:pPr>
      <w:autoSpaceDE w:val="0"/>
      <w:autoSpaceDN w:val="0"/>
      <w:adjustRightInd w:val="0"/>
      <w:spacing w:after="343"/>
      <w:jc w:val="left"/>
    </w:pPr>
    <w:rPr>
      <w:rFonts w:ascii="Sim Sun" w:eastAsia="Sim Sun" w:hAnsi="Sim Sun" w:cs="Sim Sun"/>
      <w:kern w:val="0"/>
      <w:sz w:val="24"/>
      <w:szCs w:val="24"/>
    </w:rPr>
  </w:style>
  <w:style w:type="paragraph" w:customStyle="1" w:styleId="Proposal">
    <w:name w:val="Proposal"/>
    <w:basedOn w:val="af"/>
    <w:uiPriority w:val="99"/>
    <w:pPr>
      <w:widowControl/>
      <w:tabs>
        <w:tab w:val="left" w:pos="993"/>
      </w:tabs>
      <w:spacing w:after="120" w:line="240" w:lineRule="auto"/>
      <w:ind w:left="993"/>
    </w:pPr>
    <w:rPr>
      <w:rFonts w:ascii="Arial" w:hAnsi="Arial"/>
      <w:color w:val="333333"/>
      <w:lang w:eastAsia="en-US"/>
    </w:rPr>
  </w:style>
  <w:style w:type="paragraph" w:customStyle="1" w:styleId="xl60">
    <w:name w:val="xl60"/>
    <w:basedOn w:val="a7"/>
    <w:uiPriority w:val="99"/>
    <w:pPr>
      <w:widowControl/>
      <w:spacing w:before="100" w:beforeAutospacing="1" w:after="100" w:afterAutospacing="1"/>
      <w:jc w:val="left"/>
    </w:pPr>
    <w:rPr>
      <w:rFonts w:ascii="宋体" w:hAnsi="宋体"/>
      <w:kern w:val="0"/>
      <w:sz w:val="20"/>
    </w:rPr>
  </w:style>
  <w:style w:type="paragraph" w:customStyle="1" w:styleId="BT2">
    <w:name w:val="BT2"/>
    <w:basedOn w:val="a7"/>
    <w:uiPriority w:val="99"/>
    <w:pPr>
      <w:autoSpaceDE w:val="0"/>
      <w:autoSpaceDN w:val="0"/>
      <w:adjustRightInd w:val="0"/>
      <w:spacing w:before="240" w:after="180" w:line="360" w:lineRule="atLeast"/>
    </w:pPr>
    <w:rPr>
      <w:rFonts w:ascii="Arial" w:hAnsi="Arial"/>
      <w:b/>
      <w:kern w:val="0"/>
      <w:sz w:val="24"/>
    </w:rPr>
  </w:style>
  <w:style w:type="paragraph" w:customStyle="1" w:styleId="affffffffffffffff3">
    <w:name w:val="单括号"/>
    <w:basedOn w:val="affffffffffffffff4"/>
    <w:uiPriority w:val="99"/>
    <w:pPr>
      <w:tabs>
        <w:tab w:val="left" w:pos="420"/>
        <w:tab w:val="left" w:pos="1030"/>
      </w:tabs>
      <w:ind w:left="420" w:hanging="420"/>
    </w:pPr>
    <w:rPr>
      <w:kern w:val="0"/>
    </w:rPr>
  </w:style>
  <w:style w:type="paragraph" w:customStyle="1" w:styleId="affffffffffffffff4">
    <w:name w:val="双括号"/>
    <w:basedOn w:val="a7"/>
    <w:uiPriority w:val="99"/>
    <w:pPr>
      <w:tabs>
        <w:tab w:val="left" w:pos="800"/>
        <w:tab w:val="left" w:pos="960"/>
      </w:tabs>
      <w:spacing w:line="360" w:lineRule="auto"/>
      <w:ind w:left="800" w:hanging="650"/>
    </w:pPr>
    <w:rPr>
      <w:sz w:val="24"/>
      <w:szCs w:val="24"/>
    </w:rPr>
  </w:style>
  <w:style w:type="paragraph" w:customStyle="1" w:styleId="affffffffffffffff5">
    <w:name w:val="正文图标题"/>
    <w:next w:val="affff"/>
    <w:uiPriority w:val="99"/>
    <w:pPr>
      <w:tabs>
        <w:tab w:val="left" w:pos="780"/>
      </w:tabs>
      <w:ind w:left="780" w:hanging="360"/>
      <w:jc w:val="center"/>
    </w:pPr>
    <w:rPr>
      <w:rFonts w:ascii="黑体" w:eastAsia="黑体" w:hAnsi="Times New Roman"/>
      <w:sz w:val="21"/>
    </w:rPr>
  </w:style>
  <w:style w:type="paragraph" w:customStyle="1" w:styleId="xl77">
    <w:name w:val="xl77"/>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宋体" w:cs="宋体"/>
      <w:b/>
      <w:bCs/>
      <w:kern w:val="0"/>
      <w:sz w:val="20"/>
    </w:rPr>
  </w:style>
  <w:style w:type="paragraph" w:customStyle="1" w:styleId="PlainText2">
    <w:name w:val="Plain Text2"/>
    <w:basedOn w:val="a7"/>
    <w:uiPriority w:val="99"/>
    <w:pPr>
      <w:widowControl/>
      <w:adjustRightInd w:val="0"/>
      <w:spacing w:line="312" w:lineRule="atLeast"/>
      <w:jc w:val="left"/>
      <w:textAlignment w:val="baseline"/>
    </w:pPr>
    <w:rPr>
      <w:rFonts w:ascii="宋体" w:hAnsi="Courier New" w:cs="宋体"/>
      <w:kern w:val="0"/>
      <w:sz w:val="28"/>
      <w:szCs w:val="24"/>
    </w:rPr>
  </w:style>
  <w:style w:type="paragraph" w:customStyle="1" w:styleId="affffffffffffffff6">
    <w:name w:val="英文标号正文"/>
    <w:basedOn w:val="a7"/>
    <w:uiPriority w:val="99"/>
    <w:pPr>
      <w:widowControl/>
      <w:autoSpaceDE w:val="0"/>
      <w:autoSpaceDN w:val="0"/>
      <w:spacing w:line="530" w:lineRule="exact"/>
    </w:pPr>
    <w:rPr>
      <w:rFonts w:eastAsia="仿宋_GB2312"/>
      <w:kern w:val="0"/>
      <w:sz w:val="30"/>
    </w:rPr>
  </w:style>
  <w:style w:type="paragraph" w:customStyle="1" w:styleId="CharCharCharCharCharCharCharCharChar1CharCharCharChar">
    <w:name w:val="Char Char Char Char Char Char Char Char Char1 Char Char Char Char"/>
    <w:basedOn w:val="a7"/>
    <w:uiPriority w:val="99"/>
  </w:style>
  <w:style w:type="paragraph" w:customStyle="1" w:styleId="z0">
    <w:name w:val="２z"/>
    <w:basedOn w:val="10"/>
    <w:uiPriority w:val="99"/>
  </w:style>
  <w:style w:type="paragraph" w:customStyle="1" w:styleId="affffffffffffffff7">
    <w:name w:val="段落文字"/>
    <w:uiPriority w:val="99"/>
    <w:pPr>
      <w:spacing w:line="360" w:lineRule="auto"/>
      <w:ind w:firstLineChars="200" w:firstLine="200"/>
    </w:pPr>
    <w:rPr>
      <w:rFonts w:ascii="Times New Roman" w:hAnsi="Times New Roman"/>
      <w:kern w:val="2"/>
      <w:sz w:val="24"/>
      <w:szCs w:val="24"/>
    </w:rPr>
  </w:style>
  <w:style w:type="paragraph" w:customStyle="1" w:styleId="betreff">
    <w:name w:val="betreff"/>
    <w:basedOn w:val="a7"/>
    <w:next w:val="a7"/>
    <w:uiPriority w:val="99"/>
    <w:qFormat/>
    <w:pPr>
      <w:widowControl/>
      <w:spacing w:before="360" w:after="240" w:line="260" w:lineRule="atLeast"/>
      <w:jc w:val="left"/>
    </w:pPr>
    <w:rPr>
      <w:rFonts w:ascii="Arial" w:hAnsi="Arial"/>
      <w:b/>
      <w:kern w:val="0"/>
      <w:sz w:val="24"/>
      <w:szCs w:val="24"/>
      <w:lang w:val="en-AU"/>
    </w:rPr>
  </w:style>
  <w:style w:type="character" w:customStyle="1" w:styleId="Char2f1">
    <w:name w:val="引用 Char2"/>
    <w:basedOn w:val="a9"/>
    <w:uiPriority w:val="99"/>
    <w:semiHidden/>
    <w:rPr>
      <w:i/>
      <w:iCs/>
      <w:color w:val="000000" w:themeColor="text1"/>
      <w:kern w:val="2"/>
      <w:sz w:val="21"/>
    </w:rPr>
  </w:style>
  <w:style w:type="paragraph" w:customStyle="1" w:styleId="Paragraph3">
    <w:name w:val="Paragraph 3"/>
    <w:basedOn w:val="a7"/>
    <w:uiPriority w:val="99"/>
    <w:pPr>
      <w:widowControl/>
      <w:spacing w:after="120"/>
      <w:ind w:left="1714"/>
    </w:pPr>
    <w:rPr>
      <w:kern w:val="0"/>
      <w:sz w:val="24"/>
    </w:rPr>
  </w:style>
  <w:style w:type="paragraph" w:customStyle="1" w:styleId="Style4">
    <w:name w:val="Style4"/>
    <w:basedOn w:val="a7"/>
    <w:uiPriority w:val="99"/>
    <w:pPr>
      <w:widowControl/>
      <w:tabs>
        <w:tab w:val="left" w:pos="720"/>
        <w:tab w:val="left" w:pos="851"/>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CM7">
    <w:name w:val="CM7"/>
    <w:basedOn w:val="Default"/>
    <w:next w:val="Default"/>
    <w:uiPriority w:val="99"/>
    <w:rPr>
      <w:rFonts w:ascii="微软雅黑" w:eastAsia="微软雅黑" w:cs="微软雅黑"/>
      <w:color w:val="auto"/>
    </w:rPr>
  </w:style>
  <w:style w:type="paragraph" w:customStyle="1" w:styleId="Fuzeilen">
    <w:name w:val="Fußzeilen"/>
    <w:basedOn w:val="a7"/>
    <w:uiPriority w:val="99"/>
    <w:pPr>
      <w:widowControl/>
      <w:pBdr>
        <w:top w:val="single" w:sz="6" w:space="1" w:color="auto"/>
      </w:pBdr>
      <w:tabs>
        <w:tab w:val="center" w:pos="4536"/>
        <w:tab w:val="right" w:pos="9356"/>
      </w:tabs>
      <w:spacing w:line="360" w:lineRule="exact"/>
      <w:ind w:left="-284" w:right="-284"/>
      <w:jc w:val="left"/>
    </w:pPr>
    <w:rPr>
      <w:rFonts w:ascii="Arial" w:hAnsi="Arial"/>
      <w:kern w:val="0"/>
      <w:sz w:val="20"/>
      <w:lang w:val="en-GB" w:eastAsia="en-US"/>
    </w:rPr>
  </w:style>
  <w:style w:type="paragraph" w:customStyle="1" w:styleId="200">
    <w:name w:val="样式 正文首行缩进 2 + 左侧:  0 厘米 行距: 单倍行距"/>
    <w:basedOn w:val="26"/>
    <w:uiPriority w:val="99"/>
    <w:pPr>
      <w:adjustRightInd w:val="0"/>
      <w:spacing w:line="360" w:lineRule="auto"/>
      <w:ind w:left="0" w:firstLineChars="525" w:firstLine="1260"/>
      <w:textAlignment w:val="baseline"/>
    </w:pPr>
    <w:rPr>
      <w:rFonts w:ascii="Calibri" w:hAnsi="Calibri" w:cs="宋体"/>
      <w:b w:val="0"/>
      <w:kern w:val="2"/>
      <w:sz w:val="21"/>
    </w:rPr>
  </w:style>
  <w:style w:type="paragraph" w:customStyle="1" w:styleId="affffffffffffffff8">
    <w:name w:val="标书表格"/>
    <w:basedOn w:val="a7"/>
    <w:uiPriority w:val="99"/>
    <w:pPr>
      <w:adjustRightInd w:val="0"/>
      <w:snapToGrid w:val="0"/>
      <w:spacing w:before="20" w:after="20" w:line="280" w:lineRule="exact"/>
      <w:jc w:val="center"/>
    </w:pPr>
    <w:rPr>
      <w:rFonts w:ascii="Arial" w:eastAsia="Arial" w:hAnsi="Arial"/>
      <w:kern w:val="0"/>
      <w:szCs w:val="21"/>
    </w:rPr>
  </w:style>
  <w:style w:type="paragraph" w:customStyle="1" w:styleId="affffffffffffffff9">
    <w:name w:val="表格居中"/>
    <w:basedOn w:val="a7"/>
    <w:uiPriority w:val="99"/>
    <w:pPr>
      <w:adjustRightInd w:val="0"/>
      <w:snapToGrid w:val="0"/>
      <w:spacing w:line="360" w:lineRule="auto"/>
      <w:jc w:val="center"/>
    </w:pPr>
    <w:rPr>
      <w:kern w:val="0"/>
      <w:sz w:val="24"/>
    </w:rPr>
  </w:style>
  <w:style w:type="paragraph" w:customStyle="1" w:styleId="XW">
    <w:name w:val="XW封面"/>
    <w:basedOn w:val="a7"/>
    <w:uiPriority w:val="99"/>
    <w:pPr>
      <w:autoSpaceDE w:val="0"/>
      <w:autoSpaceDN w:val="0"/>
      <w:adjustRightInd w:val="0"/>
      <w:spacing w:line="360" w:lineRule="auto"/>
      <w:jc w:val="center"/>
    </w:pPr>
    <w:rPr>
      <w:rFonts w:ascii="Arial" w:eastAsia="黑体" w:hAnsi="Arial"/>
      <w:kern w:val="0"/>
      <w:sz w:val="44"/>
      <w:lang w:val="zh-CN"/>
    </w:rPr>
  </w:style>
  <w:style w:type="paragraph" w:customStyle="1" w:styleId="Style337">
    <w:name w:val="_Style 337"/>
    <w:next w:val="a7"/>
    <w:uiPriority w:val="99"/>
    <w:pPr>
      <w:widowControl w:val="0"/>
      <w:jc w:val="both"/>
    </w:pPr>
    <w:rPr>
      <w:rFonts w:ascii="Times New Roman" w:hAnsi="Times New Roman"/>
      <w:kern w:val="2"/>
      <w:sz w:val="21"/>
      <w:szCs w:val="24"/>
    </w:rPr>
  </w:style>
  <w:style w:type="paragraph" w:customStyle="1" w:styleId="WPSPlain">
    <w:name w:val="WPS Plain"/>
    <w:uiPriority w:val="99"/>
    <w:semiHidden/>
    <w:rPr>
      <w:rFonts w:ascii="Times New Roman" w:hAnsi="Times New Roman"/>
    </w:rPr>
  </w:style>
  <w:style w:type="paragraph" w:customStyle="1" w:styleId="affffffffffffffffa">
    <w:name w:val="简单回函地址"/>
    <w:basedOn w:val="a7"/>
    <w:uiPriority w:val="99"/>
    <w:qFormat/>
  </w:style>
  <w:style w:type="paragraph" w:customStyle="1" w:styleId="Char2CharCharCharCharCharChar">
    <w:name w:val="Char2 Char Char Char Char Char Char"/>
    <w:basedOn w:val="a7"/>
    <w:uiPriority w:val="99"/>
    <w:pPr>
      <w:spacing w:line="360" w:lineRule="auto"/>
      <w:ind w:firstLineChars="200" w:firstLine="200"/>
    </w:pPr>
    <w:rPr>
      <w:rFonts w:ascii="宋体" w:hAnsi="宋体" w:cs="宋体"/>
      <w:sz w:val="24"/>
      <w:szCs w:val="24"/>
    </w:rPr>
  </w:style>
  <w:style w:type="paragraph" w:customStyle="1" w:styleId="H5">
    <w:name w:val="H5"/>
    <w:basedOn w:val="a7"/>
    <w:next w:val="a7"/>
    <w:uiPriority w:val="99"/>
    <w:qFormat/>
    <w:pPr>
      <w:keepNext/>
      <w:widowControl/>
      <w:autoSpaceDE w:val="0"/>
      <w:autoSpaceDN w:val="0"/>
      <w:adjustRightInd w:val="0"/>
      <w:spacing w:before="100" w:after="100" w:line="360" w:lineRule="exact"/>
      <w:jc w:val="left"/>
      <w:outlineLvl w:val="5"/>
    </w:pPr>
    <w:rPr>
      <w:b/>
      <w:kern w:val="0"/>
      <w:sz w:val="20"/>
    </w:rPr>
  </w:style>
  <w:style w:type="paragraph" w:customStyle="1" w:styleId="Style47">
    <w:name w:val="Style47"/>
    <w:basedOn w:val="a7"/>
    <w:uiPriority w:val="99"/>
    <w:pPr>
      <w:spacing w:line="221" w:lineRule="exact"/>
      <w:ind w:firstLine="274"/>
    </w:pPr>
    <w:rPr>
      <w:rFonts w:ascii="Arial" w:hAnsi="Arial"/>
    </w:rPr>
  </w:style>
  <w:style w:type="paragraph" w:customStyle="1" w:styleId="2fffe">
    <w:name w:val="样式 2"/>
    <w:basedOn w:val="21"/>
    <w:uiPriority w:val="99"/>
  </w:style>
  <w:style w:type="paragraph" w:customStyle="1" w:styleId="TOC20">
    <w:name w:val="TOC 标题2"/>
    <w:basedOn w:val="10"/>
    <w:next w:val="a7"/>
    <w:uiPriority w:val="99"/>
  </w:style>
  <w:style w:type="paragraph" w:customStyle="1" w:styleId="affffffffffffffffb">
    <w:name w:val="四级无标题条"/>
    <w:basedOn w:val="a7"/>
    <w:uiPriority w:val="99"/>
    <w:pPr>
      <w:tabs>
        <w:tab w:val="left" w:pos="1680"/>
      </w:tabs>
      <w:ind w:left="1680" w:hanging="420"/>
    </w:pPr>
    <w:rPr>
      <w:szCs w:val="24"/>
    </w:rPr>
  </w:style>
  <w:style w:type="paragraph" w:customStyle="1" w:styleId="CM11">
    <w:name w:val="CM11"/>
    <w:basedOn w:val="Default"/>
    <w:next w:val="Default"/>
    <w:uiPriority w:val="99"/>
    <w:pPr>
      <w:spacing w:after="73"/>
    </w:pPr>
    <w:rPr>
      <w:rFonts w:ascii="Sim Sun" w:eastAsia="Sim Sun" w:hAnsi="Sim Sun"/>
      <w:color w:val="auto"/>
    </w:rPr>
  </w:style>
  <w:style w:type="paragraph" w:customStyle="1" w:styleId="211125">
    <w:name w:val="样式 标题 2节标题 1.1 + (符号) 宋体 五号 行距: 多倍行距 1.25 字行"/>
    <w:basedOn w:val="21"/>
    <w:uiPriority w:val="99"/>
  </w:style>
  <w:style w:type="paragraph" w:customStyle="1" w:styleId="122">
    <w:name w:val="正文缩进12"/>
    <w:basedOn w:val="a7"/>
    <w:uiPriority w:val="99"/>
    <w:pPr>
      <w:spacing w:after="120" w:line="360" w:lineRule="auto"/>
      <w:ind w:firstLineChars="200" w:firstLine="200"/>
    </w:pPr>
    <w:rPr>
      <w:sz w:val="24"/>
    </w:rPr>
  </w:style>
  <w:style w:type="paragraph" w:customStyle="1" w:styleId="CM5">
    <w:name w:val="CM5"/>
    <w:basedOn w:val="Default"/>
    <w:next w:val="Default"/>
    <w:uiPriority w:val="99"/>
    <w:pPr>
      <w:spacing w:line="323" w:lineRule="atLeast"/>
    </w:pPr>
    <w:rPr>
      <w:rFonts w:ascii="Sim Sun" w:eastAsia="Sim Sun" w:hAnsi="Sim Sun"/>
      <w:color w:val="auto"/>
    </w:rPr>
  </w:style>
  <w:style w:type="paragraph" w:customStyle="1" w:styleId="Style3">
    <w:name w:val="Style3"/>
    <w:basedOn w:val="a7"/>
    <w:uiPriority w:val="99"/>
    <w:pPr>
      <w:widowControl/>
      <w:tabs>
        <w:tab w:val="left" w:pos="851"/>
        <w:tab w:val="right" w:pos="9356"/>
      </w:tabs>
      <w:spacing w:before="240" w:after="60" w:line="360" w:lineRule="exact"/>
      <w:ind w:left="851"/>
      <w:jc w:val="left"/>
    </w:pPr>
    <w:rPr>
      <w:rFonts w:ascii="Arial" w:hAnsi="Arial" w:cs="Arial"/>
      <w:smallCaps/>
      <w:kern w:val="0"/>
      <w:sz w:val="22"/>
      <w:szCs w:val="22"/>
      <w:lang w:val="en-GB"/>
    </w:rPr>
  </w:style>
  <w:style w:type="paragraph" w:customStyle="1" w:styleId="affffffffffffffffc">
    <w:name w:val="标书标题四"/>
    <w:basedOn w:val="40"/>
    <w:next w:val="a7"/>
    <w:uiPriority w:val="99"/>
  </w:style>
  <w:style w:type="paragraph" w:customStyle="1" w:styleId="69">
    <w:name w:val="6'"/>
    <w:basedOn w:val="a7"/>
    <w:uiPriority w:val="99"/>
    <w:qFormat/>
    <w:pPr>
      <w:widowControl/>
      <w:autoSpaceDE w:val="0"/>
      <w:autoSpaceDN w:val="0"/>
      <w:adjustRightInd w:val="0"/>
      <w:snapToGrid w:val="0"/>
      <w:spacing w:line="320" w:lineRule="exact"/>
      <w:jc w:val="center"/>
      <w:textAlignment w:val="baseline"/>
    </w:pPr>
    <w:rPr>
      <w:spacing w:val="20"/>
      <w:kern w:val="28"/>
    </w:rPr>
  </w:style>
  <w:style w:type="character" w:customStyle="1" w:styleId="Char2f2">
    <w:name w:val="明显引用 Char2"/>
    <w:basedOn w:val="a9"/>
    <w:uiPriority w:val="99"/>
    <w:semiHidden/>
    <w:rPr>
      <w:b/>
      <w:bCs/>
      <w:i/>
      <w:iCs/>
      <w:color w:val="4F81BD" w:themeColor="accent1"/>
      <w:kern w:val="2"/>
      <w:sz w:val="21"/>
    </w:rPr>
  </w:style>
  <w:style w:type="paragraph" w:customStyle="1" w:styleId="MTDisplayEquation">
    <w:name w:val="MTDisplayEquation"/>
    <w:basedOn w:val="a7"/>
    <w:next w:val="a7"/>
    <w:uiPriority w:val="99"/>
    <w:pPr>
      <w:widowControl/>
      <w:tabs>
        <w:tab w:val="center" w:pos="3740"/>
        <w:tab w:val="right" w:pos="7480"/>
      </w:tabs>
      <w:spacing w:after="200" w:line="360" w:lineRule="auto"/>
      <w:ind w:firstLineChars="200" w:firstLine="420"/>
      <w:jc w:val="left"/>
    </w:pPr>
    <w:rPr>
      <w:rFonts w:ascii="Calibri" w:hAnsi="Calibri"/>
      <w:kern w:val="0"/>
      <w:sz w:val="22"/>
      <w:szCs w:val="22"/>
      <w:lang w:eastAsia="en-US"/>
    </w:rPr>
  </w:style>
  <w:style w:type="paragraph" w:customStyle="1" w:styleId="1ffffb">
    <w:name w:val="正文（首行缩进两字）1"/>
    <w:basedOn w:val="a8"/>
    <w:uiPriority w:val="99"/>
    <w:pPr>
      <w:tabs>
        <w:tab w:val="left" w:pos="737"/>
      </w:tabs>
      <w:adjustRightInd w:val="0"/>
      <w:snapToGrid w:val="0"/>
      <w:spacing w:before="120" w:after="120"/>
      <w:ind w:left="851" w:firstLineChars="200" w:firstLine="480"/>
      <w:textAlignment w:val="baseline"/>
    </w:pPr>
    <w:rPr>
      <w:rFonts w:ascii="Calibri" w:hAnsi="Calibri"/>
      <w:snapToGrid w:val="0"/>
      <w:kern w:val="0"/>
      <w:sz w:val="24"/>
      <w:szCs w:val="24"/>
    </w:rPr>
  </w:style>
  <w:style w:type="paragraph" w:customStyle="1" w:styleId="1111A-n">
    <w:name w:val="1.1.1.1A-n"/>
    <w:basedOn w:val="1111"/>
    <w:uiPriority w:val="99"/>
    <w:pPr>
      <w:ind w:left="1560" w:firstLine="0"/>
    </w:pPr>
  </w:style>
  <w:style w:type="paragraph" w:customStyle="1" w:styleId="affffffffffffffffd">
    <w:name w:val="正文样式－表格－中"/>
    <w:basedOn w:val="affffffffffff7"/>
    <w:uiPriority w:val="99"/>
    <w:pPr>
      <w:spacing w:beforeLines="0" w:afterLines="0" w:line="360" w:lineRule="auto"/>
      <w:ind w:firstLineChars="0" w:firstLine="0"/>
      <w:jc w:val="center"/>
    </w:pPr>
  </w:style>
  <w:style w:type="paragraph" w:customStyle="1" w:styleId="pa-32">
    <w:name w:val="pa-32"/>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pa-19">
    <w:name w:val="pa-19"/>
    <w:basedOn w:val="a7"/>
    <w:uiPriority w:val="99"/>
    <w:pPr>
      <w:widowControl/>
      <w:spacing w:before="100" w:beforeAutospacing="1" w:after="100" w:afterAutospacing="1" w:line="360" w:lineRule="exact"/>
      <w:jc w:val="left"/>
    </w:pPr>
    <w:rPr>
      <w:rFonts w:ascii="宋体" w:hAnsi="宋体" w:cs="宋体"/>
      <w:kern w:val="0"/>
      <w:sz w:val="24"/>
      <w:szCs w:val="24"/>
    </w:rPr>
  </w:style>
  <w:style w:type="paragraph" w:customStyle="1" w:styleId="Level4">
    <w:name w:val="Level 4"/>
    <w:basedOn w:val="a7"/>
    <w:uiPriority w:val="99"/>
    <w:pPr>
      <w:widowControl/>
      <w:tabs>
        <w:tab w:val="left" w:pos="420"/>
      </w:tabs>
      <w:spacing w:after="240" w:line="264" w:lineRule="auto"/>
      <w:ind w:left="420" w:hanging="420"/>
      <w:outlineLvl w:val="3"/>
    </w:pPr>
    <w:rPr>
      <w:rFonts w:ascii="Arial" w:hAnsi="Arial"/>
      <w:kern w:val="0"/>
      <w:sz w:val="20"/>
      <w:lang w:val="en-GB"/>
    </w:rPr>
  </w:style>
  <w:style w:type="paragraph" w:customStyle="1" w:styleId="FuzeileQuerformat">
    <w:name w:val="Fußzeile Querformat"/>
    <w:basedOn w:val="FuzeilenQuerformat"/>
    <w:uiPriority w:val="99"/>
  </w:style>
  <w:style w:type="paragraph" w:customStyle="1" w:styleId="FuzeilenQuerformat">
    <w:name w:val="Fußzeilen Querformat"/>
    <w:basedOn w:val="Fuzeilen"/>
    <w:uiPriority w:val="99"/>
    <w:pPr>
      <w:tabs>
        <w:tab w:val="clear" w:pos="4536"/>
        <w:tab w:val="clear" w:pos="9356"/>
        <w:tab w:val="center" w:pos="7088"/>
        <w:tab w:val="right" w:pos="14317"/>
      </w:tabs>
    </w:pPr>
  </w:style>
  <w:style w:type="paragraph" w:customStyle="1" w:styleId="6a">
    <w:name w:val="正文6"/>
    <w:uiPriority w:val="99"/>
    <w:pPr>
      <w:widowControl w:val="0"/>
      <w:adjustRightInd w:val="0"/>
      <w:spacing w:line="360" w:lineRule="atLeast"/>
      <w:textAlignment w:val="baseline"/>
    </w:pPr>
    <w:rPr>
      <w:rFonts w:ascii="宋体" w:hAnsi="Times New Roman"/>
      <w:sz w:val="34"/>
    </w:rPr>
  </w:style>
  <w:style w:type="paragraph" w:customStyle="1" w:styleId="1ffffc">
    <w:name w:val="编号1"/>
    <w:basedOn w:val="afffffffffffb"/>
    <w:uiPriority w:val="99"/>
  </w:style>
  <w:style w:type="paragraph" w:customStyle="1" w:styleId="HTML10">
    <w:name w:val="HTML 预设格式1"/>
    <w:basedOn w:val="a7"/>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Cs w:val="24"/>
    </w:rPr>
  </w:style>
  <w:style w:type="paragraph" w:customStyle="1" w:styleId="gk2">
    <w:name w:val="gk2"/>
    <w:basedOn w:val="a7"/>
    <w:uiPriority w:val="99"/>
    <w:pPr>
      <w:widowControl/>
      <w:tabs>
        <w:tab w:val="left" w:pos="1134"/>
      </w:tabs>
      <w:ind w:left="1134"/>
      <w:jc w:val="left"/>
    </w:pPr>
    <w:rPr>
      <w:rFonts w:ascii="Arial" w:hAnsi="Arial"/>
      <w:kern w:val="0"/>
      <w:sz w:val="22"/>
      <w:lang w:val="de-DE"/>
    </w:rPr>
  </w:style>
  <w:style w:type="paragraph" w:customStyle="1" w:styleId="xl80">
    <w:name w:val="xl80"/>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cs="宋体"/>
      <w:kern w:val="0"/>
      <w:sz w:val="20"/>
    </w:rPr>
  </w:style>
  <w:style w:type="paragraph" w:customStyle="1" w:styleId="1ffffd">
    <w:name w:val="正文 1"/>
    <w:basedOn w:val="a7"/>
    <w:uiPriority w:val="99"/>
    <w:pPr>
      <w:widowControl/>
      <w:adjustRightInd w:val="0"/>
      <w:snapToGrid w:val="0"/>
      <w:spacing w:before="30" w:after="30" w:line="300" w:lineRule="auto"/>
      <w:ind w:left="680"/>
    </w:pPr>
    <w:rPr>
      <w:sz w:val="18"/>
    </w:rPr>
  </w:style>
  <w:style w:type="paragraph" w:customStyle="1" w:styleId="affffffffffffffffe">
    <w:name w:val="注悬"/>
    <w:basedOn w:val="affffffffffff3"/>
    <w:uiPriority w:val="99"/>
    <w:pPr>
      <w:spacing w:afterLines="50" w:after="156" w:line="300" w:lineRule="auto"/>
      <w:ind w:hangingChars="200" w:hanging="200"/>
    </w:pPr>
    <w:rPr>
      <w:rFonts w:ascii="Arial" w:eastAsia="宋体" w:hAnsi="Arial"/>
      <w:snapToGrid/>
      <w:color w:val="000000"/>
      <w:szCs w:val="21"/>
    </w:rPr>
  </w:style>
  <w:style w:type="paragraph" w:customStyle="1" w:styleId="Style218">
    <w:name w:val="_Style 218"/>
    <w:next w:val="a7"/>
    <w:uiPriority w:val="99"/>
    <w:pPr>
      <w:widowControl w:val="0"/>
      <w:jc w:val="both"/>
    </w:pPr>
    <w:rPr>
      <w:rFonts w:ascii="Times New Roman" w:hAnsi="Times New Roman"/>
      <w:kern w:val="2"/>
      <w:sz w:val="21"/>
      <w:szCs w:val="24"/>
    </w:rPr>
  </w:style>
  <w:style w:type="paragraph" w:customStyle="1" w:styleId="Style6">
    <w:name w:val="_Style 6"/>
    <w:basedOn w:val="a7"/>
    <w:uiPriority w:val="99"/>
    <w:qFormat/>
    <w:pPr>
      <w:widowControl/>
      <w:spacing w:line="360" w:lineRule="exact"/>
      <w:jc w:val="left"/>
    </w:pPr>
    <w:rPr>
      <w:rFonts w:ascii="Calibri" w:hAnsi="Calibri"/>
      <w:szCs w:val="22"/>
    </w:rPr>
  </w:style>
  <w:style w:type="paragraph" w:customStyle="1" w:styleId="231">
    <w:name w:val="正文文本 23"/>
    <w:basedOn w:val="a7"/>
    <w:uiPriority w:val="99"/>
    <w:pPr>
      <w:adjustRightInd w:val="0"/>
      <w:spacing w:before="120" w:line="360" w:lineRule="auto"/>
      <w:ind w:left="1134"/>
      <w:jc w:val="left"/>
      <w:textAlignment w:val="baseline"/>
    </w:pPr>
    <w:rPr>
      <w:rFonts w:ascii="宋体" w:hAnsi="MS Sans Serif"/>
      <w:kern w:val="0"/>
      <w:sz w:val="24"/>
    </w:rPr>
  </w:style>
  <w:style w:type="paragraph" w:customStyle="1" w:styleId="afffffffffffffffff">
    <w:name w:val="标准书脚_奇数页"/>
    <w:uiPriority w:val="99"/>
    <w:pPr>
      <w:spacing w:before="120"/>
      <w:jc w:val="right"/>
    </w:pPr>
    <w:rPr>
      <w:rFonts w:ascii="Times New Roman" w:hAnsi="Times New Roman"/>
      <w:sz w:val="18"/>
    </w:rPr>
  </w:style>
  <w:style w:type="paragraph" w:customStyle="1" w:styleId="afffffffffffffffff0">
    <w:name w:val="双签字"/>
    <w:basedOn w:val="a7"/>
    <w:uiPriority w:val="99"/>
    <w:pPr>
      <w:tabs>
        <w:tab w:val="left" w:pos="6660"/>
      </w:tabs>
      <w:adjustRightInd w:val="0"/>
      <w:snapToGrid w:val="0"/>
      <w:spacing w:line="440" w:lineRule="exact"/>
      <w:ind w:leftChars="1200" w:left="1200"/>
      <w:jc w:val="left"/>
    </w:pPr>
    <w:rPr>
      <w:sz w:val="24"/>
    </w:rPr>
  </w:style>
  <w:style w:type="paragraph" w:customStyle="1" w:styleId="Style64">
    <w:name w:val="Style64"/>
    <w:basedOn w:val="a7"/>
    <w:uiPriority w:val="99"/>
    <w:pPr>
      <w:spacing w:line="298" w:lineRule="exact"/>
      <w:ind w:firstLine="533"/>
    </w:pPr>
    <w:rPr>
      <w:rFonts w:ascii="Arial" w:eastAsia="Times New Roman" w:hAnsi="Arial"/>
    </w:rPr>
  </w:style>
  <w:style w:type="paragraph" w:customStyle="1" w:styleId="SINOPEC-5">
    <w:name w:val="样式 SINOPEC-5"/>
    <w:basedOn w:val="a7"/>
    <w:uiPriority w:val="99"/>
    <w:pPr>
      <w:keepNext/>
      <w:spacing w:line="360" w:lineRule="auto"/>
      <w:ind w:left="960" w:hangingChars="400" w:hanging="960"/>
      <w:outlineLvl w:val="4"/>
    </w:pPr>
    <w:rPr>
      <w:rFonts w:ascii="Arial" w:hAnsi="Arial" w:cs="宋体"/>
      <w:sz w:val="24"/>
    </w:rPr>
  </w:style>
  <w:style w:type="paragraph" w:customStyle="1" w:styleId="5f3">
    <w:name w:val="第5行"/>
    <w:basedOn w:val="a7"/>
    <w:uiPriority w:val="99"/>
    <w:pPr>
      <w:spacing w:beforeLines="50" w:before="156" w:afterLines="50" w:after="156"/>
      <w:jc w:val="center"/>
    </w:pPr>
    <w:rPr>
      <w:rFonts w:ascii="宋体" w:eastAsia="黑体"/>
      <w:sz w:val="44"/>
    </w:rPr>
  </w:style>
  <w:style w:type="paragraph" w:customStyle="1" w:styleId="afffffffffffffffff1">
    <w:name w:val="大标题"/>
    <w:basedOn w:val="affd"/>
    <w:uiPriority w:val="99"/>
    <w:pPr>
      <w:tabs>
        <w:tab w:val="left" w:pos="1460"/>
      </w:tabs>
      <w:autoSpaceDE/>
      <w:autoSpaceDN/>
      <w:adjustRightInd/>
      <w:spacing w:before="240" w:after="60"/>
      <w:ind w:left="1460" w:hanging="900"/>
      <w:jc w:val="left"/>
      <w:outlineLvl w:val="0"/>
    </w:pPr>
    <w:rPr>
      <w:rFonts w:ascii="宋体" w:cs="Arial"/>
      <w:b/>
      <w:bCs/>
      <w:kern w:val="2"/>
      <w:sz w:val="44"/>
      <w:szCs w:val="32"/>
    </w:rPr>
  </w:style>
  <w:style w:type="paragraph" w:customStyle="1" w:styleId="CharCharCharCharCharCharCharCharCharCharCharCharCharCharChar0">
    <w:name w:val="Char Char Char Char Char Char Char Char Char Char Char Char Char Char Char"/>
    <w:basedOn w:val="a7"/>
    <w:uiPriority w:val="99"/>
    <w:pPr>
      <w:adjustRightInd w:val="0"/>
      <w:spacing w:line="360" w:lineRule="auto"/>
    </w:pPr>
    <w:rPr>
      <w:kern w:val="0"/>
      <w:sz w:val="24"/>
    </w:rPr>
  </w:style>
  <w:style w:type="paragraph" w:customStyle="1" w:styleId="Title2">
    <w:name w:val="Title 2"/>
    <w:basedOn w:val="a7"/>
    <w:uiPriority w:val="99"/>
    <w:pPr>
      <w:widowControl/>
      <w:jc w:val="center"/>
    </w:pPr>
    <w:rPr>
      <w:rFonts w:ascii="Arial" w:hAnsi="Arial"/>
      <w:b/>
      <w:kern w:val="0"/>
      <w:sz w:val="24"/>
      <w:lang w:val="en-GB" w:eastAsia="en-US"/>
    </w:rPr>
  </w:style>
  <w:style w:type="paragraph" w:customStyle="1" w:styleId="afffffffffffffffff2">
    <w:name w:val="悬挂"/>
    <w:basedOn w:val="a7"/>
    <w:uiPriority w:val="99"/>
    <w:pPr>
      <w:spacing w:line="360" w:lineRule="auto"/>
      <w:ind w:leftChars="500" w:left="500"/>
    </w:pPr>
    <w:rPr>
      <w:rFonts w:ascii="宋体"/>
      <w:sz w:val="24"/>
      <w:szCs w:val="24"/>
    </w:rPr>
  </w:style>
  <w:style w:type="paragraph" w:customStyle="1" w:styleId="afffffffffffffffff3">
    <w:name w:val="示例"/>
    <w:next w:val="a7"/>
    <w:uiPriority w:val="99"/>
    <w:pPr>
      <w:tabs>
        <w:tab w:val="left" w:pos="360"/>
        <w:tab w:val="left" w:pos="840"/>
      </w:tabs>
      <w:ind w:left="840" w:hanging="420"/>
      <w:jc w:val="both"/>
    </w:pPr>
    <w:rPr>
      <w:rFonts w:ascii="宋体" w:hAnsi="Times New Roman"/>
      <w:sz w:val="18"/>
    </w:rPr>
  </w:style>
  <w:style w:type="paragraph" w:customStyle="1" w:styleId="3ff2">
    <w:name w:val="日期3"/>
    <w:basedOn w:val="a7"/>
    <w:next w:val="a7"/>
    <w:uiPriority w:val="99"/>
    <w:qFormat/>
    <w:pPr>
      <w:adjustRightInd w:val="0"/>
      <w:textAlignment w:val="baseline"/>
    </w:pPr>
    <w:rPr>
      <w:sz w:val="28"/>
    </w:rPr>
  </w:style>
  <w:style w:type="paragraph" w:customStyle="1" w:styleId="5f4">
    <w:name w:val="列出段落5"/>
    <w:basedOn w:val="a7"/>
    <w:uiPriority w:val="34"/>
    <w:qFormat/>
    <w:pPr>
      <w:ind w:firstLineChars="200" w:firstLine="200"/>
    </w:pPr>
    <w:rPr>
      <w:rFonts w:ascii="Calibri" w:hAnsi="Calibri" w:cs="Calibri"/>
      <w:szCs w:val="21"/>
    </w:rPr>
  </w:style>
  <w:style w:type="paragraph" w:customStyle="1" w:styleId="225">
    <w:name w:val="列表 22"/>
    <w:basedOn w:val="a7"/>
    <w:uiPriority w:val="99"/>
    <w:pPr>
      <w:ind w:leftChars="200" w:left="100" w:hangingChars="200" w:hanging="200"/>
    </w:pPr>
  </w:style>
  <w:style w:type="paragraph" w:customStyle="1" w:styleId="CM4">
    <w:name w:val="CM4"/>
    <w:basedOn w:val="Default"/>
    <w:next w:val="Default"/>
    <w:uiPriority w:val="99"/>
    <w:pPr>
      <w:spacing w:line="323" w:lineRule="atLeast"/>
    </w:pPr>
    <w:rPr>
      <w:rFonts w:ascii="Sim Sun" w:eastAsia="Sim Sun" w:hAnsi="Sim Sun"/>
      <w:color w:val="auto"/>
    </w:rPr>
  </w:style>
  <w:style w:type="paragraph" w:customStyle="1" w:styleId="p17">
    <w:name w:val="p17"/>
    <w:basedOn w:val="a7"/>
    <w:uiPriority w:val="99"/>
    <w:pPr>
      <w:widowControl/>
    </w:pPr>
    <w:rPr>
      <w:rFonts w:ascii="宋体" w:hAnsi="宋体" w:cs="宋体"/>
      <w:kern w:val="0"/>
      <w:szCs w:val="21"/>
    </w:rPr>
  </w:style>
  <w:style w:type="paragraph" w:customStyle="1" w:styleId="font8">
    <w:name w:val="font8"/>
    <w:basedOn w:val="a7"/>
    <w:uiPriority w:val="99"/>
    <w:pPr>
      <w:widowControl/>
      <w:spacing w:before="100" w:beforeAutospacing="1" w:after="100" w:afterAutospacing="1"/>
      <w:jc w:val="left"/>
    </w:pPr>
    <w:rPr>
      <w:rFonts w:ascii="宋体" w:hAnsi="宋体" w:hint="eastAsia"/>
      <w:b/>
      <w:bCs/>
      <w:kern w:val="0"/>
      <w:sz w:val="20"/>
    </w:rPr>
  </w:style>
  <w:style w:type="paragraph" w:customStyle="1" w:styleId="afffffffffffffffff4">
    <w:name w:val="三级标题"/>
    <w:basedOn w:val="31"/>
    <w:uiPriority w:val="99"/>
  </w:style>
  <w:style w:type="paragraph" w:customStyle="1" w:styleId="CharCharCharCharCharCharCharCharCharCharChar">
    <w:name w:val="Char Char Char Char Char Char Char Char Char Char Char"/>
    <w:basedOn w:val="a7"/>
    <w:uiPriority w:val="99"/>
    <w:rPr>
      <w:szCs w:val="24"/>
    </w:rPr>
  </w:style>
  <w:style w:type="paragraph" w:customStyle="1" w:styleId="TEXT3">
    <w:name w:val="TEXT 3"/>
    <w:basedOn w:val="a7"/>
    <w:uiPriority w:val="99"/>
    <w:pPr>
      <w:keepLines/>
      <w:widowControl/>
      <w:autoSpaceDE w:val="0"/>
      <w:autoSpaceDN w:val="0"/>
      <w:ind w:left="1700" w:right="4" w:hanging="580"/>
    </w:pPr>
    <w:rPr>
      <w:rFonts w:ascii="Palatino" w:hAnsi="Palatino"/>
      <w:color w:val="000000"/>
      <w:kern w:val="0"/>
      <w:sz w:val="20"/>
      <w:lang w:eastAsia="en-US"/>
    </w:rPr>
  </w:style>
  <w:style w:type="paragraph" w:customStyle="1" w:styleId="q4">
    <w:name w:val="q4"/>
    <w:basedOn w:val="a7"/>
    <w:uiPriority w:val="99"/>
    <w:pPr>
      <w:keepNext/>
      <w:keepLines/>
      <w:tabs>
        <w:tab w:val="left" w:pos="851"/>
      </w:tabs>
      <w:adjustRightInd w:val="0"/>
      <w:spacing w:before="120" w:after="120" w:line="300" w:lineRule="exact"/>
      <w:ind w:firstLine="510"/>
      <w:jc w:val="left"/>
      <w:textAlignment w:val="baseline"/>
    </w:pPr>
    <w:rPr>
      <w:rFonts w:ascii="Arial" w:hAnsi="Arial"/>
      <w:b/>
      <w:color w:val="000000"/>
      <w:kern w:val="44"/>
      <w:sz w:val="24"/>
    </w:rPr>
  </w:style>
  <w:style w:type="paragraph" w:customStyle="1" w:styleId="Char1CharCharCharCharCharCharCharChar">
    <w:name w:val="Char1 Char Char Char Char Char Char Char Char"/>
    <w:basedOn w:val="a7"/>
    <w:uiPriority w:val="99"/>
    <w:rPr>
      <w:szCs w:val="24"/>
    </w:rPr>
  </w:style>
  <w:style w:type="paragraph" w:customStyle="1" w:styleId="XX3">
    <w:name w:val="XX3"/>
    <w:uiPriority w:val="99"/>
    <w:pPr>
      <w:tabs>
        <w:tab w:val="left" w:pos="-216"/>
        <w:tab w:val="left" w:pos="1470"/>
      </w:tabs>
      <w:spacing w:line="360" w:lineRule="auto"/>
      <w:ind w:left="1470" w:hanging="420"/>
      <w:outlineLvl w:val="2"/>
    </w:pPr>
    <w:rPr>
      <w:rFonts w:ascii="Times New Roman" w:hAnsi="Times New Roman"/>
      <w:bCs/>
      <w:sz w:val="24"/>
    </w:rPr>
  </w:style>
  <w:style w:type="paragraph" w:customStyle="1" w:styleId="afffffffffffffffff5">
    <w:name w:val="表内小字"/>
    <w:basedOn w:val="a7"/>
    <w:uiPriority w:val="99"/>
    <w:pPr>
      <w:tabs>
        <w:tab w:val="left" w:pos="6660"/>
      </w:tabs>
      <w:spacing w:line="40" w:lineRule="atLeast"/>
      <w:ind w:firstLine="4"/>
      <w:jc w:val="center"/>
    </w:pPr>
    <w:rPr>
      <w:rFonts w:ascii="宋体"/>
      <w:sz w:val="18"/>
      <w:szCs w:val="18"/>
    </w:rPr>
  </w:style>
  <w:style w:type="paragraph" w:customStyle="1" w:styleId="p16">
    <w:name w:val="p16"/>
    <w:uiPriority w:val="99"/>
    <w:rPr>
      <w:rFonts w:ascii="宋体" w:hAnsi="Times New Roman"/>
      <w:sz w:val="21"/>
      <w:szCs w:val="21"/>
    </w:rPr>
  </w:style>
  <w:style w:type="paragraph" w:customStyle="1" w:styleId="p20">
    <w:name w:val="p20"/>
    <w:next w:val="p16"/>
    <w:uiPriority w:val="99"/>
    <w:pPr>
      <w:snapToGrid w:val="0"/>
      <w:spacing w:line="312" w:lineRule="atLeast"/>
    </w:pPr>
    <w:rPr>
      <w:rFonts w:ascii="Times New Roman" w:hAnsi="Times New Roman"/>
      <w:color w:val="0000FF"/>
      <w:sz w:val="24"/>
      <w:szCs w:val="24"/>
      <w:u w:val="single"/>
    </w:rPr>
  </w:style>
  <w:style w:type="paragraph" w:customStyle="1" w:styleId="5510">
    <w:name w:val="样式 正文左缩5 + 左侧:  5 字符1"/>
    <w:basedOn w:val="5f"/>
    <w:uiPriority w:val="99"/>
    <w:pPr>
      <w:ind w:left="1200"/>
    </w:pPr>
    <w:rPr>
      <w:rFonts w:ascii="宋体"/>
      <w:kern w:val="0"/>
    </w:rPr>
  </w:style>
  <w:style w:type="paragraph" w:customStyle="1" w:styleId="3z">
    <w:name w:val="3z"/>
    <w:basedOn w:val="a7"/>
    <w:uiPriority w:val="99"/>
    <w:pPr>
      <w:topLinePunct/>
      <w:spacing w:line="312" w:lineRule="exact"/>
    </w:pPr>
    <w:rPr>
      <w:rFonts w:ascii="EU-F1" w:eastAsia="黑体" w:hAnsi="EU-F1"/>
      <w:szCs w:val="21"/>
    </w:rPr>
  </w:style>
  <w:style w:type="paragraph" w:customStyle="1" w:styleId="BN">
    <w:name w:val="BN"/>
    <w:basedOn w:val="a7"/>
    <w:uiPriority w:val="99"/>
    <w:pPr>
      <w:widowControl/>
      <w:snapToGrid w:val="0"/>
      <w:spacing w:beforeLines="20" w:before="20" w:afterLines="20" w:after="20"/>
      <w:jc w:val="center"/>
    </w:pPr>
    <w:rPr>
      <w:rFonts w:ascii="Times" w:hAnsi="Times"/>
      <w:kern w:val="0"/>
      <w:sz w:val="18"/>
      <w:szCs w:val="18"/>
    </w:rPr>
  </w:style>
  <w:style w:type="paragraph" w:customStyle="1" w:styleId="afffffffffffffffff6">
    <w:name w:val="国标字符"/>
    <w:basedOn w:val="a7"/>
    <w:uiPriority w:val="99"/>
    <w:pPr>
      <w:tabs>
        <w:tab w:val="left" w:pos="2284"/>
      </w:tabs>
      <w:spacing w:line="240" w:lineRule="exact"/>
    </w:pPr>
    <w:rPr>
      <w:rFonts w:ascii="宋体"/>
      <w:color w:val="000000"/>
    </w:rPr>
  </w:style>
  <w:style w:type="paragraph" w:customStyle="1" w:styleId="zw-1">
    <w:name w:val="zw-标题1"/>
    <w:basedOn w:val="10"/>
    <w:next w:val="zw-"/>
    <w:uiPriority w:val="99"/>
    <w:qFormat/>
  </w:style>
  <w:style w:type="paragraph" w:customStyle="1" w:styleId="1ffffe">
    <w:name w:val="标题1"/>
    <w:basedOn w:val="10"/>
    <w:uiPriority w:val="99"/>
  </w:style>
  <w:style w:type="paragraph" w:customStyle="1" w:styleId="afffffffffffffffff7">
    <w:name w:val="表题"/>
    <w:basedOn w:val="a8"/>
    <w:uiPriority w:val="99"/>
    <w:pPr>
      <w:spacing w:line="100" w:lineRule="atLeast"/>
      <w:ind w:firstLine="0"/>
      <w:jc w:val="center"/>
    </w:pPr>
    <w:rPr>
      <w:rFonts w:ascii="Calibri" w:hAnsi="Calibri"/>
      <w:sz w:val="24"/>
    </w:rPr>
  </w:style>
  <w:style w:type="paragraph" w:customStyle="1" w:styleId="K01">
    <w:name w:val="K01"/>
    <w:basedOn w:val="a7"/>
    <w:uiPriority w:val="99"/>
    <w:pPr>
      <w:widowControl/>
      <w:autoSpaceDE w:val="0"/>
      <w:autoSpaceDN w:val="0"/>
      <w:adjustRightInd w:val="0"/>
      <w:spacing w:line="480" w:lineRule="atLeast"/>
      <w:ind w:left="840" w:hanging="360"/>
      <w:jc w:val="left"/>
      <w:textAlignment w:val="bottom"/>
    </w:pPr>
    <w:rPr>
      <w:rFonts w:ascii="宋体"/>
      <w:kern w:val="0"/>
      <w:sz w:val="24"/>
    </w:rPr>
  </w:style>
  <w:style w:type="paragraph" w:customStyle="1" w:styleId="1111A-1">
    <w:name w:val="1.1.1.1A-1"/>
    <w:basedOn w:val="1111"/>
    <w:uiPriority w:val="99"/>
    <w:pPr>
      <w:ind w:left="1985" w:hanging="426"/>
    </w:pPr>
  </w:style>
  <w:style w:type="paragraph" w:customStyle="1" w:styleId="MMQ">
    <w:name w:val="MMQ"/>
    <w:basedOn w:val="a7"/>
    <w:uiPriority w:val="99"/>
    <w:pPr>
      <w:autoSpaceDE w:val="0"/>
      <w:autoSpaceDN w:val="0"/>
      <w:adjustRightInd w:val="0"/>
      <w:spacing w:before="60" w:after="60" w:line="360" w:lineRule="atLeast"/>
      <w:ind w:left="1560"/>
    </w:pPr>
    <w:rPr>
      <w:rFonts w:ascii="宋体"/>
      <w:spacing w:val="5"/>
      <w:kern w:val="0"/>
      <w:sz w:val="24"/>
    </w:rPr>
  </w:style>
  <w:style w:type="paragraph" w:customStyle="1" w:styleId="jj">
    <w:name w:val="jj"/>
    <w:basedOn w:val="a7"/>
    <w:uiPriority w:val="99"/>
    <w:pPr>
      <w:widowControl/>
      <w:tabs>
        <w:tab w:val="left" w:pos="777"/>
      </w:tabs>
      <w:spacing w:beforeLines="50" w:afterLines="100" w:line="360" w:lineRule="auto"/>
      <w:jc w:val="left"/>
    </w:pPr>
    <w:rPr>
      <w:rFonts w:ascii="宋体" w:cs="宋体"/>
      <w:kern w:val="0"/>
      <w:sz w:val="24"/>
      <w:szCs w:val="24"/>
    </w:rPr>
  </w:style>
  <w:style w:type="paragraph" w:customStyle="1" w:styleId="4f6">
    <w:name w:val="正文文字缩进4"/>
    <w:basedOn w:val="a7"/>
    <w:next w:val="25"/>
    <w:uiPriority w:val="99"/>
    <w:pPr>
      <w:widowControl/>
      <w:spacing w:line="360" w:lineRule="auto"/>
      <w:ind w:firstLine="480"/>
      <w:jc w:val="left"/>
    </w:pPr>
    <w:rPr>
      <w:rFonts w:ascii="宋体" w:hAnsi="宋体"/>
      <w:color w:val="FF00FF"/>
      <w:sz w:val="24"/>
      <w:szCs w:val="24"/>
    </w:rPr>
  </w:style>
  <w:style w:type="paragraph" w:customStyle="1" w:styleId="IndentNormal">
    <w:name w:val="Indent Normal"/>
    <w:basedOn w:val="a7"/>
    <w:uiPriority w:val="99"/>
    <w:pPr>
      <w:spacing w:line="360" w:lineRule="auto"/>
      <w:ind w:firstLineChars="150" w:firstLine="150"/>
      <w:jc w:val="left"/>
    </w:pPr>
    <w:rPr>
      <w:sz w:val="24"/>
      <w:szCs w:val="24"/>
    </w:rPr>
  </w:style>
  <w:style w:type="paragraph" w:customStyle="1" w:styleId="StyleHeading2Heading2-PartTitle22headlinehheadlineSR2E1">
    <w:name w:val="Style Heading 2Heading 2-PartTitle 22 headlinehheadlineS&amp;R2E...1"/>
    <w:basedOn w:val="21"/>
    <w:uiPriority w:val="99"/>
  </w:style>
  <w:style w:type="paragraph" w:customStyle="1" w:styleId="afffffffffffffffff8">
    <w:name w:val="表内标题"/>
    <w:basedOn w:val="affffffffffffff3"/>
    <w:uiPriority w:val="99"/>
    <w:pPr>
      <w:keepNext/>
      <w:keepLines/>
      <w:tabs>
        <w:tab w:val="clear" w:pos="0"/>
        <w:tab w:val="clear" w:pos="1134"/>
      </w:tabs>
      <w:adjustRightInd w:val="0"/>
      <w:spacing w:before="0" w:after="0" w:line="300" w:lineRule="exact"/>
    </w:pPr>
    <w:rPr>
      <w:rFonts w:ascii="Times New Roman" w:eastAsia="黑体" w:hAnsi="Times New Roman"/>
      <w:sz w:val="24"/>
    </w:rPr>
  </w:style>
  <w:style w:type="paragraph" w:customStyle="1" w:styleId="2ffff">
    <w:name w:val="自控2"/>
    <w:basedOn w:val="a7"/>
    <w:uiPriority w:val="99"/>
    <w:pPr>
      <w:topLinePunct/>
      <w:spacing w:line="312" w:lineRule="exact"/>
      <w:ind w:left="1276" w:hanging="397"/>
    </w:pPr>
    <w:rPr>
      <w:kern w:val="21"/>
      <w:szCs w:val="21"/>
    </w:rPr>
  </w:style>
  <w:style w:type="paragraph" w:customStyle="1" w:styleId="xl88">
    <w:name w:val="xl88"/>
    <w:basedOn w:val="a7"/>
    <w:uiPriority w:val="99"/>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cs="宋体"/>
      <w:b/>
      <w:bCs/>
      <w:kern w:val="0"/>
      <w:sz w:val="20"/>
    </w:rPr>
  </w:style>
  <w:style w:type="paragraph" w:customStyle="1" w:styleId="xl90">
    <w:name w:val="xl90"/>
    <w:basedOn w:val="a7"/>
    <w:uiPriority w:val="99"/>
    <w:pPr>
      <w:widowControl/>
      <w:pBdr>
        <w:top w:val="single" w:sz="4" w:space="0" w:color="auto"/>
        <w:bottom w:val="single" w:sz="4" w:space="0" w:color="auto"/>
        <w:right w:val="single" w:sz="4" w:space="0" w:color="auto"/>
      </w:pBdr>
      <w:spacing w:before="100" w:beforeAutospacing="1" w:after="100" w:afterAutospacing="1"/>
      <w:jc w:val="left"/>
    </w:pPr>
    <w:rPr>
      <w:rFonts w:ascii="宋体" w:cs="宋体"/>
      <w:kern w:val="0"/>
      <w:sz w:val="24"/>
      <w:szCs w:val="24"/>
    </w:rPr>
  </w:style>
  <w:style w:type="paragraph" w:customStyle="1" w:styleId="1fffff">
    <w:name w:val="(1)叙述"/>
    <w:basedOn w:val="1f6"/>
    <w:uiPriority w:val="99"/>
  </w:style>
  <w:style w:type="paragraph" w:customStyle="1" w:styleId="xl78">
    <w:name w:val="xl78"/>
    <w:basedOn w:val="a7"/>
    <w:uiPriority w:val="99"/>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cs="宋体"/>
      <w:kern w:val="0"/>
      <w:sz w:val="20"/>
    </w:rPr>
  </w:style>
  <w:style w:type="paragraph" w:customStyle="1" w:styleId="xl89">
    <w:name w:val="xl89"/>
    <w:basedOn w:val="a7"/>
    <w:uiPriority w:val="99"/>
    <w:pPr>
      <w:widowControl/>
      <w:pBdr>
        <w:top w:val="single" w:sz="4" w:space="0" w:color="auto"/>
        <w:bottom w:val="single" w:sz="4" w:space="0" w:color="auto"/>
      </w:pBdr>
      <w:spacing w:before="100" w:beforeAutospacing="1" w:after="100" w:afterAutospacing="1"/>
      <w:jc w:val="left"/>
    </w:pPr>
    <w:rPr>
      <w:rFonts w:ascii="宋体" w:cs="宋体"/>
      <w:kern w:val="0"/>
      <w:sz w:val="24"/>
      <w:szCs w:val="24"/>
    </w:rPr>
  </w:style>
  <w:style w:type="paragraph" w:customStyle="1" w:styleId="a6">
    <w:name w:val="列项——"/>
    <w:uiPriority w:val="99"/>
    <w:pPr>
      <w:widowControl w:val="0"/>
      <w:numPr>
        <w:numId w:val="16"/>
      </w:numPr>
      <w:tabs>
        <w:tab w:val="left" w:pos="425"/>
        <w:tab w:val="left" w:pos="1134"/>
      </w:tabs>
      <w:spacing w:line="360" w:lineRule="auto"/>
      <w:ind w:left="1588" w:hanging="454"/>
      <w:jc w:val="both"/>
    </w:pPr>
    <w:rPr>
      <w:rFonts w:ascii="宋体" w:hAnsi="宋体"/>
      <w:sz w:val="21"/>
    </w:rPr>
  </w:style>
  <w:style w:type="paragraph" w:customStyle="1" w:styleId="a0">
    <w:name w:val="工程建设表标题"/>
    <w:basedOn w:val="a5"/>
    <w:uiPriority w:val="99"/>
    <w:pPr>
      <w:numPr>
        <w:numId w:val="17"/>
      </w:numPr>
      <w:ind w:left="1611"/>
    </w:pPr>
  </w:style>
  <w:style w:type="paragraph" w:customStyle="1" w:styleId="Char2CharChar">
    <w:name w:val="Char2 Char Char"/>
    <w:basedOn w:val="a7"/>
    <w:uiPriority w:val="99"/>
    <w:qFormat/>
    <w:rPr>
      <w:szCs w:val="24"/>
    </w:rPr>
  </w:style>
  <w:style w:type="paragraph" w:customStyle="1" w:styleId="CharCharCharCharCharChar3Char">
    <w:name w:val="Char Char Char Char Char Char3 Char"/>
    <w:basedOn w:val="a7"/>
    <w:uiPriority w:val="99"/>
    <w:pPr>
      <w:widowControl/>
      <w:spacing w:after="160" w:line="240" w:lineRule="exact"/>
      <w:jc w:val="left"/>
    </w:pPr>
    <w:rPr>
      <w:rFonts w:ascii="Verdana" w:eastAsia="仿宋_GB2312" w:hAnsi="Verdana"/>
      <w:kern w:val="0"/>
      <w:sz w:val="24"/>
      <w:lang w:eastAsia="en-US"/>
    </w:rPr>
  </w:style>
  <w:style w:type="paragraph" w:customStyle="1" w:styleId="t4">
    <w:name w:val="t"/>
    <w:basedOn w:val="afe"/>
    <w:uiPriority w:val="99"/>
    <w:pPr>
      <w:overflowPunct w:val="0"/>
      <w:topLinePunct/>
      <w:spacing w:beforeLines="50" w:before="50" w:afterLines="50" w:after="50"/>
      <w:jc w:val="center"/>
    </w:pPr>
    <w:rPr>
      <w:rFonts w:ascii="Times New Roman" w:hAnsi="Times New Roman"/>
      <w:color w:val="000000"/>
      <w:kern w:val="2"/>
      <w:sz w:val="18"/>
      <w:szCs w:val="21"/>
    </w:rPr>
  </w:style>
  <w:style w:type="paragraph" w:customStyle="1" w:styleId="TechnDaten">
    <w:name w:val="TechnDaten"/>
    <w:basedOn w:val="a7"/>
    <w:uiPriority w:val="99"/>
    <w:pPr>
      <w:widowControl/>
      <w:tabs>
        <w:tab w:val="left" w:pos="1418"/>
        <w:tab w:val="left" w:pos="6237"/>
      </w:tabs>
      <w:spacing w:line="288" w:lineRule="auto"/>
      <w:ind w:left="1134"/>
      <w:jc w:val="left"/>
    </w:pPr>
    <w:rPr>
      <w:rFonts w:ascii="Arial" w:hAnsi="Arial"/>
      <w:kern w:val="0"/>
      <w:sz w:val="20"/>
      <w:lang w:val="de-DE" w:eastAsia="en-US"/>
    </w:rPr>
  </w:style>
  <w:style w:type="paragraph" w:customStyle="1" w:styleId="1h11stlevelSectionHeadl11featureheadyjm1">
    <w:name w:val="样式 标题 1h11st levelSection Headl1章标题 1featurehead标题yjm1 + ..."/>
    <w:basedOn w:val="10"/>
    <w:uiPriority w:val="99"/>
    <w:semiHidden/>
  </w:style>
  <w:style w:type="paragraph" w:customStyle="1" w:styleId="afffffffffffffffff9">
    <w:name w:val="非居中表格"/>
    <w:basedOn w:val="affff9"/>
    <w:uiPriority w:val="99"/>
    <w:pPr>
      <w:textAlignment w:val="baseline"/>
    </w:pPr>
    <w:rPr>
      <w:rFonts w:hAnsi="Times New Roman"/>
    </w:rPr>
  </w:style>
  <w:style w:type="paragraph" w:customStyle="1" w:styleId="xu">
    <w:name w:val="xu"/>
    <w:basedOn w:val="a7"/>
    <w:uiPriority w:val="99"/>
    <w:pPr>
      <w:topLinePunct/>
      <w:spacing w:line="312" w:lineRule="exact"/>
      <w:ind w:leftChars="200" w:left="400" w:hangingChars="200" w:hanging="200"/>
    </w:pPr>
    <w:rPr>
      <w:kern w:val="21"/>
      <w:szCs w:val="21"/>
    </w:rPr>
  </w:style>
  <w:style w:type="paragraph" w:customStyle="1" w:styleId="2139">
    <w:name w:val="样式 正文首行缩进 2 + 左侧:  1.39 厘米 行距: 单倍行距"/>
    <w:basedOn w:val="26"/>
    <w:uiPriority w:val="99"/>
    <w:pPr>
      <w:adjustRightInd w:val="0"/>
      <w:spacing w:line="360" w:lineRule="auto"/>
      <w:ind w:left="788" w:firstLineChars="0" w:firstLine="420"/>
      <w:textAlignment w:val="baseline"/>
    </w:pPr>
    <w:rPr>
      <w:rFonts w:ascii="Calibri" w:hAnsi="Calibri" w:cs="宋体"/>
      <w:b w:val="0"/>
      <w:kern w:val="2"/>
      <w:sz w:val="21"/>
    </w:rPr>
  </w:style>
  <w:style w:type="paragraph" w:customStyle="1" w:styleId="1-1">
    <w:name w:val="1-正文"/>
    <w:basedOn w:val="a7"/>
    <w:uiPriority w:val="99"/>
    <w:pPr>
      <w:spacing w:line="360" w:lineRule="auto"/>
      <w:ind w:firstLineChars="200" w:firstLine="480"/>
    </w:pPr>
    <w:rPr>
      <w:rFonts w:ascii="宋体" w:hAnsi="宋体"/>
      <w:sz w:val="24"/>
    </w:rPr>
  </w:style>
  <w:style w:type="paragraph" w:customStyle="1" w:styleId="CharCharCharCharChar1CharCharCharCharCharCharChar">
    <w:name w:val="Char Char Char Char Char1 Char Char Char Char Char Char Char"/>
    <w:basedOn w:val="a7"/>
    <w:uiPriority w:val="99"/>
    <w:pPr>
      <w:spacing w:line="360" w:lineRule="auto"/>
    </w:pPr>
    <w:rPr>
      <w:rFonts w:ascii="Tahoma" w:hAnsi="Tahoma"/>
      <w:sz w:val="24"/>
    </w:rPr>
  </w:style>
  <w:style w:type="paragraph" w:customStyle="1" w:styleId="TabelleDaten">
    <w:name w:val="TabelleDaten"/>
    <w:basedOn w:val="Tabelle"/>
    <w:uiPriority w:val="99"/>
    <w:pPr>
      <w:spacing w:before="20" w:after="20"/>
      <w:jc w:val="right"/>
    </w:pPr>
    <w:rPr>
      <w:rFonts w:ascii="Times New Roman" w:eastAsia="Arial" w:hAnsi="Times New Roman"/>
      <w:sz w:val="22"/>
      <w:lang w:val="de-DE" w:eastAsia="de-DE"/>
    </w:rPr>
  </w:style>
  <w:style w:type="paragraph" w:customStyle="1" w:styleId="Style77">
    <w:name w:val="Style77"/>
    <w:basedOn w:val="a7"/>
    <w:uiPriority w:val="99"/>
    <w:pPr>
      <w:jc w:val="center"/>
    </w:pPr>
    <w:rPr>
      <w:rFonts w:ascii="Arial" w:hAnsi="Arial"/>
    </w:rPr>
  </w:style>
  <w:style w:type="paragraph" w:customStyle="1" w:styleId="TxBrp12">
    <w:name w:val="TxBr_p12"/>
    <w:basedOn w:val="a7"/>
    <w:uiPriority w:val="99"/>
    <w:semiHidden/>
    <w:pPr>
      <w:tabs>
        <w:tab w:val="left" w:pos="204"/>
      </w:tabs>
      <w:spacing w:line="240" w:lineRule="atLeast"/>
    </w:pPr>
    <w:rPr>
      <w:rFonts w:ascii="Arial" w:hAnsi="Arial"/>
      <w:snapToGrid w:val="0"/>
      <w:kern w:val="0"/>
      <w:sz w:val="22"/>
      <w:lang w:val="en-GB" w:eastAsia="en-U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7"/>
    <w:uiPriority w:val="99"/>
    <w:rPr>
      <w:szCs w:val="24"/>
    </w:rPr>
  </w:style>
  <w:style w:type="paragraph" w:customStyle="1" w:styleId="1fffff0">
    <w:name w:val="样式 标题 1 + (中文) 汉仪中等线简 小三"/>
    <w:basedOn w:val="10"/>
    <w:uiPriority w:val="99"/>
  </w:style>
  <w:style w:type="paragraph" w:customStyle="1" w:styleId="BodyTextIndent1">
    <w:name w:val="Body Text Indent1"/>
    <w:basedOn w:val="a7"/>
    <w:uiPriority w:val="99"/>
    <w:pPr>
      <w:ind w:firstLine="444"/>
    </w:pPr>
    <w:rPr>
      <w:rFonts w:ascii="宋体" w:hAnsi="宋体"/>
      <w:b/>
      <w:sz w:val="24"/>
      <w:szCs w:val="24"/>
    </w:rPr>
  </w:style>
  <w:style w:type="paragraph" w:customStyle="1" w:styleId="5f5">
    <w:name w:val="国标5级"/>
    <w:basedOn w:val="a7"/>
    <w:uiPriority w:val="99"/>
    <w:pPr>
      <w:spacing w:line="312" w:lineRule="exact"/>
    </w:pPr>
    <w:rPr>
      <w:rFonts w:ascii="宋体"/>
      <w:color w:val="000000"/>
    </w:rPr>
  </w:style>
  <w:style w:type="paragraph" w:customStyle="1" w:styleId="Level5">
    <w:name w:val="Level 5"/>
    <w:basedOn w:val="a7"/>
    <w:uiPriority w:val="99"/>
    <w:pPr>
      <w:widowControl/>
      <w:tabs>
        <w:tab w:val="left" w:pos="420"/>
      </w:tabs>
      <w:spacing w:after="240" w:line="264" w:lineRule="auto"/>
      <w:ind w:left="420" w:hanging="420"/>
      <w:outlineLvl w:val="4"/>
    </w:pPr>
    <w:rPr>
      <w:rFonts w:ascii="Arial" w:hAnsi="Arial"/>
      <w:kern w:val="0"/>
      <w:sz w:val="20"/>
      <w:lang w:val="en-GB"/>
    </w:rPr>
  </w:style>
  <w:style w:type="paragraph" w:customStyle="1" w:styleId="50505">
    <w:name w:val="样式 表名 + 首行缩进:  5 字符 段前: 0.5 行 段后: 0.5 行"/>
    <w:basedOn w:val="a7"/>
    <w:uiPriority w:val="99"/>
    <w:pPr>
      <w:keepNext/>
      <w:keepLines/>
      <w:spacing w:beforeLines="50" w:before="50" w:afterLines="50" w:after="50"/>
      <w:ind w:firstLineChars="500" w:firstLine="500"/>
    </w:pPr>
    <w:rPr>
      <w:rFonts w:ascii="Arial" w:eastAsia="黑体" w:hAnsi="Arial" w:cs="宋体"/>
      <w:spacing w:val="14"/>
      <w:sz w:val="24"/>
    </w:rPr>
  </w:style>
  <w:style w:type="paragraph" w:customStyle="1" w:styleId="312">
    <w:name w:val="列表 31"/>
    <w:basedOn w:val="a7"/>
    <w:uiPriority w:val="99"/>
    <w:qFormat/>
    <w:pPr>
      <w:ind w:leftChars="400" w:left="100" w:hangingChars="200" w:hanging="200"/>
    </w:pPr>
  </w:style>
  <w:style w:type="paragraph" w:customStyle="1" w:styleId="afffffffffffffffffa">
    <w:name w:val="封面标准英文名称"/>
    <w:uiPriority w:val="99"/>
    <w:pPr>
      <w:widowControl w:val="0"/>
      <w:spacing w:before="370" w:line="400" w:lineRule="exact"/>
      <w:jc w:val="center"/>
    </w:pPr>
    <w:rPr>
      <w:rFonts w:ascii="Times New Roman" w:hAnsi="Times New Roman"/>
      <w:sz w:val="28"/>
      <w:szCs w:val="28"/>
    </w:rPr>
  </w:style>
  <w:style w:type="paragraph" w:customStyle="1" w:styleId="2ffff0">
    <w:name w:val="缩进方式2"/>
    <w:basedOn w:val="a7"/>
    <w:uiPriority w:val="99"/>
    <w:pPr>
      <w:tabs>
        <w:tab w:val="left" w:pos="5280"/>
        <w:tab w:val="left" w:pos="6840"/>
      </w:tabs>
      <w:adjustRightInd w:val="0"/>
      <w:spacing w:beforeLines="20" w:line="360" w:lineRule="auto"/>
      <w:ind w:leftChars="200" w:left="480" w:firstLineChars="300" w:firstLine="720"/>
      <w:textAlignment w:val="baseline"/>
    </w:pPr>
    <w:rPr>
      <w:rFonts w:ascii="Arial" w:eastAsia="仿宋_GB2312" w:hAnsi="Arial"/>
      <w:kern w:val="0"/>
      <w:sz w:val="24"/>
      <w:lang w:val="zh-CN"/>
    </w:rPr>
  </w:style>
  <w:style w:type="paragraph" w:customStyle="1" w:styleId="Date1">
    <w:name w:val="Date1"/>
    <w:basedOn w:val="affffffffffffffff0"/>
    <w:next w:val="affffffffffffffff0"/>
    <w:uiPriority w:val="99"/>
    <w:pPr>
      <w:jc w:val="right"/>
    </w:pPr>
    <w:rPr>
      <w:sz w:val="28"/>
    </w:rPr>
  </w:style>
  <w:style w:type="paragraph" w:customStyle="1" w:styleId="2ffff1">
    <w:name w:val="表格2"/>
    <w:basedOn w:val="a7"/>
    <w:uiPriority w:val="99"/>
    <w:pPr>
      <w:spacing w:line="400" w:lineRule="exact"/>
      <w:jc w:val="center"/>
    </w:pPr>
    <w:rPr>
      <w:rFonts w:ascii="宋体" w:hAnsi="宋体"/>
    </w:rPr>
  </w:style>
  <w:style w:type="paragraph" w:customStyle="1" w:styleId="table">
    <w:name w:val="table"/>
    <w:basedOn w:val="FORM"/>
    <w:uiPriority w:val="99"/>
    <w:pPr>
      <w:tabs>
        <w:tab w:val="clear" w:pos="0"/>
        <w:tab w:val="clear" w:pos="1134"/>
        <w:tab w:val="clear" w:pos="8505"/>
      </w:tabs>
    </w:pPr>
  </w:style>
  <w:style w:type="paragraph" w:customStyle="1" w:styleId="Style30">
    <w:name w:val="_Style 3"/>
    <w:basedOn w:val="a7"/>
    <w:uiPriority w:val="99"/>
    <w:pPr>
      <w:widowControl/>
    </w:pPr>
    <w:rPr>
      <w:rFonts w:ascii="Garamond" w:hAnsi="Garamond"/>
      <w:kern w:val="18"/>
      <w:lang w:bidi="he-IL"/>
    </w:rPr>
  </w:style>
  <w:style w:type="paragraph" w:customStyle="1" w:styleId="scfbrieftext">
    <w:name w:val="scfbrieftext"/>
    <w:basedOn w:val="a7"/>
    <w:uiPriority w:val="99"/>
    <w:pPr>
      <w:widowControl/>
      <w:spacing w:line="360" w:lineRule="exact"/>
      <w:jc w:val="left"/>
    </w:pPr>
    <w:rPr>
      <w:rFonts w:ascii="Arial" w:hAnsi="Arial"/>
      <w:kern w:val="0"/>
      <w:sz w:val="22"/>
      <w:lang w:val="de-DE" w:eastAsia="en-US"/>
    </w:rPr>
  </w:style>
  <w:style w:type="paragraph" w:customStyle="1" w:styleId="Normal01">
    <w:name w:val="Normal01"/>
    <w:uiPriority w:val="99"/>
    <w:pPr>
      <w:spacing w:before="48" w:after="48"/>
      <w:ind w:left="720"/>
      <w:jc w:val="both"/>
    </w:pPr>
    <w:rPr>
      <w:rFonts w:ascii="Times New Roman" w:hAnsi="Times New Roman"/>
      <w:sz w:val="22"/>
      <w:lang w:val="en-GB" w:eastAsia="en-US"/>
    </w:rPr>
  </w:style>
  <w:style w:type="paragraph" w:customStyle="1" w:styleId="afffffffffffffffffb">
    <w:name w:val="①"/>
    <w:basedOn w:val="1f1"/>
    <w:uiPriority w:val="99"/>
    <w:pPr>
      <w:tabs>
        <w:tab w:val="left" w:pos="0"/>
        <w:tab w:val="left" w:pos="1134"/>
        <w:tab w:val="left" w:pos="8505"/>
      </w:tabs>
      <w:spacing w:before="60" w:after="60" w:line="400" w:lineRule="exact"/>
      <w:ind w:leftChars="490" w:left="642" w:hangingChars="152" w:hanging="152"/>
      <w:textAlignment w:val="baseline"/>
    </w:pPr>
    <w:rPr>
      <w:rFonts w:ascii="Arial" w:hAnsi="Arial"/>
      <w:kern w:val="0"/>
      <w:sz w:val="24"/>
      <w:szCs w:val="20"/>
    </w:rPr>
  </w:style>
  <w:style w:type="paragraph" w:customStyle="1" w:styleId="TxBrc4">
    <w:name w:val="TxBr_c4"/>
    <w:basedOn w:val="a7"/>
    <w:uiPriority w:val="99"/>
    <w:semiHidden/>
    <w:pPr>
      <w:spacing w:line="240" w:lineRule="atLeast"/>
      <w:jc w:val="center"/>
    </w:pPr>
    <w:rPr>
      <w:snapToGrid w:val="0"/>
      <w:kern w:val="0"/>
      <w:sz w:val="24"/>
      <w:lang w:val="en-GB" w:eastAsia="en-US"/>
    </w:rPr>
  </w:style>
  <w:style w:type="paragraph" w:customStyle="1" w:styleId="XX1">
    <w:name w:val="XX1"/>
    <w:basedOn w:val="a7"/>
    <w:uiPriority w:val="99"/>
    <w:pPr>
      <w:tabs>
        <w:tab w:val="left" w:pos="-216"/>
        <w:tab w:val="left" w:pos="630"/>
      </w:tabs>
      <w:spacing w:line="360" w:lineRule="auto"/>
      <w:ind w:left="630" w:hanging="420"/>
      <w:jc w:val="center"/>
      <w:outlineLvl w:val="0"/>
    </w:pPr>
    <w:rPr>
      <w:rFonts w:eastAsia="黑体"/>
      <w:sz w:val="28"/>
    </w:rPr>
  </w:style>
  <w:style w:type="paragraph" w:customStyle="1" w:styleId="4f7">
    <w:name w:val="日期4"/>
    <w:basedOn w:val="a7"/>
    <w:next w:val="a7"/>
    <w:uiPriority w:val="99"/>
    <w:pPr>
      <w:spacing w:line="300" w:lineRule="auto"/>
      <w:ind w:left="1134" w:hanging="1134"/>
      <w:jc w:val="right"/>
      <w:textAlignment w:val="baseline"/>
    </w:pPr>
    <w:rPr>
      <w:rFonts w:ascii="Arial" w:hAnsi="Arial"/>
      <w:kern w:val="0"/>
      <w:sz w:val="24"/>
    </w:rPr>
  </w:style>
  <w:style w:type="paragraph" w:customStyle="1" w:styleId="235">
    <w:name w:val="样式 正文首行缩进 2 + 行距: 单倍行距 左  3.5 字符"/>
    <w:basedOn w:val="26"/>
    <w:uiPriority w:val="99"/>
    <w:pPr>
      <w:adjustRightInd w:val="0"/>
      <w:spacing w:line="360" w:lineRule="auto"/>
      <w:ind w:leftChars="350" w:left="840" w:firstLineChars="0" w:firstLine="420"/>
      <w:textAlignment w:val="baseline"/>
    </w:pPr>
    <w:rPr>
      <w:rFonts w:ascii="Calibri" w:hAnsi="Calibri" w:cs="宋体"/>
      <w:b w:val="0"/>
      <w:kern w:val="2"/>
      <w:sz w:val="21"/>
    </w:rPr>
  </w:style>
  <w:style w:type="paragraph" w:customStyle="1" w:styleId="SINOPEC-3">
    <w:name w:val="样式 SINOPEC-3"/>
    <w:basedOn w:val="a7"/>
    <w:uiPriority w:val="99"/>
    <w:pPr>
      <w:keepNext/>
      <w:spacing w:beforeLines="25" w:afterLines="25" w:line="360" w:lineRule="auto"/>
      <w:ind w:left="250" w:hangingChars="250" w:hanging="250"/>
      <w:jc w:val="left"/>
      <w:outlineLvl w:val="2"/>
    </w:pPr>
    <w:rPr>
      <w:rFonts w:ascii="Arial" w:hAnsi="Arial" w:cs="宋体"/>
      <w:b/>
      <w:bCs/>
      <w:snapToGrid w:val="0"/>
      <w:kern w:val="0"/>
      <w:sz w:val="24"/>
      <w:lang w:val="en-GB" w:eastAsia="en-US"/>
    </w:rPr>
  </w:style>
  <w:style w:type="paragraph" w:customStyle="1" w:styleId="5f6">
    <w:name w:val="标5"/>
    <w:basedOn w:val="31"/>
    <w:uiPriority w:val="99"/>
  </w:style>
  <w:style w:type="paragraph" w:customStyle="1" w:styleId="afffffffffffffffffc">
    <w:name w:val="表正文"/>
    <w:basedOn w:val="a7"/>
    <w:uiPriority w:val="99"/>
    <w:pPr>
      <w:adjustRightInd w:val="0"/>
      <w:spacing w:before="60" w:after="60"/>
      <w:jc w:val="center"/>
      <w:textAlignment w:val="baseline"/>
    </w:pPr>
    <w:rPr>
      <w:rFonts w:ascii="宋体"/>
      <w:kern w:val="0"/>
    </w:rPr>
  </w:style>
  <w:style w:type="paragraph" w:customStyle="1" w:styleId="ParaCharCharCharCharCharCharCharChar">
    <w:name w:val="默认段落字体 Para Char Char Char Char Char Char Char Char"/>
    <w:basedOn w:val="a7"/>
    <w:uiPriority w:val="99"/>
    <w:rPr>
      <w:rFonts w:ascii="Tahoma" w:hAnsi="Tahoma"/>
      <w:sz w:val="24"/>
    </w:rPr>
  </w:style>
  <w:style w:type="paragraph" w:customStyle="1" w:styleId="2ffff2">
    <w:name w:val="修订2"/>
    <w:uiPriority w:val="99"/>
    <w:qFormat/>
    <w:rPr>
      <w:rFonts w:ascii="Times New Roman" w:hAnsi="Times New Roman"/>
      <w:kern w:val="2"/>
      <w:sz w:val="21"/>
      <w:szCs w:val="24"/>
    </w:rPr>
  </w:style>
  <w:style w:type="paragraph" w:customStyle="1" w:styleId="afffffffffffffffffd">
    <w:name w:val="封面一致性程度标识"/>
    <w:uiPriority w:val="99"/>
    <w:pPr>
      <w:spacing w:before="440" w:line="400" w:lineRule="exact"/>
      <w:jc w:val="center"/>
    </w:pPr>
    <w:rPr>
      <w:rFonts w:ascii="宋体" w:hAnsi="Times New Roman"/>
      <w:sz w:val="28"/>
    </w:rPr>
  </w:style>
  <w:style w:type="paragraph" w:customStyle="1" w:styleId="afffffffffffffffffe">
    <w:name w:val="签名单位"/>
    <w:basedOn w:val="aff5"/>
    <w:uiPriority w:val="99"/>
    <w:pPr>
      <w:topLinePunct w:val="0"/>
      <w:ind w:leftChars="2100" w:left="2100"/>
    </w:pPr>
    <w:rPr>
      <w:rFonts w:ascii="Calibri" w:hAnsi="Calibri"/>
      <w:szCs w:val="20"/>
    </w:rPr>
  </w:style>
  <w:style w:type="paragraph" w:customStyle="1" w:styleId="a4">
    <w:name w:val="引言二级条标题"/>
    <w:basedOn w:val="affffffffffffffffff"/>
    <w:next w:val="affff"/>
    <w:uiPriority w:val="99"/>
    <w:pPr>
      <w:numPr>
        <w:numId w:val="18"/>
      </w:numPr>
      <w:tabs>
        <w:tab w:val="left" w:pos="360"/>
      </w:tabs>
    </w:pPr>
  </w:style>
  <w:style w:type="paragraph" w:customStyle="1" w:styleId="affffffffffffffffff">
    <w:name w:val="引言一级条标题"/>
    <w:basedOn w:val="a7"/>
    <w:next w:val="affff"/>
    <w:uiPriority w:val="99"/>
    <w:pPr>
      <w:widowControl/>
    </w:pPr>
    <w:rPr>
      <w:rFonts w:eastAsia="黑体"/>
      <w:b/>
      <w:szCs w:val="24"/>
    </w:rPr>
  </w:style>
  <w:style w:type="paragraph" w:customStyle="1" w:styleId="Style45">
    <w:name w:val="Style45"/>
    <w:basedOn w:val="a7"/>
    <w:uiPriority w:val="99"/>
    <w:pPr>
      <w:spacing w:line="432" w:lineRule="exact"/>
    </w:pPr>
    <w:rPr>
      <w:rFonts w:ascii="Arial" w:hAnsi="Arial"/>
    </w:rPr>
  </w:style>
  <w:style w:type="paragraph" w:customStyle="1" w:styleId="2ffff3">
    <w:name w:val="国标2级"/>
    <w:basedOn w:val="10"/>
    <w:uiPriority w:val="99"/>
  </w:style>
  <w:style w:type="paragraph" w:customStyle="1" w:styleId="11-h11stlevelSectionHeadl1b1featurehead">
    <w:name w:val="样式 标题 1章标题 1-*+h11st levelSection Headl1b1featurehead标题..."/>
    <w:basedOn w:val="10"/>
    <w:uiPriority w:val="99"/>
    <w:semiHidden/>
  </w:style>
  <w:style w:type="paragraph" w:customStyle="1" w:styleId="affffffffffffffffff0">
    <w:name w:val="附录图标题"/>
    <w:next w:val="affff"/>
    <w:uiPriority w:val="99"/>
    <w:pPr>
      <w:jc w:val="center"/>
    </w:pPr>
    <w:rPr>
      <w:rFonts w:ascii="黑体" w:eastAsia="黑体" w:hAnsi="Times New Roman"/>
      <w:sz w:val="21"/>
    </w:rPr>
  </w:style>
  <w:style w:type="paragraph" w:customStyle="1" w:styleId="Normalk">
    <w:name w:val="Normalk"/>
    <w:basedOn w:val="a7"/>
    <w:uiPriority w:val="99"/>
    <w:pPr>
      <w:tabs>
        <w:tab w:val="left" w:pos="1985"/>
      </w:tabs>
      <w:adjustRightInd w:val="0"/>
      <w:spacing w:before="60" w:after="60" w:line="360" w:lineRule="atLeast"/>
      <w:ind w:left="1985" w:hanging="851"/>
      <w:textAlignment w:val="baseline"/>
    </w:pPr>
    <w:rPr>
      <w:rFonts w:ascii="Arial" w:hAnsi="Arial" w:cs="Arial"/>
      <w:kern w:val="0"/>
      <w:sz w:val="24"/>
      <w:szCs w:val="24"/>
    </w:rPr>
  </w:style>
  <w:style w:type="paragraph" w:customStyle="1" w:styleId="1fffff1">
    <w:name w:val="样式 目录 1 + 左"/>
    <w:basedOn w:val="11"/>
    <w:uiPriority w:val="99"/>
    <w:pPr>
      <w:tabs>
        <w:tab w:val="right" w:leader="middleDot" w:pos="8820"/>
      </w:tabs>
      <w:ind w:leftChars="0" w:left="0" w:firstLine="0"/>
      <w:jc w:val="left"/>
    </w:pPr>
    <w:rPr>
      <w:rFonts w:ascii="宋体"/>
      <w:sz w:val="28"/>
    </w:rPr>
  </w:style>
  <w:style w:type="paragraph" w:customStyle="1" w:styleId="Char50">
    <w:name w:val="Char5"/>
    <w:basedOn w:val="a7"/>
    <w:uiPriority w:val="99"/>
    <w:pPr>
      <w:spacing w:line="360" w:lineRule="auto"/>
      <w:ind w:firstLineChars="200" w:firstLine="200"/>
    </w:pPr>
    <w:rPr>
      <w:rFonts w:ascii="宋体" w:cs="宋体"/>
      <w:sz w:val="24"/>
      <w:szCs w:val="24"/>
    </w:rPr>
  </w:style>
  <w:style w:type="paragraph" w:customStyle="1" w:styleId="OmniPage4">
    <w:name w:val="OmniPage #4"/>
    <w:basedOn w:val="a7"/>
    <w:uiPriority w:val="99"/>
    <w:pPr>
      <w:widowControl/>
      <w:tabs>
        <w:tab w:val="right" w:pos="3231"/>
      </w:tabs>
      <w:ind w:right="48"/>
      <w:jc w:val="left"/>
    </w:pPr>
    <w:rPr>
      <w:rFonts w:ascii="Arial" w:hAnsi="Arial"/>
      <w:kern w:val="0"/>
      <w:sz w:val="20"/>
      <w:lang w:val="de-DE" w:eastAsia="en-US"/>
    </w:rPr>
  </w:style>
  <w:style w:type="paragraph" w:customStyle="1" w:styleId="Affffffffffffffffff1">
    <w:name w:val="表头A"/>
    <w:basedOn w:val="a7"/>
    <w:uiPriority w:val="99"/>
    <w:pPr>
      <w:spacing w:before="160" w:after="60" w:line="312" w:lineRule="exact"/>
      <w:jc w:val="center"/>
    </w:pPr>
    <w:rPr>
      <w:rFonts w:ascii="EU-F1" w:eastAsia="黑体"/>
      <w:kern w:val="21"/>
      <w:szCs w:val="21"/>
    </w:rPr>
  </w:style>
  <w:style w:type="paragraph" w:customStyle="1" w:styleId="4f8">
    <w:name w:val="列出段落4"/>
    <w:next w:val="aff"/>
    <w:uiPriority w:val="34"/>
    <w:qFormat/>
    <w:pPr>
      <w:widowControl w:val="0"/>
      <w:ind w:firstLineChars="200" w:firstLine="200"/>
      <w:jc w:val="both"/>
    </w:pPr>
    <w:rPr>
      <w:rFonts w:ascii="Times New Roman" w:hAnsi="Times New Roman"/>
      <w:kern w:val="2"/>
      <w:sz w:val="21"/>
      <w:szCs w:val="24"/>
    </w:rPr>
  </w:style>
  <w:style w:type="paragraph" w:customStyle="1" w:styleId="xl87">
    <w:name w:val="xl87"/>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cs="宋体"/>
      <w:b/>
      <w:bCs/>
      <w:kern w:val="0"/>
      <w:sz w:val="20"/>
    </w:rPr>
  </w:style>
  <w:style w:type="paragraph" w:customStyle="1" w:styleId="affffffffffffffffff2">
    <w:name w:val="首行 小四"/>
    <w:basedOn w:val="a7"/>
    <w:uiPriority w:val="99"/>
    <w:pPr>
      <w:spacing w:line="360" w:lineRule="auto"/>
      <w:ind w:firstLineChars="200" w:firstLine="200"/>
    </w:pPr>
    <w:rPr>
      <w:rFonts w:cs="宋体"/>
      <w:sz w:val="24"/>
    </w:rPr>
  </w:style>
  <w:style w:type="paragraph" w:customStyle="1" w:styleId="f17hichaf0dbchaf17cgridl">
    <w:name w:val="f17hichaf0dbchaf17cgridl"/>
    <w:uiPriority w:val="99"/>
    <w:pPr>
      <w:widowControl w:val="0"/>
      <w:autoSpaceDE w:val="0"/>
      <w:autoSpaceDN w:val="0"/>
      <w:adjustRightInd w:val="0"/>
      <w:spacing w:line="240" w:lineRule="atLeast"/>
    </w:pPr>
    <w:rPr>
      <w:rFonts w:ascii="宋体" w:hAnsi="Times New Roman"/>
      <w:sz w:val="34"/>
      <w:szCs w:val="34"/>
      <w:lang w:val="zh-CN"/>
    </w:rPr>
  </w:style>
  <w:style w:type="paragraph" w:customStyle="1" w:styleId="Char2CharCharCharCharChar">
    <w:name w:val="Char2 Char Char Char Char Char"/>
    <w:basedOn w:val="a7"/>
    <w:uiPriority w:val="99"/>
    <w:rPr>
      <w:szCs w:val="24"/>
    </w:rPr>
  </w:style>
  <w:style w:type="paragraph" w:customStyle="1" w:styleId="affffffffffffffffff3">
    <w:name w:val="封面标准名称"/>
    <w:uiPriority w:val="99"/>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Style325">
    <w:name w:val="_Style 325"/>
    <w:next w:val="a7"/>
    <w:uiPriority w:val="99"/>
    <w:pPr>
      <w:widowControl w:val="0"/>
      <w:jc w:val="both"/>
    </w:pPr>
    <w:rPr>
      <w:rFonts w:ascii="Times New Roman" w:hAnsi="Times New Roman"/>
      <w:kern w:val="2"/>
      <w:sz w:val="21"/>
      <w:szCs w:val="24"/>
    </w:rPr>
  </w:style>
  <w:style w:type="paragraph" w:customStyle="1" w:styleId="Level6">
    <w:name w:val="Level 6"/>
    <w:basedOn w:val="a7"/>
    <w:uiPriority w:val="99"/>
    <w:pPr>
      <w:widowControl/>
      <w:tabs>
        <w:tab w:val="left" w:pos="420"/>
      </w:tabs>
      <w:spacing w:after="240" w:line="264" w:lineRule="auto"/>
      <w:ind w:left="420" w:hanging="420"/>
      <w:outlineLvl w:val="5"/>
    </w:pPr>
    <w:rPr>
      <w:rFonts w:ascii="Arial" w:hAnsi="Arial"/>
      <w:kern w:val="0"/>
      <w:sz w:val="20"/>
      <w:lang w:val="en-GB"/>
    </w:rPr>
  </w:style>
  <w:style w:type="paragraph" w:customStyle="1" w:styleId="p9">
    <w:name w:val="p9"/>
    <w:basedOn w:val="a7"/>
    <w:uiPriority w:val="99"/>
    <w:pPr>
      <w:tabs>
        <w:tab w:val="left" w:pos="720"/>
      </w:tabs>
      <w:overflowPunct w:val="0"/>
      <w:autoSpaceDE w:val="0"/>
      <w:autoSpaceDN w:val="0"/>
      <w:adjustRightInd w:val="0"/>
      <w:spacing w:line="300" w:lineRule="atLeast"/>
      <w:jc w:val="left"/>
      <w:textAlignment w:val="baseline"/>
    </w:pPr>
    <w:rPr>
      <w:kern w:val="0"/>
      <w:sz w:val="24"/>
      <w:lang w:val="en-GB"/>
    </w:rPr>
  </w:style>
  <w:style w:type="paragraph" w:customStyle="1" w:styleId="Style33">
    <w:name w:val="_Style 33"/>
    <w:basedOn w:val="a7"/>
    <w:next w:val="a8"/>
    <w:uiPriority w:val="99"/>
    <w:pPr>
      <w:adjustRightInd w:val="0"/>
      <w:snapToGrid w:val="0"/>
      <w:spacing w:line="360" w:lineRule="auto"/>
      <w:ind w:firstLine="420"/>
    </w:pPr>
    <w:rPr>
      <w:sz w:val="24"/>
    </w:rPr>
  </w:style>
  <w:style w:type="paragraph" w:customStyle="1" w:styleId="CharCharCharCharCharCharCharCharCharCharCharCharCharCharCharCharCharCharCharCharCharChar2CharCharCharCharCharCharChar">
    <w:name w:val="Char Char Char Char Char Char Char Char Char Char Char Char Char Char Char Char Char Char Char Char Char Char2 Char Char Char Char Char Char Char"/>
    <w:basedOn w:val="a7"/>
    <w:uiPriority w:val="99"/>
    <w:pPr>
      <w:snapToGrid w:val="0"/>
    </w:pPr>
    <w:rPr>
      <w:rFonts w:ascii="Arial" w:hAnsi="Arial"/>
      <w:szCs w:val="21"/>
    </w:rPr>
  </w:style>
  <w:style w:type="paragraph" w:customStyle="1" w:styleId="Body0">
    <w:name w:val="Body"/>
    <w:uiPriority w:val="99"/>
    <w:pPr>
      <w:widowControl w:val="0"/>
      <w:tabs>
        <w:tab w:val="left" w:pos="566"/>
      </w:tabs>
      <w:autoSpaceDE w:val="0"/>
      <w:autoSpaceDN w:val="0"/>
      <w:adjustRightInd w:val="0"/>
      <w:spacing w:line="280" w:lineRule="exact"/>
      <w:jc w:val="both"/>
      <w:textAlignment w:val="baseline"/>
    </w:pPr>
    <w:rPr>
      <w:rFonts w:ascii="Times New Roman" w:hAnsi="Times New Roman"/>
      <w:color w:val="808080"/>
      <w:sz w:val="24"/>
    </w:rPr>
  </w:style>
  <w:style w:type="paragraph" w:customStyle="1" w:styleId="226">
    <w:name w:val="样式 我的正文 + 左侧:  2 字符 首行缩进:  2 字符"/>
    <w:basedOn w:val="affffffff2"/>
    <w:uiPriority w:val="99"/>
  </w:style>
  <w:style w:type="paragraph" w:customStyle="1" w:styleId="affffffffffffffffff4">
    <w:name w:val="标书标题二"/>
    <w:basedOn w:val="21"/>
    <w:next w:val="a7"/>
    <w:uiPriority w:val="99"/>
    <w:qFormat/>
  </w:style>
  <w:style w:type="paragraph" w:customStyle="1" w:styleId="1CharCharChar">
    <w:name w:val="标题1 Char Char Char"/>
    <w:basedOn w:val="10"/>
    <w:uiPriority w:val="99"/>
  </w:style>
  <w:style w:type="paragraph" w:customStyle="1" w:styleId="affffffffffffffffff5">
    <w:name w:val="段落"/>
    <w:basedOn w:val="a7"/>
    <w:uiPriority w:val="99"/>
    <w:pPr>
      <w:spacing w:line="360" w:lineRule="auto"/>
      <w:ind w:firstLineChars="225" w:firstLine="225"/>
    </w:pPr>
    <w:rPr>
      <w:sz w:val="24"/>
    </w:rPr>
  </w:style>
  <w:style w:type="paragraph" w:customStyle="1" w:styleId="affffffffffffffffff6">
    <w:name w:val="标书标题一"/>
    <w:basedOn w:val="10"/>
    <w:next w:val="a7"/>
    <w:uiPriority w:val="99"/>
  </w:style>
  <w:style w:type="paragraph" w:customStyle="1" w:styleId="CharCharCharCharCharCharCharChar">
    <w:name w:val="Char Char Char Char Char Char Char Char"/>
    <w:basedOn w:val="a7"/>
    <w:uiPriority w:val="99"/>
    <w:pPr>
      <w:ind w:firstLineChars="200" w:firstLine="200"/>
    </w:pPr>
    <w:rPr>
      <w:rFonts w:ascii="Tahoma" w:hAnsi="Tahoma"/>
      <w:sz w:val="24"/>
    </w:rPr>
  </w:style>
  <w:style w:type="paragraph" w:customStyle="1" w:styleId="affffffffffffffffff7">
    <w:name w:val="序号"/>
    <w:uiPriority w:val="99"/>
    <w:pPr>
      <w:tabs>
        <w:tab w:val="left" w:pos="0"/>
      </w:tabs>
    </w:pPr>
    <w:rPr>
      <w:rFonts w:ascii="宋体" w:hAnsi="Times New Roman"/>
      <w:bCs/>
      <w:kern w:val="2"/>
      <w:sz w:val="24"/>
      <w:szCs w:val="28"/>
    </w:rPr>
  </w:style>
  <w:style w:type="paragraph" w:customStyle="1" w:styleId="Style335">
    <w:name w:val="_Style 335"/>
    <w:next w:val="a7"/>
    <w:uiPriority w:val="99"/>
    <w:pPr>
      <w:widowControl w:val="0"/>
      <w:jc w:val="both"/>
    </w:pPr>
    <w:rPr>
      <w:rFonts w:ascii="Times New Roman" w:hAnsi="Times New Roman"/>
      <w:kern w:val="2"/>
      <w:sz w:val="21"/>
      <w:szCs w:val="24"/>
    </w:rPr>
  </w:style>
  <w:style w:type="paragraph" w:customStyle="1" w:styleId="Style361">
    <w:name w:val="_Style 36"/>
    <w:basedOn w:val="a7"/>
    <w:next w:val="a8"/>
    <w:uiPriority w:val="99"/>
    <w:pPr>
      <w:adjustRightInd w:val="0"/>
      <w:snapToGrid w:val="0"/>
      <w:spacing w:line="360" w:lineRule="auto"/>
      <w:ind w:firstLine="420"/>
    </w:pPr>
    <w:rPr>
      <w:sz w:val="24"/>
    </w:rPr>
  </w:style>
  <w:style w:type="paragraph" w:customStyle="1" w:styleId="2Chara">
    <w:name w:val="标题2（新） Char"/>
    <w:basedOn w:val="21"/>
    <w:uiPriority w:val="99"/>
  </w:style>
  <w:style w:type="paragraph" w:customStyle="1" w:styleId="z1">
    <w:name w:val="z"/>
    <w:basedOn w:val="a7"/>
    <w:uiPriority w:val="99"/>
    <w:pPr>
      <w:overflowPunct w:val="0"/>
      <w:topLinePunct/>
      <w:spacing w:line="312" w:lineRule="exact"/>
    </w:pPr>
    <w:rPr>
      <w:rFonts w:ascii="EU-F1" w:eastAsia="EU-F1" w:hAnsi="EU-F1"/>
      <w:bCs/>
      <w:szCs w:val="24"/>
    </w:rPr>
  </w:style>
  <w:style w:type="paragraph" w:customStyle="1" w:styleId="1fffff2">
    <w:name w:val="页眉1"/>
    <w:basedOn w:val="a7"/>
    <w:uiPriority w:val="99"/>
    <w:pPr>
      <w:pBdr>
        <w:bottom w:val="single" w:sz="6" w:space="1" w:color="auto"/>
      </w:pBdr>
      <w:tabs>
        <w:tab w:val="center" w:pos="4153"/>
        <w:tab w:val="right" w:pos="8306"/>
      </w:tabs>
      <w:adjustRightInd w:val="0"/>
      <w:spacing w:before="120" w:after="120" w:line="240" w:lineRule="atLeast"/>
      <w:jc w:val="center"/>
      <w:textAlignment w:val="baseline"/>
    </w:pPr>
    <w:rPr>
      <w:rFonts w:ascii="Arial" w:hAnsi="Arial"/>
      <w:kern w:val="0"/>
      <w:sz w:val="18"/>
    </w:rPr>
  </w:style>
  <w:style w:type="paragraph" w:customStyle="1" w:styleId="00">
    <w:name w:val="样式 首行缩进:  0 厘米 行距: 单倍行距"/>
    <w:basedOn w:val="a7"/>
    <w:uiPriority w:val="99"/>
    <w:pPr>
      <w:adjustRightInd w:val="0"/>
      <w:textAlignment w:val="baseline"/>
    </w:pPr>
    <w:rPr>
      <w:kern w:val="0"/>
    </w:rPr>
  </w:style>
  <w:style w:type="paragraph" w:customStyle="1" w:styleId="bt1Char">
    <w:name w:val="bt 1 Char"/>
    <w:basedOn w:val="a7"/>
    <w:uiPriority w:val="99"/>
    <w:pPr>
      <w:spacing w:line="360" w:lineRule="auto"/>
      <w:ind w:leftChars="171" w:left="171" w:firstLine="1"/>
    </w:pPr>
    <w:rPr>
      <w:rFonts w:ascii="仿宋_GB2312" w:hAnsi="仿宋_GB2312"/>
      <w:b/>
      <w:sz w:val="24"/>
      <w:szCs w:val="32"/>
    </w:rPr>
  </w:style>
  <w:style w:type="paragraph" w:customStyle="1" w:styleId="2ffff4">
    <w:name w:val="正文文本缩进2"/>
    <w:basedOn w:val="a7"/>
    <w:uiPriority w:val="99"/>
    <w:pPr>
      <w:spacing w:after="120"/>
      <w:ind w:leftChars="200" w:left="420"/>
    </w:pPr>
    <w:rPr>
      <w:szCs w:val="24"/>
    </w:rPr>
  </w:style>
  <w:style w:type="paragraph" w:customStyle="1" w:styleId="TEXT1">
    <w:name w:val="TEXT 1"/>
    <w:basedOn w:val="a7"/>
    <w:uiPriority w:val="99"/>
    <w:pPr>
      <w:keepLines/>
      <w:widowControl/>
      <w:autoSpaceDE w:val="0"/>
      <w:autoSpaceDN w:val="0"/>
      <w:ind w:left="580" w:hanging="580"/>
    </w:pPr>
    <w:rPr>
      <w:rFonts w:ascii="Palatino" w:hAnsi="Palatino"/>
      <w:color w:val="000000"/>
      <w:kern w:val="0"/>
      <w:sz w:val="20"/>
      <w:lang w:eastAsia="en-US"/>
    </w:rPr>
  </w:style>
  <w:style w:type="paragraph" w:customStyle="1" w:styleId="2ffff5">
    <w:name w:val="样式 标题 2 + 字距调整四号"/>
    <w:basedOn w:val="21"/>
    <w:uiPriority w:val="99"/>
  </w:style>
  <w:style w:type="paragraph" w:customStyle="1" w:styleId="F1">
    <w:name w:val="F1"/>
    <w:basedOn w:val="a7"/>
    <w:uiPriority w:val="99"/>
    <w:pPr>
      <w:topLinePunct/>
      <w:spacing w:line="312" w:lineRule="exact"/>
    </w:pPr>
    <w:rPr>
      <w:rFonts w:ascii="EU-F1" w:eastAsia="黑体" w:hAnsi="EU-F1"/>
      <w:szCs w:val="21"/>
    </w:rPr>
  </w:style>
  <w:style w:type="paragraph" w:customStyle="1" w:styleId="Style5">
    <w:name w:val="_Style 5"/>
    <w:uiPriority w:val="34"/>
    <w:qFormat/>
    <w:pPr>
      <w:widowControl w:val="0"/>
      <w:ind w:firstLineChars="200" w:firstLine="200"/>
      <w:jc w:val="both"/>
    </w:pPr>
    <w:rPr>
      <w:kern w:val="2"/>
      <w:sz w:val="21"/>
      <w:szCs w:val="22"/>
    </w:rPr>
  </w:style>
  <w:style w:type="paragraph" w:customStyle="1" w:styleId="yingda">
    <w:name w:val="yingda"/>
    <w:basedOn w:val="a7"/>
    <w:uiPriority w:val="99"/>
    <w:pPr>
      <w:spacing w:line="480" w:lineRule="exact"/>
      <w:ind w:firstLineChars="245" w:firstLine="245"/>
    </w:pPr>
    <w:rPr>
      <w:rFonts w:ascii="宋体"/>
      <w:b/>
      <w:sz w:val="28"/>
      <w:szCs w:val="28"/>
      <w:u w:val="single"/>
    </w:rPr>
  </w:style>
  <w:style w:type="paragraph" w:customStyle="1" w:styleId="reader-word-layerreader-word-s4-21">
    <w:name w:val="reader-word-layer reader-word-s4-21"/>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bg1">
    <w:name w:val="bg"/>
    <w:basedOn w:val="a7"/>
    <w:uiPriority w:val="99"/>
    <w:pPr>
      <w:snapToGrid w:val="0"/>
      <w:spacing w:before="60" w:after="60"/>
      <w:jc w:val="center"/>
    </w:pPr>
    <w:rPr>
      <w:sz w:val="18"/>
      <w:szCs w:val="18"/>
    </w:rPr>
  </w:style>
  <w:style w:type="paragraph" w:customStyle="1" w:styleId="4f9">
    <w:name w:val="列出段落4"/>
    <w:uiPriority w:val="99"/>
    <w:qFormat/>
    <w:pPr>
      <w:widowControl w:val="0"/>
      <w:ind w:firstLineChars="200" w:firstLine="200"/>
      <w:jc w:val="both"/>
    </w:pPr>
    <w:rPr>
      <w:kern w:val="2"/>
      <w:sz w:val="21"/>
      <w:szCs w:val="22"/>
    </w:rPr>
  </w:style>
  <w:style w:type="paragraph" w:customStyle="1" w:styleId="affffffffffffffffff8">
    <w:name w:val="注×："/>
    <w:uiPriority w:val="99"/>
    <w:pPr>
      <w:widowControl w:val="0"/>
      <w:tabs>
        <w:tab w:val="left" w:pos="630"/>
        <w:tab w:val="left" w:pos="780"/>
      </w:tabs>
      <w:autoSpaceDE w:val="0"/>
      <w:autoSpaceDN w:val="0"/>
      <w:ind w:left="780" w:hanging="360"/>
      <w:jc w:val="both"/>
    </w:pPr>
    <w:rPr>
      <w:rFonts w:ascii="宋体" w:hAnsi="Times New Roman"/>
      <w:sz w:val="18"/>
    </w:rPr>
  </w:style>
  <w:style w:type="paragraph" w:customStyle="1" w:styleId="Style289">
    <w:name w:val="_Style 289"/>
    <w:unhideWhenUsed/>
    <w:pPr>
      <w:widowControl w:val="0"/>
      <w:jc w:val="both"/>
    </w:pPr>
    <w:rPr>
      <w:rFonts w:ascii="Times New Roman" w:hAnsi="Times New Roman"/>
      <w:kern w:val="2"/>
      <w:sz w:val="21"/>
    </w:rPr>
  </w:style>
  <w:style w:type="paragraph" w:customStyle="1" w:styleId="affffffffffffffffff9">
    <w:name w:val="中元正文"/>
    <w:basedOn w:val="a7"/>
    <w:uiPriority w:val="99"/>
    <w:pPr>
      <w:spacing w:before="100" w:after="100" w:line="360" w:lineRule="auto"/>
      <w:ind w:firstLineChars="200" w:firstLine="200"/>
      <w:jc w:val="left"/>
    </w:pPr>
    <w:rPr>
      <w:rFonts w:ascii="Arial" w:hAnsi="Arial"/>
      <w:szCs w:val="24"/>
    </w:rPr>
  </w:style>
  <w:style w:type="paragraph" w:customStyle="1" w:styleId="affffffffffffffffffa">
    <w:name w:val="正文（首行缩进两字）"/>
    <w:basedOn w:val="a8"/>
    <w:uiPriority w:val="99"/>
    <w:pPr>
      <w:widowControl/>
      <w:adjustRightInd w:val="0"/>
      <w:snapToGrid w:val="0"/>
      <w:spacing w:before="120" w:after="120" w:line="360" w:lineRule="exact"/>
      <w:ind w:left="851" w:firstLineChars="200" w:firstLine="480"/>
      <w:jc w:val="left"/>
      <w:textAlignment w:val="baseline"/>
    </w:pPr>
    <w:rPr>
      <w:rFonts w:ascii="Calibri" w:hAnsi="Calibri"/>
      <w:kern w:val="0"/>
      <w:sz w:val="24"/>
      <w:szCs w:val="24"/>
    </w:rPr>
  </w:style>
  <w:style w:type="paragraph" w:customStyle="1" w:styleId="Style10">
    <w:name w:val="Style1"/>
    <w:basedOn w:val="a7"/>
    <w:uiPriority w:val="99"/>
    <w:pPr>
      <w:widowControl/>
      <w:tabs>
        <w:tab w:val="left" w:pos="851"/>
        <w:tab w:val="right" w:pos="9356"/>
      </w:tabs>
      <w:spacing w:before="60" w:after="60" w:line="360" w:lineRule="exact"/>
      <w:ind w:left="851" w:firstLineChars="200" w:firstLine="200"/>
      <w:jc w:val="left"/>
    </w:pPr>
    <w:rPr>
      <w:rFonts w:ascii="仿宋_GB2312" w:eastAsia="仿宋_GB2312" w:hAnsi="宋体"/>
      <w:kern w:val="0"/>
      <w:sz w:val="22"/>
      <w:szCs w:val="24"/>
      <w:lang w:val="en-GB"/>
    </w:rPr>
  </w:style>
  <w:style w:type="paragraph" w:customStyle="1" w:styleId="affffffffffffffffffb">
    <w:name w:val="表格内字体字号"/>
    <w:basedOn w:val="a7"/>
    <w:uiPriority w:val="99"/>
    <w:pPr>
      <w:topLinePunct/>
      <w:snapToGrid w:val="0"/>
      <w:spacing w:beforeLines="20" w:before="20" w:afterLines="20" w:after="20"/>
      <w:ind w:leftChars="30" w:left="30" w:rightChars="30" w:right="30"/>
      <w:jc w:val="center"/>
    </w:pPr>
    <w:rPr>
      <w:sz w:val="18"/>
      <w:szCs w:val="18"/>
    </w:rPr>
  </w:style>
  <w:style w:type="paragraph" w:customStyle="1" w:styleId="scfBetreff">
    <w:name w:val="scfBetreff"/>
    <w:basedOn w:val="a7"/>
    <w:next w:val="a7"/>
    <w:uiPriority w:val="99"/>
    <w:pPr>
      <w:widowControl/>
      <w:spacing w:before="480" w:after="480" w:line="360" w:lineRule="exact"/>
      <w:jc w:val="left"/>
    </w:pPr>
    <w:rPr>
      <w:rFonts w:ascii="Arial" w:hAnsi="Arial"/>
      <w:b/>
      <w:kern w:val="0"/>
      <w:sz w:val="22"/>
      <w:lang w:val="de-DE" w:eastAsia="en-US"/>
    </w:rPr>
  </w:style>
  <w:style w:type="paragraph" w:customStyle="1" w:styleId="affffffffffffffffffc">
    <w:name w:val="宣传资料排版正文"/>
    <w:uiPriority w:val="99"/>
    <w:pPr>
      <w:spacing w:line="360" w:lineRule="auto"/>
      <w:ind w:firstLineChars="200" w:firstLine="471"/>
    </w:pPr>
    <w:rPr>
      <w:rFonts w:ascii="Times New Roman" w:hAnsi="Times New Roman"/>
      <w:sz w:val="24"/>
      <w:szCs w:val="24"/>
    </w:rPr>
  </w:style>
  <w:style w:type="paragraph" w:customStyle="1" w:styleId="CharCharCharCharCharCharCharCharCharCharCharChar1CharCharCharCharCharCharCharCharCharCharCharCharCharCharCharCharCharCharChar">
    <w:name w:val="Char Char Char Char Char Char Char Char Char Char Char Char1 Char Char Char Char Char Char Char Char Char Char Char Char Char Char Char Char Char Char Char"/>
    <w:basedOn w:val="a7"/>
    <w:uiPriority w:val="99"/>
  </w:style>
  <w:style w:type="paragraph" w:customStyle="1" w:styleId="1111A-1-a">
    <w:name w:val="1.1.1.1A-1-a"/>
    <w:basedOn w:val="1111A-1"/>
    <w:uiPriority w:val="99"/>
  </w:style>
  <w:style w:type="paragraph" w:customStyle="1" w:styleId="StyleHeading3Title33bulletb2bulleth3Left">
    <w:name w:val="Style Heading 3Title 33 bulletb2bulleth3 + Left"/>
    <w:basedOn w:val="31"/>
    <w:uiPriority w:val="99"/>
  </w:style>
  <w:style w:type="paragraph" w:customStyle="1" w:styleId="affffffffffffffffffd">
    <w:name w:val="签名职务"/>
    <w:basedOn w:val="aff5"/>
    <w:uiPriority w:val="99"/>
    <w:pPr>
      <w:topLinePunct w:val="0"/>
      <w:ind w:leftChars="2100" w:left="2100"/>
    </w:pPr>
    <w:rPr>
      <w:rFonts w:ascii="Calibri" w:hAnsi="Calibri"/>
      <w:szCs w:val="20"/>
    </w:rPr>
  </w:style>
  <w:style w:type="paragraph" w:customStyle="1" w:styleId="3ff3">
    <w:name w:val="样式 标题 3 + 字距调整四号"/>
    <w:basedOn w:val="31"/>
    <w:uiPriority w:val="99"/>
  </w:style>
  <w:style w:type="paragraph" w:customStyle="1" w:styleId="Char1CharChar1CharCharCharChar">
    <w:name w:val="Char1 Char Char1 Char Char Char Char"/>
    <w:basedOn w:val="a7"/>
    <w:uiPriority w:val="99"/>
    <w:rPr>
      <w:szCs w:val="24"/>
    </w:rPr>
  </w:style>
  <w:style w:type="paragraph" w:customStyle="1" w:styleId="Style24">
    <w:name w:val="Style24"/>
    <w:basedOn w:val="a7"/>
    <w:uiPriority w:val="99"/>
    <w:pPr>
      <w:spacing w:line="302" w:lineRule="exact"/>
    </w:pPr>
    <w:rPr>
      <w:rFonts w:ascii="Arial" w:eastAsia="Times New Roman" w:hAnsi="Arial"/>
    </w:rPr>
  </w:style>
  <w:style w:type="paragraph" w:customStyle="1" w:styleId="3ff4">
    <w:name w:val="样式 标题 3 + 宋体 加粗 黑色"/>
    <w:basedOn w:val="31"/>
    <w:uiPriority w:val="99"/>
  </w:style>
  <w:style w:type="paragraph" w:customStyle="1" w:styleId="1156156">
    <w:name w:val="样式 标题 1 + 黑体 四号 加粗 自动设置 段前: 15.6 磅 段后: 15.6 磅 行距: 单倍行距"/>
    <w:basedOn w:val="10"/>
    <w:uiPriority w:val="99"/>
  </w:style>
  <w:style w:type="paragraph" w:customStyle="1" w:styleId="affffffffffffffffffe">
    <w:name w:val="标准标志"/>
    <w:next w:val="a7"/>
    <w:uiPriority w:val="99"/>
    <w:pPr>
      <w:shd w:val="solid" w:color="FFFFFF" w:fill="FFFFFF"/>
      <w:spacing w:line="0" w:lineRule="atLeast"/>
      <w:jc w:val="right"/>
    </w:pPr>
    <w:rPr>
      <w:rFonts w:ascii="Times New Roman" w:hAnsi="Times New Roman"/>
      <w:b/>
      <w:w w:val="130"/>
      <w:sz w:val="96"/>
    </w:rPr>
  </w:style>
  <w:style w:type="paragraph" w:customStyle="1" w:styleId="w2">
    <w:name w:val="w2"/>
    <w:basedOn w:val="21"/>
    <w:next w:val="w1"/>
    <w:uiPriority w:val="99"/>
  </w:style>
  <w:style w:type="paragraph" w:customStyle="1" w:styleId="StyleHeading4Title44dashd3Left">
    <w:name w:val="Style Heading 4Title 44 dashd3 + Left"/>
    <w:basedOn w:val="40"/>
    <w:uiPriority w:val="99"/>
  </w:style>
  <w:style w:type="paragraph" w:customStyle="1" w:styleId="Style25">
    <w:name w:val="Style25"/>
    <w:basedOn w:val="a7"/>
    <w:uiPriority w:val="99"/>
    <w:pPr>
      <w:spacing w:line="230" w:lineRule="exact"/>
    </w:pPr>
    <w:rPr>
      <w:rFonts w:ascii="Arial" w:hAnsi="Arial"/>
    </w:rPr>
  </w:style>
  <w:style w:type="paragraph" w:customStyle="1" w:styleId="indexheader">
    <w:name w:val="index header"/>
    <w:basedOn w:val="afe"/>
    <w:uiPriority w:val="99"/>
    <w:pPr>
      <w:widowControl/>
      <w:tabs>
        <w:tab w:val="right" w:pos="90"/>
      </w:tabs>
      <w:spacing w:after="120"/>
      <w:jc w:val="left"/>
    </w:pPr>
    <w:rPr>
      <w:rFonts w:ascii="Arial" w:hAnsi="Arial"/>
      <w:b/>
      <w:szCs w:val="22"/>
      <w:lang w:val="en-GB"/>
    </w:rPr>
  </w:style>
  <w:style w:type="paragraph" w:customStyle="1" w:styleId="1z">
    <w:name w:val="1z"/>
    <w:basedOn w:val="10"/>
    <w:uiPriority w:val="99"/>
  </w:style>
  <w:style w:type="paragraph" w:customStyle="1" w:styleId="1fffff3">
    <w:name w:val="正文标题1"/>
    <w:basedOn w:val="a7"/>
    <w:next w:val="a7"/>
    <w:uiPriority w:val="99"/>
    <w:pPr>
      <w:tabs>
        <w:tab w:val="left" w:pos="360"/>
        <w:tab w:val="left" w:pos="425"/>
      </w:tabs>
      <w:topLinePunct/>
      <w:spacing w:before="120" w:after="120" w:line="360" w:lineRule="auto"/>
      <w:ind w:left="425" w:hanging="425"/>
    </w:pPr>
    <w:rPr>
      <w:b/>
      <w:bCs/>
      <w:sz w:val="32"/>
      <w:szCs w:val="32"/>
    </w:rPr>
  </w:style>
  <w:style w:type="paragraph" w:customStyle="1" w:styleId="Style8">
    <w:name w:val="_Style 8"/>
    <w:uiPriority w:val="39"/>
    <w:qFormat/>
    <w:pPr>
      <w:widowControl w:val="0"/>
      <w:ind w:firstLineChars="200" w:firstLine="200"/>
      <w:jc w:val="both"/>
    </w:pPr>
    <w:rPr>
      <w:kern w:val="2"/>
      <w:sz w:val="21"/>
      <w:szCs w:val="22"/>
    </w:rPr>
  </w:style>
  <w:style w:type="paragraph" w:customStyle="1" w:styleId="CharCharCharCharChar2Char">
    <w:name w:val="Char Char Char Char Char2 Char"/>
    <w:basedOn w:val="a7"/>
    <w:uiPriority w:val="99"/>
    <w:semiHidden/>
    <w:rPr>
      <w:rFonts w:ascii="Tahoma" w:hAnsi="Tahoma"/>
      <w:sz w:val="24"/>
    </w:rPr>
  </w:style>
  <w:style w:type="paragraph" w:customStyle="1" w:styleId="afffffffffffffffffff">
    <w:name w:val="内封面"/>
    <w:basedOn w:val="a7"/>
    <w:uiPriority w:val="99"/>
    <w:pPr>
      <w:adjustRightInd w:val="0"/>
      <w:spacing w:line="360" w:lineRule="auto"/>
      <w:jc w:val="center"/>
      <w:textAlignment w:val="baseline"/>
    </w:pPr>
    <w:rPr>
      <w:rFonts w:ascii="黑体" w:eastAsia="黑体"/>
      <w:kern w:val="0"/>
      <w:sz w:val="32"/>
    </w:rPr>
  </w:style>
  <w:style w:type="paragraph" w:customStyle="1" w:styleId="afffffffffffffffffff0">
    <w:name w:val="正文缩进（首行缩进两字）"/>
    <w:uiPriority w:val="99"/>
    <w:pPr>
      <w:spacing w:line="312" w:lineRule="exact"/>
      <w:ind w:firstLineChars="200" w:firstLine="200"/>
    </w:pPr>
    <w:rPr>
      <w:rFonts w:ascii="Times New Roman" w:hAnsi="Times New Roman" w:cs="宋体"/>
      <w:kern w:val="2"/>
      <w:sz w:val="21"/>
    </w:rPr>
  </w:style>
  <w:style w:type="paragraph" w:customStyle="1" w:styleId="afffffffffffffffffff1">
    <w:name w:val="表格清单"/>
    <w:basedOn w:val="a7"/>
    <w:uiPriority w:val="99"/>
    <w:pPr>
      <w:adjustRightInd w:val="0"/>
      <w:snapToGrid w:val="0"/>
      <w:spacing w:before="60" w:after="60" w:line="360" w:lineRule="exact"/>
      <w:outlineLvl w:val="0"/>
    </w:pPr>
    <w:rPr>
      <w:rFonts w:ascii="Arial" w:hAnsi="Arial" w:cs="Arial"/>
      <w:snapToGrid w:val="0"/>
      <w:kern w:val="0"/>
      <w:sz w:val="24"/>
      <w:szCs w:val="24"/>
    </w:rPr>
  </w:style>
  <w:style w:type="paragraph" w:customStyle="1" w:styleId="afffffffffffffffffff2">
    <w:name w:val="张全喜"/>
    <w:basedOn w:val="afe"/>
    <w:uiPriority w:val="99"/>
    <w:pPr>
      <w:pageBreakBefore/>
      <w:adjustRightInd w:val="0"/>
      <w:snapToGrid w:val="0"/>
      <w:spacing w:line="300" w:lineRule="auto"/>
    </w:pPr>
    <w:rPr>
      <w:rFonts w:ascii="Times New Roman" w:hAnsi="Times New Roman" w:cs="Courier New"/>
      <w:snapToGrid w:val="0"/>
      <w:kern w:val="2"/>
      <w:sz w:val="24"/>
      <w:szCs w:val="21"/>
    </w:rPr>
  </w:style>
  <w:style w:type="paragraph" w:customStyle="1" w:styleId="afffffffffffffffffff3">
    <w:name w:val="封面正文"/>
    <w:uiPriority w:val="99"/>
    <w:pPr>
      <w:jc w:val="both"/>
    </w:pPr>
    <w:rPr>
      <w:rFonts w:ascii="Times New Roman" w:hAnsi="Times New Roman"/>
    </w:rPr>
  </w:style>
  <w:style w:type="paragraph" w:customStyle="1" w:styleId="Style50">
    <w:name w:val="Style5"/>
    <w:basedOn w:val="a7"/>
    <w:uiPriority w:val="99"/>
    <w:pPr>
      <w:widowControl/>
      <w:tabs>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1fffff4">
    <w:name w:val="内1"/>
    <w:basedOn w:val="a7"/>
    <w:uiPriority w:val="99"/>
    <w:pPr>
      <w:ind w:firstLineChars="200" w:firstLine="200"/>
    </w:pPr>
    <w:rPr>
      <w:rFonts w:ascii="宋体"/>
      <w:bCs/>
      <w:sz w:val="28"/>
      <w:szCs w:val="28"/>
    </w:rPr>
  </w:style>
  <w:style w:type="paragraph" w:customStyle="1" w:styleId="Style22">
    <w:name w:val="Style2"/>
    <w:basedOn w:val="a7"/>
    <w:uiPriority w:val="99"/>
    <w:pPr>
      <w:widowControl/>
      <w:tabs>
        <w:tab w:val="left" w:pos="851"/>
        <w:tab w:val="right" w:pos="9356"/>
      </w:tabs>
      <w:spacing w:before="60" w:after="60" w:line="360" w:lineRule="exact"/>
      <w:ind w:left="851" w:firstLineChars="200" w:firstLine="440"/>
      <w:jc w:val="left"/>
    </w:pPr>
    <w:rPr>
      <w:rFonts w:ascii="Arial" w:eastAsia="仿宋_GB2312" w:hAnsi="Arial" w:cs="Arial"/>
      <w:kern w:val="0"/>
      <w:sz w:val="22"/>
      <w:szCs w:val="22"/>
      <w:lang w:val="en-GB"/>
    </w:rPr>
  </w:style>
  <w:style w:type="paragraph" w:customStyle="1" w:styleId="xl79">
    <w:name w:val="xl79"/>
    <w:basedOn w:val="a7"/>
    <w:uiPriority w:val="99"/>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cs="宋体"/>
      <w:kern w:val="0"/>
      <w:sz w:val="20"/>
    </w:rPr>
  </w:style>
  <w:style w:type="paragraph" w:customStyle="1" w:styleId="Level3">
    <w:name w:val="Level 3"/>
    <w:basedOn w:val="a7"/>
    <w:uiPriority w:val="99"/>
    <w:pPr>
      <w:widowControl/>
      <w:tabs>
        <w:tab w:val="left" w:pos="1701"/>
      </w:tabs>
      <w:spacing w:after="240" w:line="264" w:lineRule="auto"/>
      <w:ind w:left="1701" w:hanging="850"/>
      <w:outlineLvl w:val="2"/>
    </w:pPr>
    <w:rPr>
      <w:rFonts w:ascii="Arial" w:hAnsi="Arial"/>
      <w:kern w:val="0"/>
      <w:sz w:val="20"/>
      <w:lang w:val="en-GB"/>
    </w:rPr>
  </w:style>
  <w:style w:type="paragraph" w:customStyle="1" w:styleId="Title3">
    <w:name w:val="Title 3"/>
    <w:basedOn w:val="a7"/>
    <w:uiPriority w:val="99"/>
    <w:pPr>
      <w:widowControl/>
      <w:jc w:val="center"/>
    </w:pPr>
    <w:rPr>
      <w:rFonts w:ascii="Arial" w:hAnsi="Arial"/>
      <w:b/>
      <w:kern w:val="0"/>
      <w:sz w:val="28"/>
      <w:lang w:val="en-GB" w:eastAsia="en-US"/>
    </w:rPr>
  </w:style>
  <w:style w:type="paragraph" w:customStyle="1" w:styleId="11110">
    <w:name w:val="样式1 标题 1 + 段前: 1 行 段后: 1 行"/>
    <w:basedOn w:val="a7"/>
    <w:uiPriority w:val="99"/>
    <w:pPr>
      <w:tabs>
        <w:tab w:val="left" w:pos="360"/>
        <w:tab w:val="left" w:pos="2520"/>
      </w:tabs>
      <w:spacing w:beforeLines="50" w:before="50" w:afterLines="50" w:after="50"/>
      <w:jc w:val="left"/>
      <w:outlineLvl w:val="0"/>
    </w:pPr>
    <w:rPr>
      <w:rFonts w:eastAsia="黑体"/>
      <w:b/>
      <w:bCs/>
      <w:kern w:val="21"/>
      <w:szCs w:val="21"/>
    </w:rPr>
  </w:style>
  <w:style w:type="paragraph" w:customStyle="1" w:styleId="afffffffffffffffffff4">
    <w:name w:val="图内容"/>
    <w:uiPriority w:val="99"/>
    <w:pPr>
      <w:widowControl w:val="0"/>
      <w:adjustRightInd w:val="0"/>
      <w:jc w:val="center"/>
      <w:textAlignment w:val="baseline"/>
    </w:pPr>
    <w:rPr>
      <w:rFonts w:ascii="Times New Roman" w:eastAsia="仿宋体" w:hAnsi="Times New Roman"/>
      <w:sz w:val="24"/>
      <w:szCs w:val="24"/>
    </w:rPr>
  </w:style>
  <w:style w:type="paragraph" w:customStyle="1" w:styleId="-0232">
    <w:name w:val="样式 左侧:  -0.23 厘米 首行缩进:  2 字符"/>
    <w:basedOn w:val="a7"/>
    <w:uiPriority w:val="99"/>
    <w:pPr>
      <w:adjustRightInd w:val="0"/>
      <w:snapToGrid w:val="0"/>
      <w:spacing w:line="360" w:lineRule="auto"/>
      <w:ind w:firstLineChars="200" w:firstLine="200"/>
    </w:pPr>
    <w:rPr>
      <w:snapToGrid w:val="0"/>
      <w:kern w:val="0"/>
      <w:sz w:val="28"/>
    </w:rPr>
  </w:style>
  <w:style w:type="paragraph" w:customStyle="1" w:styleId="Bullet2">
    <w:name w:val="Bullet2"/>
    <w:basedOn w:val="a7"/>
    <w:uiPriority w:val="99"/>
    <w:pPr>
      <w:widowControl/>
      <w:tabs>
        <w:tab w:val="left" w:pos="360"/>
      </w:tabs>
      <w:spacing w:after="174"/>
      <w:ind w:left="851" w:hanging="284"/>
      <w:jc w:val="left"/>
    </w:pPr>
    <w:rPr>
      <w:rFonts w:ascii="Arial" w:hAnsi="Arial"/>
      <w:kern w:val="0"/>
      <w:sz w:val="22"/>
      <w:lang w:val="de-DE" w:eastAsia="de-DE"/>
    </w:rPr>
  </w:style>
  <w:style w:type="paragraph" w:customStyle="1" w:styleId="afffffffffffffffffff5">
    <w:name w:val="小四表格"/>
    <w:basedOn w:val="a7"/>
    <w:uiPriority w:val="99"/>
    <w:pPr>
      <w:adjustRightInd w:val="0"/>
      <w:snapToGrid w:val="0"/>
      <w:spacing w:line="440" w:lineRule="exact"/>
      <w:jc w:val="center"/>
    </w:pPr>
    <w:rPr>
      <w:rFonts w:hAnsi="Arial"/>
      <w:snapToGrid w:val="0"/>
      <w:kern w:val="0"/>
    </w:rPr>
  </w:style>
  <w:style w:type="paragraph" w:customStyle="1" w:styleId="CM10">
    <w:name w:val="CM10"/>
    <w:basedOn w:val="Default"/>
    <w:next w:val="Default"/>
    <w:uiPriority w:val="99"/>
    <w:pPr>
      <w:spacing w:line="323" w:lineRule="atLeast"/>
    </w:pPr>
    <w:rPr>
      <w:rFonts w:ascii="Sim Sun" w:eastAsia="Sim Sun" w:hAnsi="Sim Sun"/>
      <w:color w:val="auto"/>
    </w:rPr>
  </w:style>
  <w:style w:type="paragraph" w:customStyle="1" w:styleId="afffffffffffffffffff6">
    <w:name w:val="==&gt;"/>
    <w:uiPriority w:val="99"/>
    <w:pPr>
      <w:overflowPunct w:val="0"/>
      <w:autoSpaceDE w:val="0"/>
      <w:autoSpaceDN w:val="0"/>
      <w:adjustRightInd w:val="0"/>
      <w:textAlignment w:val="baseline"/>
    </w:pPr>
    <w:rPr>
      <w:rFonts w:ascii="Times New Roman" w:hAnsi="Times New Roman"/>
    </w:rPr>
  </w:style>
  <w:style w:type="paragraph" w:customStyle="1" w:styleId="Preformatted">
    <w:name w:val="Preformatted"/>
    <w:basedOn w:val="a7"/>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xl84">
    <w:name w:val="xl84"/>
    <w:basedOn w:val="a7"/>
    <w:uiPriority w:val="99"/>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cs="宋体"/>
      <w:color w:val="FF0000"/>
      <w:kern w:val="0"/>
      <w:sz w:val="20"/>
    </w:rPr>
  </w:style>
  <w:style w:type="paragraph" w:customStyle="1" w:styleId="5f7">
    <w:name w:val="纯文本5"/>
    <w:basedOn w:val="a7"/>
    <w:uiPriority w:val="99"/>
    <w:pPr>
      <w:autoSpaceDE w:val="0"/>
      <w:autoSpaceDN w:val="0"/>
      <w:adjustRightInd w:val="0"/>
      <w:textAlignment w:val="baseline"/>
    </w:pPr>
    <w:rPr>
      <w:rFonts w:ascii="宋体"/>
      <w:kern w:val="0"/>
    </w:rPr>
  </w:style>
  <w:style w:type="paragraph" w:customStyle="1" w:styleId="Style100">
    <w:name w:val="_Style 10"/>
    <w:basedOn w:val="a7"/>
    <w:uiPriority w:val="99"/>
  </w:style>
  <w:style w:type="paragraph" w:customStyle="1" w:styleId="1fffff5">
    <w:name w:val="样式 标题 1 +"/>
    <w:basedOn w:val="10"/>
    <w:uiPriority w:val="99"/>
  </w:style>
  <w:style w:type="paragraph" w:customStyle="1" w:styleId="afffffffffffffffffff7">
    <w:name w:val="标准书脚_偶数页"/>
    <w:uiPriority w:val="99"/>
    <w:pPr>
      <w:spacing w:before="120"/>
    </w:pPr>
    <w:rPr>
      <w:rFonts w:ascii="Times New Roman" w:hAnsi="Times New Roman"/>
      <w:sz w:val="18"/>
    </w:rPr>
  </w:style>
  <w:style w:type="paragraph" w:customStyle="1" w:styleId="2803">
    <w:name w:val="样式 正文首行缩进 2 + 行距: 单倍行距 左  8.03 字符"/>
    <w:basedOn w:val="26"/>
    <w:uiPriority w:val="99"/>
    <w:pPr>
      <w:adjustRightInd w:val="0"/>
      <w:spacing w:line="360" w:lineRule="auto"/>
      <w:ind w:leftChars="803" w:left="1927" w:firstLine="480"/>
      <w:textAlignment w:val="baseline"/>
    </w:pPr>
    <w:rPr>
      <w:rFonts w:ascii="Calibri" w:hAnsi="Calibri" w:cs="宋体"/>
      <w:b w:val="0"/>
      <w:kern w:val="2"/>
      <w:sz w:val="21"/>
    </w:rPr>
  </w:style>
  <w:style w:type="paragraph" w:customStyle="1" w:styleId="104321212">
    <w:name w:val="样式 标题 1章 + 左 左侧:  0 厘米 悬挂缩进: 4.32 字符 段前: 12 磅 段后: 12 磅 行距:..."/>
    <w:basedOn w:val="10"/>
    <w:uiPriority w:val="99"/>
    <w:semiHidden/>
  </w:style>
  <w:style w:type="paragraph" w:customStyle="1" w:styleId="afffffffffffffffffff8">
    <w:name w:val="２ｚ"/>
    <w:basedOn w:val="10"/>
    <w:uiPriority w:val="99"/>
  </w:style>
  <w:style w:type="paragraph" w:customStyle="1" w:styleId="xl83">
    <w:name w:val="xl8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s="宋体"/>
      <w:color w:val="FF0000"/>
      <w:kern w:val="0"/>
      <w:sz w:val="20"/>
    </w:rPr>
  </w:style>
  <w:style w:type="paragraph" w:customStyle="1" w:styleId="afffffffffffffffffff9">
    <w:name w:val="图表脚注"/>
    <w:next w:val="affff"/>
    <w:uiPriority w:val="99"/>
    <w:pPr>
      <w:tabs>
        <w:tab w:val="left" w:pos="425"/>
      </w:tabs>
      <w:ind w:leftChars="200" w:left="300" w:hangingChars="100" w:hanging="100"/>
      <w:jc w:val="both"/>
    </w:pPr>
    <w:rPr>
      <w:rFonts w:ascii="宋体" w:hAnsi="Times New Roman"/>
      <w:sz w:val="18"/>
    </w:rPr>
  </w:style>
  <w:style w:type="paragraph" w:customStyle="1" w:styleId="227">
    <w:name w:val="样式 正文2 + 左侧:  2 字符"/>
    <w:basedOn w:val="a8"/>
    <w:uiPriority w:val="99"/>
    <w:pPr>
      <w:widowControl/>
      <w:suppressLineNumbers/>
      <w:suppressAutoHyphens/>
      <w:spacing w:line="360" w:lineRule="auto"/>
      <w:ind w:leftChars="200" w:left="200" w:firstLine="0"/>
    </w:pPr>
    <w:rPr>
      <w:rFonts w:ascii="Calibri" w:hAnsi="Calibri" w:cs="宋体"/>
      <w:sz w:val="24"/>
    </w:rPr>
  </w:style>
  <w:style w:type="paragraph" w:customStyle="1" w:styleId="StyleLeft1">
    <w:name w:val="Style Left1"/>
    <w:basedOn w:val="a7"/>
    <w:uiPriority w:val="99"/>
    <w:pPr>
      <w:widowControl/>
      <w:spacing w:before="120" w:after="120" w:line="360" w:lineRule="exact"/>
      <w:jc w:val="left"/>
    </w:pPr>
    <w:rPr>
      <w:rFonts w:ascii="Arial" w:eastAsia="Arial" w:hAnsi="Arial"/>
      <w:kern w:val="0"/>
      <w:sz w:val="22"/>
      <w:lang w:val="en-GB" w:eastAsia="en-US"/>
    </w:rPr>
  </w:style>
  <w:style w:type="paragraph" w:customStyle="1" w:styleId="fl">
    <w:name w:val="fl"/>
    <w:basedOn w:val="D1a"/>
    <w:uiPriority w:val="99"/>
    <w:pPr>
      <w:widowControl/>
      <w:numPr>
        <w:numId w:val="0"/>
      </w:numPr>
      <w:tabs>
        <w:tab w:val="left" w:pos="1200"/>
      </w:tabs>
      <w:spacing w:line="578" w:lineRule="auto"/>
      <w:ind w:left="1200" w:hanging="360"/>
      <w:jc w:val="left"/>
    </w:pPr>
    <w:rPr>
      <w:rFonts w:eastAsia="宋体"/>
    </w:rPr>
  </w:style>
  <w:style w:type="paragraph" w:customStyle="1" w:styleId="ParaCharCharCharCharCharCharCharCharCharChar1CharCharChar">
    <w:name w:val="默认段落字体 Para Char Char Char Char Char Char Char Char Char Char1 Char Char Char"/>
    <w:basedOn w:val="a7"/>
    <w:uiPriority w:val="99"/>
    <w:rPr>
      <w:szCs w:val="24"/>
    </w:rPr>
  </w:style>
  <w:style w:type="paragraph" w:customStyle="1" w:styleId="Afffffffffffffffffffa">
    <w:name w:val="公式A"/>
    <w:basedOn w:val="a7"/>
    <w:uiPriority w:val="99"/>
    <w:pPr>
      <w:tabs>
        <w:tab w:val="center" w:pos="4207"/>
        <w:tab w:val="right" w:pos="8420"/>
      </w:tabs>
      <w:topLinePunct/>
      <w:snapToGrid w:val="0"/>
      <w:spacing w:before="40" w:after="40"/>
    </w:pPr>
    <w:rPr>
      <w:kern w:val="21"/>
      <w:szCs w:val="21"/>
    </w:rPr>
  </w:style>
  <w:style w:type="paragraph" w:customStyle="1" w:styleId="Style80">
    <w:name w:val="Style8"/>
    <w:basedOn w:val="31"/>
    <w:next w:val="aff1"/>
    <w:uiPriority w:val="99"/>
  </w:style>
  <w:style w:type="paragraph" w:customStyle="1" w:styleId="400">
    <w:name w:val="正文4编0"/>
    <w:basedOn w:val="a7"/>
    <w:uiPriority w:val="99"/>
    <w:pPr>
      <w:tabs>
        <w:tab w:val="left" w:pos="567"/>
        <w:tab w:val="left" w:pos="780"/>
      </w:tabs>
      <w:spacing w:line="560" w:lineRule="exact"/>
      <w:ind w:left="780" w:hanging="360"/>
    </w:pPr>
    <w:rPr>
      <w:rFonts w:ascii="宋体" w:hAnsi="Courier New"/>
      <w:snapToGrid w:val="0"/>
      <w:kern w:val="0"/>
      <w:sz w:val="28"/>
    </w:rPr>
  </w:style>
  <w:style w:type="paragraph" w:customStyle="1" w:styleId="Style35">
    <w:name w:val="_Style 35"/>
    <w:basedOn w:val="a7"/>
    <w:next w:val="a8"/>
    <w:uiPriority w:val="99"/>
    <w:pPr>
      <w:widowControl/>
      <w:spacing w:line="300" w:lineRule="auto"/>
      <w:ind w:firstLine="425"/>
    </w:pPr>
    <w:rPr>
      <w:kern w:val="0"/>
    </w:rPr>
  </w:style>
  <w:style w:type="paragraph" w:customStyle="1" w:styleId="11a">
    <w:name w:val="招标文件1.1"/>
    <w:uiPriority w:val="99"/>
    <w:pPr>
      <w:tabs>
        <w:tab w:val="left" w:pos="630"/>
      </w:tabs>
      <w:spacing w:before="120" w:after="120" w:line="480" w:lineRule="exact"/>
      <w:outlineLvl w:val="2"/>
    </w:pPr>
    <w:rPr>
      <w:rFonts w:ascii="宋体" w:hAnsi="Times New Roman"/>
      <w:b/>
      <w:spacing w:val="10"/>
      <w:w w:val="95"/>
      <w:sz w:val="24"/>
    </w:rPr>
  </w:style>
  <w:style w:type="paragraph" w:customStyle="1" w:styleId="228">
    <w:name w:val="正文文本缩进 22"/>
    <w:basedOn w:val="a7"/>
    <w:uiPriority w:val="99"/>
    <w:pPr>
      <w:adjustRightInd w:val="0"/>
      <w:spacing w:line="312" w:lineRule="auto"/>
      <w:ind w:firstLine="425"/>
      <w:textAlignment w:val="baseline"/>
    </w:pPr>
    <w:rPr>
      <w:rFonts w:ascii="黑体"/>
      <w:kern w:val="0"/>
      <w:sz w:val="24"/>
    </w:rPr>
  </w:style>
  <w:style w:type="paragraph" w:customStyle="1" w:styleId="CharCharCharCharCharCharCharCharCharCharChar1CharCharChar">
    <w:name w:val="Char Char Char Char Char Char Char Char Char Char Char1 Char Char Char"/>
    <w:basedOn w:val="a7"/>
    <w:uiPriority w:val="99"/>
    <w:rPr>
      <w:szCs w:val="24"/>
    </w:rPr>
  </w:style>
  <w:style w:type="paragraph" w:customStyle="1" w:styleId="Legende">
    <w:name w:val="Legende"/>
    <w:basedOn w:val="Tabelle"/>
    <w:uiPriority w:val="99"/>
    <w:pPr>
      <w:spacing w:before="20" w:after="40"/>
    </w:pPr>
    <w:rPr>
      <w:rFonts w:ascii="Times New Roman" w:eastAsia="Arial" w:hAnsi="Times New Roman"/>
      <w:sz w:val="16"/>
      <w:lang w:val="de-DE" w:eastAsia="de-DE"/>
    </w:rPr>
  </w:style>
  <w:style w:type="paragraph" w:customStyle="1" w:styleId="afffffffffffffffffffb">
    <w:name w:val="È±?"/>
    <w:basedOn w:val="a7"/>
    <w:uiPriority w:val="99"/>
    <w:pPr>
      <w:widowControl/>
      <w:overflowPunct w:val="0"/>
      <w:autoSpaceDE w:val="0"/>
      <w:autoSpaceDN w:val="0"/>
      <w:adjustRightInd w:val="0"/>
      <w:spacing w:line="360" w:lineRule="auto"/>
      <w:jc w:val="left"/>
      <w:textAlignment w:val="baseline"/>
    </w:pPr>
    <w:rPr>
      <w:rFonts w:ascii="宋体"/>
      <w:kern w:val="0"/>
      <w:sz w:val="24"/>
    </w:rPr>
  </w:style>
  <w:style w:type="paragraph" w:customStyle="1" w:styleId="2CharChar6">
    <w:name w:val="标题2（新） Char Char"/>
    <w:basedOn w:val="21"/>
    <w:uiPriority w:val="99"/>
  </w:style>
  <w:style w:type="paragraph" w:customStyle="1" w:styleId="Aufzhlung">
    <w:name w:val="Aufzählung"/>
    <w:basedOn w:val="a7"/>
    <w:uiPriority w:val="99"/>
    <w:pPr>
      <w:widowControl/>
      <w:spacing w:line="288" w:lineRule="auto"/>
      <w:jc w:val="left"/>
    </w:pPr>
    <w:rPr>
      <w:rFonts w:ascii="Arial" w:hAnsi="Arial"/>
      <w:kern w:val="0"/>
      <w:sz w:val="22"/>
      <w:lang w:val="de-DE" w:eastAsia="de-DE"/>
    </w:rPr>
  </w:style>
  <w:style w:type="paragraph" w:customStyle="1" w:styleId="tt0">
    <w:name w:val="tt"/>
    <w:basedOn w:val="a7"/>
    <w:uiPriority w:val="99"/>
    <w:pPr>
      <w:topLinePunct/>
      <w:jc w:val="center"/>
    </w:pPr>
    <w:rPr>
      <w:color w:val="000000"/>
      <w:szCs w:val="21"/>
    </w:rPr>
  </w:style>
  <w:style w:type="paragraph" w:customStyle="1" w:styleId="Style62">
    <w:name w:val="Style6"/>
    <w:basedOn w:val="a7"/>
    <w:uiPriority w:val="99"/>
    <w:pPr>
      <w:widowControl/>
      <w:tabs>
        <w:tab w:val="right" w:pos="9356"/>
      </w:tabs>
      <w:spacing w:before="240" w:after="60" w:line="360" w:lineRule="exact"/>
      <w:ind w:left="851"/>
      <w:jc w:val="center"/>
    </w:pPr>
    <w:rPr>
      <w:rFonts w:ascii="Arial" w:hAnsi="Arial" w:cs="Arial"/>
      <w:smallCaps/>
      <w:kern w:val="0"/>
      <w:sz w:val="22"/>
      <w:szCs w:val="22"/>
      <w:lang w:val="en-GB"/>
    </w:rPr>
  </w:style>
  <w:style w:type="paragraph" w:customStyle="1" w:styleId="afffffffffffffffffffc">
    <w:name w:val="列项●（二级）"/>
    <w:uiPriority w:val="99"/>
    <w:pPr>
      <w:widowControl w:val="0"/>
      <w:tabs>
        <w:tab w:val="left" w:pos="425"/>
        <w:tab w:val="left" w:pos="840"/>
      </w:tabs>
      <w:adjustRightInd w:val="0"/>
      <w:spacing w:line="360" w:lineRule="atLeast"/>
      <w:ind w:leftChars="400" w:left="600" w:hangingChars="200" w:hanging="200"/>
      <w:jc w:val="both"/>
      <w:textAlignment w:val="baseline"/>
    </w:pPr>
    <w:rPr>
      <w:rFonts w:ascii="宋体" w:hAnsi="Times New Roman"/>
      <w:sz w:val="21"/>
    </w:rPr>
  </w:style>
  <w:style w:type="paragraph" w:customStyle="1" w:styleId="para35">
    <w:name w:val="para35"/>
    <w:uiPriority w:val="99"/>
    <w:pPr>
      <w:widowControl w:val="0"/>
      <w:suppressLineNumbers/>
      <w:autoSpaceDE w:val="0"/>
      <w:autoSpaceDN w:val="0"/>
      <w:adjustRightInd w:val="0"/>
      <w:textAlignment w:val="baseline"/>
    </w:pPr>
    <w:rPr>
      <w:rFonts w:ascii="宋体" w:hAnsi="Times New Roman"/>
      <w:sz w:val="24"/>
    </w:rPr>
  </w:style>
  <w:style w:type="paragraph" w:customStyle="1" w:styleId="XX2">
    <w:name w:val="XX2"/>
    <w:uiPriority w:val="99"/>
    <w:pPr>
      <w:tabs>
        <w:tab w:val="left" w:pos="-216"/>
        <w:tab w:val="left" w:pos="420"/>
        <w:tab w:val="left" w:pos="1050"/>
      </w:tabs>
      <w:spacing w:line="360" w:lineRule="auto"/>
      <w:ind w:left="1050" w:hanging="420"/>
      <w:jc w:val="both"/>
      <w:outlineLvl w:val="1"/>
    </w:pPr>
    <w:rPr>
      <w:rFonts w:ascii="Times New Roman" w:hAnsi="Times New Roman"/>
      <w:sz w:val="24"/>
    </w:rPr>
  </w:style>
  <w:style w:type="paragraph" w:customStyle="1" w:styleId="afffffffffffffffffffd">
    <w:name w:val="•"/>
    <w:basedOn w:val="a8"/>
    <w:uiPriority w:val="99"/>
    <w:pPr>
      <w:tabs>
        <w:tab w:val="left" w:pos="1620"/>
        <w:tab w:val="left" w:pos="1898"/>
        <w:tab w:val="left" w:pos="2040"/>
      </w:tabs>
      <w:adjustRightInd w:val="0"/>
      <w:snapToGrid w:val="0"/>
      <w:spacing w:before="120" w:after="120"/>
      <w:ind w:left="2040" w:firstLine="0"/>
      <w:textAlignment w:val="baseline"/>
    </w:pPr>
    <w:rPr>
      <w:rFonts w:ascii="Calibri" w:hAnsi="Calibri"/>
      <w:snapToGrid w:val="0"/>
      <w:kern w:val="0"/>
      <w:sz w:val="24"/>
      <w:szCs w:val="24"/>
    </w:rPr>
  </w:style>
  <w:style w:type="paragraph" w:customStyle="1" w:styleId="2ffff6">
    <w:name w:val="样式 样式 报告标题2 + 两端对齐 + 加粗"/>
    <w:basedOn w:val="a7"/>
    <w:uiPriority w:val="99"/>
    <w:pPr>
      <w:keepNext/>
      <w:keepLines/>
      <w:spacing w:beforeLines="50"/>
      <w:jc w:val="left"/>
      <w:outlineLvl w:val="0"/>
    </w:pPr>
    <w:rPr>
      <w:rFonts w:ascii="宋体" w:hAnsi="宋体" w:cs="宋体"/>
      <w:b/>
      <w:bCs/>
      <w:sz w:val="24"/>
    </w:rPr>
  </w:style>
  <w:style w:type="paragraph" w:customStyle="1" w:styleId="Header1">
    <w:name w:val="Header1"/>
    <w:basedOn w:val="a7"/>
    <w:uiPriority w:val="99"/>
    <w:pPr>
      <w:widowControl/>
      <w:spacing w:after="240"/>
      <w:jc w:val="left"/>
    </w:pPr>
    <w:rPr>
      <w:rFonts w:ascii="Arial Narrow" w:hAnsi="Arial Narrow"/>
      <w:kern w:val="0"/>
      <w:sz w:val="18"/>
      <w:lang w:val="en-GB" w:eastAsia="en-US"/>
    </w:rPr>
  </w:style>
  <w:style w:type="paragraph" w:customStyle="1" w:styleId="02">
    <w:name w:val="02各卷/章标题"/>
    <w:uiPriority w:val="99"/>
    <w:qFormat/>
    <w:pPr>
      <w:spacing w:before="480" w:after="360"/>
      <w:jc w:val="center"/>
      <w:outlineLvl w:val="0"/>
    </w:pPr>
    <w:rPr>
      <w:rFonts w:ascii="黑体" w:eastAsia="黑体" w:cs="宋体"/>
      <w:b/>
      <w:kern w:val="2"/>
      <w:sz w:val="32"/>
      <w:szCs w:val="32"/>
    </w:rPr>
  </w:style>
  <w:style w:type="paragraph" w:customStyle="1" w:styleId="Maintext">
    <w:name w:val="Main text"/>
    <w:uiPriority w:val="99"/>
    <w:pPr>
      <w:spacing w:before="80" w:line="360" w:lineRule="exact"/>
    </w:pPr>
    <w:rPr>
      <w:rFonts w:ascii="Helvetica" w:hAnsi="Helvetica"/>
    </w:rPr>
  </w:style>
  <w:style w:type="paragraph" w:customStyle="1" w:styleId="B2">
    <w:name w:val="B."/>
    <w:basedOn w:val="a7"/>
    <w:uiPriority w:val="99"/>
    <w:pPr>
      <w:topLinePunct/>
      <w:jc w:val="center"/>
    </w:pPr>
    <w:rPr>
      <w:rFonts w:ascii="黑体" w:eastAsia="黑体"/>
      <w:color w:val="000000"/>
      <w:szCs w:val="24"/>
    </w:rPr>
  </w:style>
  <w:style w:type="paragraph" w:customStyle="1" w:styleId="2ffff7">
    <w:name w:val="标题 2李洪"/>
    <w:basedOn w:val="a7"/>
    <w:uiPriority w:val="99"/>
    <w:pPr>
      <w:tabs>
        <w:tab w:val="left" w:pos="567"/>
      </w:tabs>
    </w:pPr>
    <w:rPr>
      <w:szCs w:val="24"/>
    </w:rPr>
  </w:style>
  <w:style w:type="paragraph" w:customStyle="1" w:styleId="CSM">
    <w:name w:val="CSM正文格式"/>
    <w:basedOn w:val="a7"/>
    <w:uiPriority w:val="99"/>
    <w:pPr>
      <w:spacing w:line="360" w:lineRule="auto"/>
      <w:ind w:firstLine="420"/>
    </w:pPr>
    <w:rPr>
      <w:rFonts w:eastAsia="仿宋_GB2312" w:cs="宋体"/>
      <w:spacing w:val="20"/>
      <w:sz w:val="24"/>
      <w:szCs w:val="24"/>
    </w:rPr>
  </w:style>
  <w:style w:type="paragraph" w:customStyle="1" w:styleId="4fa">
    <w:name w:val="样式 标题 4 + 蓝色 行距: 单倍行距"/>
    <w:basedOn w:val="40"/>
    <w:uiPriority w:val="99"/>
  </w:style>
  <w:style w:type="paragraph" w:customStyle="1" w:styleId="wang21">
    <w:name w:val="样式 wang正文 + 首行缩进:  2 字符1"/>
    <w:basedOn w:val="wang"/>
    <w:uiPriority w:val="99"/>
  </w:style>
  <w:style w:type="paragraph" w:customStyle="1" w:styleId="afffffffffffffffffffe">
    <w:name w:val="标题四"/>
    <w:basedOn w:val="40"/>
    <w:uiPriority w:val="99"/>
  </w:style>
  <w:style w:type="paragraph" w:customStyle="1" w:styleId="normal11">
    <w:name w:val="normal11"/>
    <w:basedOn w:val="a7"/>
    <w:uiPriority w:val="99"/>
    <w:pPr>
      <w:widowControl/>
      <w:autoSpaceDE w:val="0"/>
      <w:autoSpaceDN w:val="0"/>
      <w:jc w:val="left"/>
    </w:pPr>
    <w:rPr>
      <w:rFonts w:ascii="Arial" w:hAnsi="Arial" w:cs="Arial"/>
      <w:kern w:val="0"/>
      <w:sz w:val="22"/>
      <w:szCs w:val="22"/>
      <w:lang w:eastAsia="en-US"/>
    </w:rPr>
  </w:style>
  <w:style w:type="paragraph" w:customStyle="1" w:styleId="affffffffffffffffffff">
    <w:name w:val="表格内正文"/>
    <w:uiPriority w:val="99"/>
    <w:pPr>
      <w:spacing w:before="20" w:line="180" w:lineRule="atLeast"/>
      <w:jc w:val="center"/>
    </w:pPr>
    <w:rPr>
      <w:rFonts w:ascii="Arial" w:hAnsi="Arial"/>
      <w:sz w:val="24"/>
    </w:rPr>
  </w:style>
  <w:style w:type="paragraph" w:customStyle="1" w:styleId="somecontent">
    <w:name w:val="somecontent"/>
    <w:basedOn w:val="a7"/>
    <w:uiPriority w:val="99"/>
    <w:semiHidden/>
    <w:pPr>
      <w:widowControl/>
      <w:spacing w:before="100" w:beforeAutospacing="1" w:after="100" w:afterAutospacing="1"/>
      <w:jc w:val="left"/>
    </w:pPr>
    <w:rPr>
      <w:rFonts w:ascii="宋体" w:hAnsi="宋体" w:cs="宋体"/>
      <w:kern w:val="0"/>
      <w:sz w:val="24"/>
      <w:szCs w:val="24"/>
    </w:rPr>
  </w:style>
  <w:style w:type="paragraph" w:customStyle="1" w:styleId="my1">
    <w:name w:val="my标题1"/>
    <w:basedOn w:val="a7"/>
    <w:uiPriority w:val="99"/>
    <w:pPr>
      <w:spacing w:line="360" w:lineRule="auto"/>
      <w:jc w:val="center"/>
      <w:outlineLvl w:val="0"/>
    </w:pPr>
    <w:rPr>
      <w:b/>
      <w:bCs/>
      <w:sz w:val="32"/>
      <w:szCs w:val="21"/>
    </w:rPr>
  </w:style>
  <w:style w:type="paragraph" w:customStyle="1" w:styleId="085">
    <w:name w:val="样式 首行缩进:  0.85 厘米"/>
    <w:basedOn w:val="a7"/>
    <w:uiPriority w:val="99"/>
    <w:pPr>
      <w:spacing w:line="300" w:lineRule="auto"/>
      <w:ind w:firstLine="482"/>
    </w:pPr>
    <w:rPr>
      <w:rFonts w:ascii="Plotter" w:hAnsi="Plotter" w:cs="宋体"/>
      <w:kern w:val="24"/>
      <w:sz w:val="24"/>
    </w:rPr>
  </w:style>
  <w:style w:type="paragraph" w:customStyle="1" w:styleId="2ffff8">
    <w:name w:val="项目符号2"/>
    <w:basedOn w:val="a7"/>
    <w:uiPriority w:val="99"/>
    <w:pPr>
      <w:tabs>
        <w:tab w:val="left" w:pos="0"/>
        <w:tab w:val="left" w:pos="425"/>
      </w:tabs>
      <w:autoSpaceDE w:val="0"/>
      <w:autoSpaceDN w:val="0"/>
      <w:adjustRightInd w:val="0"/>
      <w:snapToGrid w:val="0"/>
      <w:spacing w:line="440" w:lineRule="atLeast"/>
      <w:ind w:left="1800" w:hanging="360"/>
      <w:jc w:val="center"/>
    </w:pPr>
    <w:rPr>
      <w:sz w:val="24"/>
    </w:rPr>
  </w:style>
  <w:style w:type="paragraph" w:customStyle="1" w:styleId="Char3CharCharCharCharCharChar">
    <w:name w:val="Char3 Char Char Char Char Char Char"/>
    <w:basedOn w:val="a7"/>
    <w:uiPriority w:val="99"/>
    <w:rPr>
      <w:szCs w:val="24"/>
    </w:rPr>
  </w:style>
  <w:style w:type="paragraph" w:customStyle="1" w:styleId="a3">
    <w:name w:val="无样式)"/>
    <w:basedOn w:val="a7"/>
    <w:uiPriority w:val="99"/>
    <w:pPr>
      <w:numPr>
        <w:ilvl w:val="1"/>
        <w:numId w:val="19"/>
      </w:numPr>
      <w:tabs>
        <w:tab w:val="left" w:pos="-31680"/>
        <w:tab w:val="left" w:pos="-1560"/>
      </w:tabs>
      <w:spacing w:line="360" w:lineRule="auto"/>
    </w:pPr>
    <w:rPr>
      <w:rFonts w:ascii="宋体"/>
      <w:sz w:val="24"/>
      <w:szCs w:val="24"/>
    </w:rPr>
  </w:style>
  <w:style w:type="paragraph" w:customStyle="1" w:styleId="PP">
    <w:name w:val="PP 行"/>
    <w:basedOn w:val="aff5"/>
    <w:uiPriority w:val="99"/>
    <w:pPr>
      <w:topLinePunct w:val="0"/>
      <w:spacing w:line="300" w:lineRule="auto"/>
      <w:ind w:left="0"/>
      <w:jc w:val="center"/>
    </w:pPr>
    <w:rPr>
      <w:rFonts w:ascii="仿宋体" w:eastAsia="仿宋体" w:hAnsi="Calibri"/>
      <w:szCs w:val="20"/>
    </w:rPr>
  </w:style>
  <w:style w:type="paragraph" w:customStyle="1" w:styleId="reader-word-layerreader-word-s5-3">
    <w:name w:val="reader-word-layer reader-word-s5-3"/>
    <w:basedOn w:val="a7"/>
    <w:uiPriority w:val="99"/>
    <w:pPr>
      <w:widowControl/>
      <w:spacing w:before="100" w:beforeAutospacing="1" w:after="100" w:afterAutospacing="1"/>
      <w:jc w:val="left"/>
    </w:pPr>
    <w:rPr>
      <w:rFonts w:ascii="宋体" w:hAnsi="宋体" w:cs="宋体"/>
      <w:kern w:val="0"/>
      <w:sz w:val="24"/>
      <w:szCs w:val="24"/>
    </w:rPr>
  </w:style>
  <w:style w:type="paragraph" w:customStyle="1" w:styleId="affffffffffffffffffff0">
    <w:name w:val="式中"/>
    <w:next w:val="affff"/>
    <w:uiPriority w:val="99"/>
    <w:pPr>
      <w:tabs>
        <w:tab w:val="left" w:pos="210"/>
        <w:tab w:val="left" w:pos="1200"/>
      </w:tabs>
      <w:ind w:left="1200" w:hanging="360"/>
    </w:pPr>
    <w:rPr>
      <w:rFonts w:ascii="宋体" w:hAnsi="Times New Roman"/>
      <w:sz w:val="18"/>
    </w:rPr>
  </w:style>
  <w:style w:type="paragraph" w:customStyle="1" w:styleId="4fb">
    <w:name w:val="段落4级"/>
    <w:basedOn w:val="affffffffffffffff7"/>
    <w:uiPriority w:val="99"/>
  </w:style>
  <w:style w:type="paragraph" w:customStyle="1" w:styleId="4fc">
    <w:name w:val="国网标准4级"/>
    <w:basedOn w:val="afffffffffa"/>
    <w:uiPriority w:val="99"/>
    <w:pPr>
      <w:ind w:firstLineChars="0" w:firstLine="0"/>
    </w:pPr>
    <w:rPr>
      <w:rFonts w:ascii="黑体" w:eastAsia="黑体"/>
    </w:rPr>
  </w:style>
  <w:style w:type="paragraph" w:customStyle="1" w:styleId="z2">
    <w:name w:val="z正文"/>
    <w:basedOn w:val="a7"/>
    <w:uiPriority w:val="99"/>
    <w:pPr>
      <w:adjustRightInd w:val="0"/>
      <w:spacing w:line="360" w:lineRule="auto"/>
      <w:textAlignment w:val="baseline"/>
    </w:pPr>
    <w:rPr>
      <w:kern w:val="0"/>
      <w:sz w:val="24"/>
    </w:rPr>
  </w:style>
  <w:style w:type="paragraph" w:customStyle="1" w:styleId="Style143">
    <w:name w:val="_Style 143"/>
    <w:next w:val="a7"/>
    <w:uiPriority w:val="99"/>
    <w:pPr>
      <w:widowControl w:val="0"/>
      <w:jc w:val="both"/>
    </w:pPr>
    <w:rPr>
      <w:rFonts w:ascii="Times New Roman" w:hAnsi="Times New Roman"/>
      <w:kern w:val="2"/>
      <w:sz w:val="21"/>
      <w:szCs w:val="24"/>
    </w:rPr>
  </w:style>
  <w:style w:type="paragraph" w:customStyle="1" w:styleId="ss">
    <w:name w:val="ss"/>
    <w:basedOn w:val="a7"/>
    <w:uiPriority w:val="99"/>
    <w:pPr>
      <w:topLinePunct/>
      <w:spacing w:line="312" w:lineRule="exact"/>
      <w:ind w:leftChars="200" w:left="393" w:hangingChars="193" w:hanging="193"/>
    </w:pPr>
    <w:rPr>
      <w:szCs w:val="24"/>
    </w:rPr>
  </w:style>
  <w:style w:type="paragraph" w:customStyle="1" w:styleId="affffffffffffffffffff1">
    <w:name w:val="表内居两端对齐"/>
    <w:basedOn w:val="a7"/>
    <w:uiPriority w:val="99"/>
    <w:rPr>
      <w:rFonts w:ascii="Calibri" w:hAnsi="Calibri" w:cs="宋体"/>
      <w:kern w:val="0"/>
      <w:sz w:val="18"/>
      <w:szCs w:val="18"/>
    </w:rPr>
  </w:style>
  <w:style w:type="paragraph" w:customStyle="1" w:styleId="22ch1">
    <w:name w:val="样式 标题 2标题 2－ch + 自动设置 段前: 1 行 行距: 单倍行距"/>
    <w:basedOn w:val="21"/>
    <w:uiPriority w:val="99"/>
  </w:style>
  <w:style w:type="paragraph" w:customStyle="1" w:styleId="affffffffffffffffffff2">
    <w:name w:val="正文样式"/>
    <w:basedOn w:val="a7"/>
    <w:uiPriority w:val="99"/>
    <w:pPr>
      <w:spacing w:line="440" w:lineRule="exact"/>
      <w:ind w:firstLineChars="200" w:firstLine="200"/>
    </w:pPr>
    <w:rPr>
      <w:rFonts w:ascii="Verdana" w:hAnsi="Verdana"/>
      <w:kern w:val="0"/>
      <w:sz w:val="24"/>
      <w:szCs w:val="24"/>
    </w:rPr>
  </w:style>
  <w:style w:type="paragraph" w:customStyle="1" w:styleId="affffffffffffffffffff3">
    <w:name w:val="无标题条"/>
    <w:next w:val="affff"/>
    <w:uiPriority w:val="99"/>
    <w:pPr>
      <w:tabs>
        <w:tab w:val="left" w:pos="1152"/>
      </w:tabs>
      <w:ind w:left="1152" w:hanging="432"/>
      <w:jc w:val="both"/>
    </w:pPr>
    <w:rPr>
      <w:rFonts w:ascii="Times New Roman" w:hAnsi="Times New Roman"/>
      <w:sz w:val="21"/>
    </w:rPr>
  </w:style>
  <w:style w:type="paragraph" w:customStyle="1" w:styleId="1fffff6">
    <w:name w:val="自控1"/>
    <w:basedOn w:val="a7"/>
    <w:uiPriority w:val="99"/>
    <w:pPr>
      <w:widowControl/>
      <w:topLinePunct/>
      <w:spacing w:line="312" w:lineRule="exact"/>
      <w:ind w:left="879" w:hanging="454"/>
    </w:pPr>
    <w:rPr>
      <w:rFonts w:cs="Arial"/>
      <w:kern w:val="21"/>
      <w:szCs w:val="21"/>
    </w:rPr>
  </w:style>
  <w:style w:type="paragraph" w:customStyle="1" w:styleId="affffffffffffffffffff4">
    <w:name w:val="注："/>
    <w:next w:val="affff"/>
    <w:uiPriority w:val="99"/>
    <w:pPr>
      <w:widowControl w:val="0"/>
      <w:tabs>
        <w:tab w:val="left" w:pos="360"/>
      </w:tabs>
      <w:autoSpaceDE w:val="0"/>
      <w:autoSpaceDN w:val="0"/>
      <w:ind w:left="360" w:hanging="360"/>
      <w:jc w:val="both"/>
    </w:pPr>
    <w:rPr>
      <w:rFonts w:ascii="宋体" w:hAnsi="Times New Roman"/>
      <w:sz w:val="18"/>
    </w:rPr>
  </w:style>
  <w:style w:type="paragraph" w:customStyle="1" w:styleId="3T">
    <w:name w:val="标题3T"/>
    <w:basedOn w:val="a7"/>
    <w:uiPriority w:val="99"/>
    <w:pPr>
      <w:adjustRightInd w:val="0"/>
      <w:spacing w:beforeLines="20" w:line="360" w:lineRule="auto"/>
      <w:textAlignment w:val="baseline"/>
    </w:pPr>
    <w:rPr>
      <w:rFonts w:ascii="Arial" w:eastAsia="仿宋_GB2312" w:hAnsi="Arial"/>
      <w:b/>
      <w:kern w:val="0"/>
      <w:sz w:val="24"/>
      <w:lang w:val="zh-CN"/>
    </w:rPr>
  </w:style>
  <w:style w:type="paragraph" w:customStyle="1" w:styleId="1111A-1-n">
    <w:name w:val="1.1.1.1A-1-n"/>
    <w:basedOn w:val="1111A-1"/>
    <w:uiPriority w:val="99"/>
  </w:style>
  <w:style w:type="paragraph" w:customStyle="1" w:styleId="text0">
    <w:name w:val="text"/>
    <w:basedOn w:val="a7"/>
    <w:uiPriority w:val="99"/>
    <w:pPr>
      <w:adjustRightInd w:val="0"/>
      <w:spacing w:before="120"/>
      <w:textAlignment w:val="baseline"/>
    </w:pPr>
    <w:rPr>
      <w:kern w:val="0"/>
      <w:sz w:val="26"/>
    </w:rPr>
  </w:style>
  <w:style w:type="paragraph" w:customStyle="1" w:styleId="affffffffffffffffffff5">
    <w:name w:val="五级无标题条"/>
    <w:basedOn w:val="a7"/>
    <w:uiPriority w:val="99"/>
    <w:pPr>
      <w:tabs>
        <w:tab w:val="left" w:pos="3360"/>
      </w:tabs>
      <w:ind w:left="3360" w:hanging="420"/>
    </w:pPr>
    <w:rPr>
      <w:szCs w:val="24"/>
    </w:rPr>
  </w:style>
  <w:style w:type="paragraph" w:customStyle="1" w:styleId="para77">
    <w:name w:val="para77"/>
    <w:uiPriority w:val="99"/>
    <w:pPr>
      <w:widowControl w:val="0"/>
      <w:suppressLineNumbers/>
      <w:tabs>
        <w:tab w:val="left" w:pos="3060"/>
      </w:tabs>
      <w:autoSpaceDE w:val="0"/>
      <w:autoSpaceDN w:val="0"/>
      <w:adjustRightInd w:val="0"/>
      <w:ind w:left="3060" w:hanging="1560"/>
      <w:textAlignment w:val="baseline"/>
    </w:pPr>
    <w:rPr>
      <w:rFonts w:ascii="宋体" w:hAnsi="Times New Roman"/>
      <w:sz w:val="24"/>
    </w:rPr>
  </w:style>
  <w:style w:type="paragraph" w:customStyle="1" w:styleId="affffffffffffffffffff6">
    <w:name w:val="悬挂缩进"/>
    <w:basedOn w:val="a8"/>
    <w:uiPriority w:val="99"/>
    <w:pPr>
      <w:spacing w:before="120" w:line="360" w:lineRule="auto"/>
      <w:ind w:left="1350" w:hanging="510"/>
    </w:pPr>
    <w:rPr>
      <w:rFonts w:ascii="Calibri" w:hAnsi="Calibri"/>
      <w:sz w:val="24"/>
    </w:rPr>
  </w:style>
  <w:style w:type="paragraph" w:customStyle="1" w:styleId="Bodytext">
    <w:name w:val="Bodytext"/>
    <w:basedOn w:val="a7"/>
    <w:uiPriority w:val="99"/>
    <w:pPr>
      <w:widowControl/>
      <w:ind w:left="1985"/>
      <w:jc w:val="left"/>
    </w:pPr>
    <w:rPr>
      <w:rFonts w:ascii="Arial" w:hAnsi="Arial"/>
      <w:kern w:val="0"/>
      <w:sz w:val="24"/>
    </w:rPr>
  </w:style>
  <w:style w:type="paragraph" w:customStyle="1" w:styleId="affffffffffffffffffff7">
    <w:name w:val="图中文字"/>
    <w:basedOn w:val="a7"/>
    <w:uiPriority w:val="99"/>
    <w:pPr>
      <w:adjustRightInd w:val="0"/>
      <w:snapToGrid w:val="0"/>
      <w:spacing w:line="240" w:lineRule="atLeast"/>
      <w:jc w:val="center"/>
    </w:pPr>
    <w:rPr>
      <w:sz w:val="24"/>
      <w:szCs w:val="24"/>
    </w:rPr>
  </w:style>
  <w:style w:type="paragraph" w:customStyle="1" w:styleId="1fffff7">
    <w:name w:val="批注主题1"/>
    <w:basedOn w:val="ad"/>
    <w:next w:val="ad"/>
    <w:uiPriority w:val="99"/>
  </w:style>
  <w:style w:type="paragraph" w:customStyle="1" w:styleId="130101">
    <w:name w:val="样式1 样式 标题 3 + 段前: 0.1 行 + 段前: 0.1 行"/>
    <w:basedOn w:val="a7"/>
    <w:uiPriority w:val="99"/>
    <w:pPr>
      <w:numPr>
        <w:numId w:val="20"/>
      </w:numPr>
      <w:tabs>
        <w:tab w:val="left" w:pos="210"/>
        <w:tab w:val="left" w:pos="454"/>
        <w:tab w:val="left" w:pos="630"/>
        <w:tab w:val="left" w:pos="1440"/>
      </w:tabs>
      <w:snapToGrid w:val="0"/>
      <w:spacing w:line="276" w:lineRule="auto"/>
      <w:outlineLvl w:val="2"/>
    </w:pPr>
    <w:rPr>
      <w:rFonts w:eastAsia="黑体" w:cs="宋体"/>
      <w:bCs/>
      <w:szCs w:val="21"/>
    </w:rPr>
  </w:style>
  <w:style w:type="paragraph" w:customStyle="1" w:styleId="BT30">
    <w:name w:val="BT3"/>
    <w:basedOn w:val="MM"/>
    <w:uiPriority w:val="99"/>
  </w:style>
  <w:style w:type="paragraph" w:customStyle="1" w:styleId="affffffffffffffffffff8">
    <w:name w:val="表格内容"/>
    <w:basedOn w:val="a7"/>
    <w:uiPriority w:val="99"/>
    <w:pPr>
      <w:spacing w:line="240" w:lineRule="exact"/>
      <w:jc w:val="center"/>
    </w:pPr>
    <w:rPr>
      <w:rFonts w:ascii="宋体"/>
      <w:bCs/>
      <w:snapToGrid w:val="0"/>
      <w:kern w:val="28"/>
      <w:sz w:val="18"/>
      <w:szCs w:val="18"/>
    </w:rPr>
  </w:style>
  <w:style w:type="paragraph" w:customStyle="1" w:styleId="affffffffffffffffffff9">
    <w:name w:val="a"/>
    <w:basedOn w:val="a7"/>
    <w:uiPriority w:val="99"/>
    <w:pPr>
      <w:adjustRightInd w:val="0"/>
      <w:spacing w:before="60" w:after="60" w:line="315" w:lineRule="atLeast"/>
      <w:jc w:val="left"/>
      <w:textAlignment w:val="baseline"/>
    </w:pPr>
    <w:rPr>
      <w:rFonts w:ascii="宋体"/>
      <w:kern w:val="0"/>
      <w:sz w:val="24"/>
    </w:rPr>
  </w:style>
  <w:style w:type="paragraph" w:customStyle="1" w:styleId="CharCharCharCharCharCharCharCharCharCharCharChar1CharCharCharCharCharCharCharCharCharCharCharCharCharCharCharCharCharCharChar1">
    <w:name w:val="Char Char Char Char Char Char Char Char Char Char Char Char1 Char Char Char Char Char Char Char Char Char Char Char Char Char Char Char Char Char Char Char1"/>
    <w:basedOn w:val="a7"/>
    <w:uiPriority w:val="99"/>
  </w:style>
  <w:style w:type="paragraph" w:customStyle="1" w:styleId="affffffffffffffffffffa">
    <w:name w:val="三级无"/>
    <w:uiPriority w:val="99"/>
    <w:pPr>
      <w:tabs>
        <w:tab w:val="left" w:pos="360"/>
      </w:tabs>
      <w:ind w:left="180"/>
    </w:pPr>
    <w:rPr>
      <w:rFonts w:ascii="宋体" w:hAnsi="Times New Roman"/>
      <w:sz w:val="21"/>
      <w:szCs w:val="21"/>
    </w:rPr>
  </w:style>
  <w:style w:type="paragraph" w:customStyle="1" w:styleId="NormalIndent1">
    <w:name w:val="Normal Indent1"/>
    <w:basedOn w:val="a7"/>
    <w:uiPriority w:val="99"/>
    <w:pPr>
      <w:ind w:firstLine="420"/>
    </w:pPr>
  </w:style>
  <w:style w:type="paragraph" w:customStyle="1" w:styleId="affffffffffffffffffffb">
    <w:name w:val="表格标题"/>
    <w:basedOn w:val="a7"/>
    <w:next w:val="affffffffffffffffffff8"/>
    <w:uiPriority w:val="99"/>
    <w:pPr>
      <w:keepNext/>
      <w:widowControl/>
      <w:overflowPunct w:val="0"/>
      <w:adjustRightInd w:val="0"/>
      <w:snapToGrid w:val="0"/>
      <w:spacing w:before="360" w:after="120" w:line="480" w:lineRule="exact"/>
      <w:jc w:val="center"/>
      <w:textAlignment w:val="baseline"/>
    </w:pPr>
    <w:rPr>
      <w:rFonts w:ascii="Arial" w:eastAsia="仿宋_GB2312" w:hAnsi="Arial"/>
      <w:b/>
      <w:kern w:val="0"/>
      <w:sz w:val="24"/>
    </w:rPr>
  </w:style>
  <w:style w:type="paragraph" w:customStyle="1" w:styleId="affffffffffffffffffffc">
    <w:name w:val="叙述"/>
    <w:basedOn w:val="a7"/>
    <w:uiPriority w:val="99"/>
    <w:pPr>
      <w:tabs>
        <w:tab w:val="left" w:pos="600"/>
        <w:tab w:val="left" w:pos="1560"/>
      </w:tabs>
      <w:spacing w:line="360" w:lineRule="auto"/>
      <w:ind w:left="720"/>
      <w:jc w:val="left"/>
    </w:pPr>
    <w:rPr>
      <w:rFonts w:ascii="Arial" w:hAnsi="Arial"/>
      <w:sz w:val="24"/>
    </w:rPr>
  </w:style>
  <w:style w:type="paragraph" w:customStyle="1" w:styleId="Achievement">
    <w:name w:val="Achievement"/>
    <w:basedOn w:val="a7"/>
    <w:uiPriority w:val="99"/>
    <w:pPr>
      <w:widowControl/>
      <w:tabs>
        <w:tab w:val="left" w:pos="425"/>
      </w:tabs>
      <w:ind w:left="425" w:hanging="425"/>
      <w:jc w:val="left"/>
    </w:pPr>
    <w:rPr>
      <w:kern w:val="0"/>
      <w:sz w:val="20"/>
    </w:rPr>
  </w:style>
  <w:style w:type="paragraph" w:customStyle="1" w:styleId="Bullet20">
    <w:name w:val="Bullet 2"/>
    <w:basedOn w:val="Bullet1"/>
    <w:uiPriority w:val="99"/>
    <w:pPr>
      <w:tabs>
        <w:tab w:val="clear" w:pos="567"/>
        <w:tab w:val="left" w:pos="360"/>
        <w:tab w:val="left" w:pos="645"/>
        <w:tab w:val="left" w:pos="1134"/>
      </w:tabs>
      <w:ind w:left="645" w:hanging="645"/>
    </w:pPr>
  </w:style>
  <w:style w:type="paragraph" w:customStyle="1" w:styleId="3ff5">
    <w:name w:val="文字3"/>
    <w:basedOn w:val="2fff8"/>
    <w:uiPriority w:val="99"/>
  </w:style>
  <w:style w:type="paragraph" w:customStyle="1" w:styleId="Style40">
    <w:name w:val="_Style 4"/>
    <w:basedOn w:val="10"/>
    <w:next w:val="a7"/>
    <w:uiPriority w:val="39"/>
    <w:unhideWhenUsed/>
    <w:qFormat/>
  </w:style>
  <w:style w:type="paragraph" w:customStyle="1" w:styleId="CharCharCharCharCharCharCharCharCharCharCharChar1CharCharCharCharCharCharCharCharCharCharCharCharCharCharChar">
    <w:name w:val="Char Char Char Char Char Char Char Char Char Char Char Char1 Char Char Char Char Char Char Char Char Char Char Char Char Char Char Char"/>
    <w:basedOn w:val="a7"/>
    <w:uiPriority w:val="99"/>
  </w:style>
  <w:style w:type="paragraph" w:customStyle="1" w:styleId="CharCharCharCharCharCharCharCharCharCharChar1CharCharCharChar">
    <w:name w:val="Char Char Char Char Char Char Char Char Char Char Char1 Char Char Char Char"/>
    <w:basedOn w:val="a7"/>
    <w:uiPriority w:val="99"/>
    <w:rPr>
      <w:szCs w:val="24"/>
    </w:rPr>
  </w:style>
  <w:style w:type="paragraph" w:customStyle="1" w:styleId="affffffffffffffffffffd">
    <w:name w:val="内部地址"/>
    <w:basedOn w:val="a7"/>
    <w:uiPriority w:val="99"/>
    <w:rPr>
      <w:rFonts w:eastAsia="仿宋_GB2312"/>
      <w:spacing w:val="-4"/>
      <w:kern w:val="0"/>
      <w:sz w:val="32"/>
    </w:rPr>
  </w:style>
  <w:style w:type="paragraph" w:customStyle="1" w:styleId="xl73">
    <w:name w:val="xl73"/>
    <w:basedOn w:val="a7"/>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cs="宋体"/>
      <w:kern w:val="0"/>
      <w:sz w:val="20"/>
    </w:rPr>
  </w:style>
  <w:style w:type="paragraph" w:customStyle="1" w:styleId="p18">
    <w:name w:val="p18"/>
    <w:basedOn w:val="a7"/>
    <w:uiPriority w:val="99"/>
    <w:pPr>
      <w:widowControl/>
      <w:spacing w:before="100" w:line="400" w:lineRule="atLeast"/>
    </w:pPr>
    <w:rPr>
      <w:kern w:val="0"/>
      <w:sz w:val="28"/>
      <w:szCs w:val="28"/>
    </w:rPr>
  </w:style>
  <w:style w:type="paragraph" w:customStyle="1" w:styleId="affffffffffffffffffffe">
    <w:name w:val="模块说明"/>
    <w:basedOn w:val="a8"/>
    <w:uiPriority w:val="99"/>
    <w:pPr>
      <w:tabs>
        <w:tab w:val="left" w:pos="1140"/>
      </w:tabs>
      <w:spacing w:line="520" w:lineRule="exact"/>
      <w:ind w:left="1140" w:hanging="720"/>
    </w:pPr>
    <w:rPr>
      <w:rFonts w:ascii="宋体" w:hAnsi="Calibri"/>
      <w:b/>
      <w:sz w:val="28"/>
      <w:szCs w:val="28"/>
    </w:rPr>
  </w:style>
  <w:style w:type="paragraph" w:customStyle="1" w:styleId="Normalfa">
    <w:name w:val="Normalfa"/>
    <w:basedOn w:val="4c"/>
    <w:uiPriority w:val="99"/>
    <w:pPr>
      <w:tabs>
        <w:tab w:val="left" w:pos="1843"/>
      </w:tabs>
      <w:spacing w:before="60" w:after="60"/>
      <w:ind w:left="1814"/>
      <w:jc w:val="both"/>
    </w:pPr>
    <w:rPr>
      <w:rFonts w:ascii="Arial" w:hAnsi="Arial"/>
      <w:sz w:val="21"/>
    </w:rPr>
  </w:style>
  <w:style w:type="paragraph" w:customStyle="1" w:styleId="BodyTextIndent31">
    <w:name w:val="Body Text Indent 31"/>
    <w:basedOn w:val="a7"/>
    <w:uiPriority w:val="99"/>
    <w:pPr>
      <w:adjustRightInd w:val="0"/>
      <w:spacing w:line="360" w:lineRule="auto"/>
      <w:ind w:left="454"/>
      <w:textAlignment w:val="baseline"/>
    </w:pPr>
    <w:rPr>
      <w:rFonts w:ascii="宋体"/>
      <w:kern w:val="0"/>
      <w:sz w:val="24"/>
    </w:rPr>
  </w:style>
  <w:style w:type="paragraph" w:customStyle="1" w:styleId="ch">
    <w:name w:val="ch中文正文"/>
    <w:uiPriority w:val="99"/>
    <w:pPr>
      <w:spacing w:beforeLines="50" w:afterLines="50" w:line="360" w:lineRule="auto"/>
      <w:ind w:firstLineChars="200" w:firstLine="200"/>
    </w:pPr>
    <w:rPr>
      <w:rFonts w:ascii="Times New Roman" w:hAnsi="Times New Roman"/>
      <w:sz w:val="24"/>
    </w:rPr>
  </w:style>
  <w:style w:type="paragraph" w:customStyle="1" w:styleId="CharCharCharCharCharCharCharCharCharCharCharCharCharCharCharChar1">
    <w:name w:val="Char Char Char Char Char Char Char Char Char Char Char Char Char Char Char Char1"/>
    <w:basedOn w:val="a7"/>
    <w:uiPriority w:val="99"/>
  </w:style>
  <w:style w:type="paragraph" w:customStyle="1" w:styleId="CharCharCharCharCharCharCharCharCharCharCharChar1CharCharCharCharCharCharCharCharCharCharCharChar">
    <w:name w:val="Char Char Char Char Char Char Char Char Char Char Char Char1 Char Char Char Char Char Char Char Char Char Char Char Char"/>
    <w:basedOn w:val="a7"/>
    <w:uiPriority w:val="99"/>
  </w:style>
  <w:style w:type="paragraph" w:customStyle="1" w:styleId="94">
    <w:name w:val="9"/>
    <w:basedOn w:val="a7"/>
    <w:next w:val="a7"/>
    <w:uiPriority w:val="99"/>
    <w:rPr>
      <w:szCs w:val="24"/>
    </w:rPr>
  </w:style>
  <w:style w:type="paragraph" w:customStyle="1" w:styleId="1200">
    <w:name w:val="样式1 样式 标题 2 + 段前: 0行"/>
    <w:basedOn w:val="21"/>
    <w:next w:val="a7"/>
    <w:uiPriority w:val="99"/>
  </w:style>
  <w:style w:type="paragraph" w:customStyle="1" w:styleId="CharCharCharCharCharCharCharCharCharCharCharChar1CharCharChar">
    <w:name w:val="Char Char Char Char Char Char Char Char Char Char Char Char1 Char Char Char"/>
    <w:basedOn w:val="a7"/>
    <w:uiPriority w:val="99"/>
    <w:pPr>
      <w:spacing w:line="360" w:lineRule="auto"/>
      <w:ind w:firstLineChars="200" w:firstLine="200"/>
    </w:pPr>
    <w:rPr>
      <w:rFonts w:ascii="宋体" w:hAnsi="宋体" w:cs="宋体"/>
      <w:sz w:val="24"/>
      <w:szCs w:val="24"/>
    </w:rPr>
  </w:style>
  <w:style w:type="paragraph" w:customStyle="1" w:styleId="afffffffffffffffffffff">
    <w:name w:val="封面标准文稿编辑信息"/>
    <w:uiPriority w:val="99"/>
    <w:pPr>
      <w:spacing w:before="180" w:line="180" w:lineRule="exact"/>
      <w:jc w:val="center"/>
    </w:pPr>
    <w:rPr>
      <w:rFonts w:ascii="宋体" w:hAnsi="Times New Roman"/>
      <w:sz w:val="21"/>
    </w:rPr>
  </w:style>
  <w:style w:type="paragraph" w:customStyle="1" w:styleId="xl75">
    <w:name w:val="xl75"/>
    <w:basedOn w:val="a7"/>
    <w:uiPriority w:val="99"/>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cs="宋体"/>
      <w:kern w:val="0"/>
      <w:sz w:val="20"/>
    </w:rPr>
  </w:style>
  <w:style w:type="paragraph" w:customStyle="1" w:styleId="afffffffffffffffffffff0">
    <w:name w:val="正表头"/>
    <w:basedOn w:val="affffff7"/>
    <w:uiPriority w:val="99"/>
    <w:pPr>
      <w:widowControl/>
      <w:tabs>
        <w:tab w:val="left" w:pos="480"/>
      </w:tabs>
      <w:autoSpaceDE w:val="0"/>
      <w:autoSpaceDN w:val="0"/>
      <w:adjustRightInd w:val="0"/>
      <w:snapToGrid/>
      <w:spacing w:beforeLines="0" w:afterLines="0" w:line="240" w:lineRule="auto"/>
      <w:textAlignment w:val="bottom"/>
    </w:pPr>
    <w:rPr>
      <w:rFonts w:ascii="宋体" w:hAnsi="Calibri"/>
      <w:b w:val="0"/>
      <w:bCs w:val="0"/>
      <w:sz w:val="21"/>
      <w:szCs w:val="20"/>
    </w:rPr>
  </w:style>
  <w:style w:type="paragraph" w:customStyle="1" w:styleId="2b0">
    <w:name w:val="2b"/>
    <w:basedOn w:val="2f7"/>
    <w:uiPriority w:val="99"/>
    <w:pPr>
      <w:keepNext/>
      <w:keepLines/>
      <w:widowControl/>
      <w:tabs>
        <w:tab w:val="left" w:pos="567"/>
      </w:tabs>
      <w:adjustRightInd/>
      <w:spacing w:beforeLines="100" w:before="312" w:afterLines="100" w:after="312" w:line="312" w:lineRule="exact"/>
    </w:pPr>
    <w:rPr>
      <w:rFonts w:ascii="EU-F1" w:eastAsia="黑体" w:hAnsi="Calibri" w:cs="黑体"/>
      <w:color w:val="000000"/>
      <w:kern w:val="21"/>
      <w:sz w:val="21"/>
      <w:szCs w:val="30"/>
    </w:rPr>
  </w:style>
  <w:style w:type="paragraph" w:customStyle="1" w:styleId="afffffffffffffffffffff1">
    <w:name w:val="样式 (中文) 黑体 加粗"/>
    <w:basedOn w:val="a7"/>
    <w:uiPriority w:val="99"/>
    <w:pPr>
      <w:adjustRightInd w:val="0"/>
      <w:spacing w:line="360" w:lineRule="auto"/>
      <w:ind w:firstLineChars="200" w:firstLine="482"/>
      <w:textAlignment w:val="baseline"/>
    </w:pPr>
    <w:rPr>
      <w:rFonts w:eastAsia="黑体" w:cs="宋体"/>
      <w:b/>
      <w:bCs/>
      <w:sz w:val="24"/>
    </w:rPr>
  </w:style>
  <w:style w:type="paragraph" w:customStyle="1" w:styleId="3ff6">
    <w:name w:val="招标标题3"/>
    <w:basedOn w:val="af"/>
    <w:uiPriority w:val="99"/>
    <w:pPr>
      <w:tabs>
        <w:tab w:val="left" w:pos="1460"/>
      </w:tabs>
      <w:spacing w:after="120" w:line="300" w:lineRule="auto"/>
      <w:ind w:left="1460" w:hanging="900"/>
      <w:outlineLvl w:val="2"/>
    </w:pPr>
    <w:rPr>
      <w:rFonts w:ascii="Calibri" w:hAnsi="Calibri"/>
      <w:b/>
      <w:bCs/>
      <w:spacing w:val="2"/>
      <w:sz w:val="28"/>
      <w:szCs w:val="24"/>
    </w:rPr>
  </w:style>
  <w:style w:type="paragraph" w:customStyle="1" w:styleId="Numbering1">
    <w:name w:val="Numbering 1"/>
    <w:basedOn w:val="a7"/>
    <w:uiPriority w:val="99"/>
    <w:pPr>
      <w:widowControl/>
      <w:tabs>
        <w:tab w:val="left" w:pos="780"/>
      </w:tabs>
      <w:spacing w:line="260" w:lineRule="exact"/>
      <w:ind w:left="780" w:hanging="360"/>
    </w:pPr>
    <w:rPr>
      <w:rFonts w:ascii="Arial" w:hAnsi="Arial"/>
      <w:kern w:val="0"/>
      <w:sz w:val="22"/>
      <w:lang w:val="en-GB"/>
    </w:rPr>
  </w:style>
  <w:style w:type="paragraph" w:customStyle="1" w:styleId="afffffffffffffffffffff2">
    <w:name w:val="其他发布部门"/>
    <w:basedOn w:val="affffffffffff5"/>
    <w:uiPriority w:val="99"/>
    <w:pPr>
      <w:spacing w:line="0" w:lineRule="atLeast"/>
    </w:pPr>
    <w:rPr>
      <w:rFonts w:ascii="黑体" w:eastAsia="黑体"/>
      <w:b w:val="0"/>
    </w:rPr>
  </w:style>
  <w:style w:type="paragraph" w:customStyle="1" w:styleId="afffffffffffffffffffff3">
    <w:name w:val="实施日期"/>
    <w:basedOn w:val="affffffffffffff0"/>
    <w:uiPriority w:val="99"/>
  </w:style>
  <w:style w:type="table" w:customStyle="1" w:styleId="1fffff8">
    <w:name w:val="网格型1"/>
    <w:basedOn w:val="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9">
    <w:name w:val="网格型2"/>
    <w:basedOn w:val="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60">
    <w:name w:val="Char Char6"/>
    <w:rPr>
      <w:rFonts w:ascii="Times New Roman" w:eastAsia="宋体" w:hAnsi="Times New Roman" w:cs="Times New Roman"/>
      <w:sz w:val="18"/>
      <w:szCs w:val="18"/>
    </w:rPr>
  </w:style>
  <w:style w:type="character" w:customStyle="1" w:styleId="CharChar40">
    <w:name w:val="Char Char4"/>
    <w:rPr>
      <w:rFonts w:ascii="Times New Roman" w:hAnsi="Times New Roman"/>
      <w:kern w:val="2"/>
      <w:sz w:val="21"/>
      <w:szCs w:val="24"/>
    </w:rPr>
  </w:style>
  <w:style w:type="character" w:customStyle="1" w:styleId="CharChar150">
    <w:name w:val="Char Char15"/>
    <w:rPr>
      <w:rFonts w:ascii="Times New Roman" w:eastAsia="宋体" w:hAnsi="Times New Roman" w:cs="Times New Roman"/>
      <w:b/>
      <w:bCs/>
      <w:kern w:val="44"/>
      <w:sz w:val="44"/>
      <w:szCs w:val="44"/>
    </w:rPr>
  </w:style>
  <w:style w:type="character" w:customStyle="1" w:styleId="CharCharCharCharChar0">
    <w:name w:val="Char Char Char Char Char"/>
    <w:link w:val="CharCharCharChar4"/>
    <w:rPr>
      <w:kern w:val="2"/>
      <w:sz w:val="21"/>
      <w:szCs w:val="24"/>
    </w:rPr>
  </w:style>
  <w:style w:type="paragraph" w:customStyle="1" w:styleId="CharCharCharChar4">
    <w:name w:val="Char Char Char Char"/>
    <w:basedOn w:val="a7"/>
    <w:link w:val="CharCharCharCharChar0"/>
    <w:qFormat/>
    <w:pPr>
      <w:widowControl/>
      <w:spacing w:line="360" w:lineRule="exact"/>
      <w:jc w:val="left"/>
    </w:pPr>
    <w:rPr>
      <w:szCs w:val="24"/>
    </w:rPr>
  </w:style>
  <w:style w:type="character" w:customStyle="1" w:styleId="CharChar50">
    <w:name w:val="Char Char5"/>
    <w:rPr>
      <w:rFonts w:ascii="Times New Roman" w:eastAsia="宋体" w:hAnsi="Times New Roman" w:cs="Times New Roman"/>
      <w:sz w:val="18"/>
      <w:szCs w:val="18"/>
    </w:rPr>
  </w:style>
  <w:style w:type="paragraph" w:customStyle="1" w:styleId="Style156">
    <w:name w:val="_Style 156"/>
    <w:next w:val="a7"/>
    <w:pPr>
      <w:widowControl w:val="0"/>
      <w:jc w:val="both"/>
    </w:pPr>
    <w:rPr>
      <w:rFonts w:ascii="Times New Roman" w:hAnsi="Times New Roman"/>
      <w:kern w:val="2"/>
      <w:sz w:val="21"/>
      <w:szCs w:val="24"/>
    </w:rPr>
  </w:style>
  <w:style w:type="paragraph" w:customStyle="1" w:styleId="ListParagraph2">
    <w:name w:val="List Paragraph2"/>
    <w:basedOn w:val="a7"/>
    <w:pPr>
      <w:widowControl/>
      <w:spacing w:line="360" w:lineRule="exact"/>
      <w:ind w:firstLineChars="200" w:firstLine="200"/>
      <w:jc w:val="left"/>
    </w:pPr>
    <w:rPr>
      <w:rFonts w:ascii="Calibri" w:hAnsi="Calibri" w:cs="Calibri"/>
      <w:szCs w:val="21"/>
    </w:rPr>
  </w:style>
  <w:style w:type="paragraph" w:customStyle="1" w:styleId="Charfff7">
    <w:name w:val="Char"/>
    <w:basedOn w:val="a7"/>
    <w:pPr>
      <w:widowControl/>
      <w:spacing w:line="360" w:lineRule="exact"/>
      <w:jc w:val="left"/>
    </w:pPr>
    <w:rPr>
      <w:szCs w:val="24"/>
    </w:rPr>
  </w:style>
  <w:style w:type="paragraph" w:customStyle="1" w:styleId="ZSD0">
    <w:name w:val="ZS_D表 正文"/>
    <w:basedOn w:val="a7"/>
    <w:pPr>
      <w:snapToGrid w:val="0"/>
      <w:spacing w:beforeLines="50" w:before="50" w:line="360" w:lineRule="auto"/>
    </w:pPr>
    <w:rPr>
      <w:rFonts w:hAnsi="宋体"/>
      <w:sz w:val="18"/>
      <w:szCs w:val="21"/>
    </w:rPr>
  </w:style>
  <w:style w:type="paragraph" w:customStyle="1" w:styleId="CharCharCharCharCharCharCharCharCharCharCharCharCharCharCharCharCharCharChar0">
    <w:name w:val="Char Char Char Char Char Char Char Char Char Char Char Char Char Char Char Char Char Char Char"/>
    <w:basedOn w:val="a7"/>
    <w:pPr>
      <w:widowControl/>
      <w:spacing w:line="360" w:lineRule="exact"/>
      <w:jc w:val="left"/>
    </w:pPr>
    <w:rPr>
      <w:szCs w:val="24"/>
    </w:rPr>
  </w:style>
  <w:style w:type="paragraph" w:customStyle="1" w:styleId="76">
    <w:name w:val="正文7"/>
    <w:pPr>
      <w:widowControl w:val="0"/>
      <w:autoSpaceDE w:val="0"/>
      <w:autoSpaceDN w:val="0"/>
      <w:adjustRightInd w:val="0"/>
      <w:spacing w:line="360" w:lineRule="atLeast"/>
      <w:ind w:left="425" w:hanging="425"/>
      <w:textAlignment w:val="bottom"/>
    </w:pPr>
    <w:rPr>
      <w:rFonts w:ascii="宋体" w:hAnsi="Times New Roman"/>
      <w:position w:val="-6"/>
      <w:sz w:val="32"/>
    </w:rPr>
  </w:style>
  <w:style w:type="paragraph" w:customStyle="1" w:styleId="Char1fa">
    <w:name w:val="Char1"/>
    <w:basedOn w:val="a7"/>
    <w:pPr>
      <w:widowControl/>
      <w:spacing w:line="360" w:lineRule="exact"/>
      <w:jc w:val="left"/>
    </w:pPr>
    <w:rPr>
      <w:szCs w:val="24"/>
    </w:rPr>
  </w:style>
  <w:style w:type="paragraph" w:customStyle="1" w:styleId="2ffffa">
    <w:name w:val="称呼2"/>
    <w:basedOn w:val="a7"/>
    <w:next w:val="a7"/>
    <w:rPr>
      <w:kern w:val="0"/>
      <w:szCs w:val="21"/>
    </w:rPr>
  </w:style>
  <w:style w:type="paragraph" w:styleId="afffffffffffffffffffff4">
    <w:name w:val="List Paragraph"/>
    <w:next w:val="aff"/>
    <w:uiPriority w:val="34"/>
    <w:qFormat/>
    <w:rsid w:val="00434C3B"/>
    <w:pPr>
      <w:widowControl w:val="0"/>
      <w:ind w:firstLineChars="200" w:firstLine="20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A2FFA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40D9D9-9672-45C6-A247-5BDA35EF0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3076</Words>
  <Characters>6462</Characters>
  <Application>Microsoft Office Word</Application>
  <DocSecurity>0</DocSecurity>
  <Lines>923</Lines>
  <Paragraphs>953</Paragraphs>
  <ScaleCrop>false</ScaleCrop>
  <Company>Lenovo</Company>
  <LinksUpToDate>false</LinksUpToDate>
  <CharactersWithSpaces>8585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中国神华国际工程有限公司:叶涛</dc:creator>
  <cp:lastModifiedBy>中国神华国际工程有限公司:赵英臣</cp:lastModifiedBy>
  <cp:revision>22</cp:revision>
  <cp:lastPrinted>2015-09-14T08:25:00Z</cp:lastPrinted>
  <dcterms:created xsi:type="dcterms:W3CDTF">2018-07-30T03:29:00Z</dcterms:created>
  <dcterms:modified xsi:type="dcterms:W3CDTF">2018-09-06T06:42:00Z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2052-10.8.0.6370</vt:lpwstr>
  </property>
</Properties>
</file>